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24"/>
        </w:rPr>
      </w:pPr>
      <w:bookmarkStart w:id="0" w:name="_Toc181180264"/>
      <w:bookmarkStart w:id="1" w:name="_Toc223960799"/>
      <w:bookmarkStart w:id="2" w:name="_Toc184036623"/>
      <w:bookmarkStart w:id="3" w:name="_Toc360720335"/>
      <w:bookmarkStart w:id="4" w:name="_Toc149549772"/>
      <w:bookmarkStart w:id="5" w:name="_Toc436064107"/>
      <w:bookmarkStart w:id="6" w:name="_Toc251748809"/>
      <w:bookmarkStart w:id="7" w:name="_Toc255379992"/>
      <w:bookmarkStart w:id="8" w:name="_Toc249512024"/>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spacing w:line="360" w:lineRule="auto"/>
        <w:jc w:val="center"/>
        <w:rPr>
          <w:rFonts w:ascii="Times New Roman" w:hAnsi="Times New Roman" w:cs="Times New Roman"/>
          <w:b/>
          <w:sz w:val="48"/>
          <w:szCs w:val="48"/>
        </w:rPr>
      </w:pPr>
      <w:r>
        <w:rPr>
          <w:rFonts w:ascii="Times New Roman" w:hAnsi="Times New Roman" w:cs="Times New Roman"/>
          <w:b/>
          <w:sz w:val="48"/>
          <w:szCs w:val="48"/>
        </w:rPr>
        <w:t>吴起县</w:t>
      </w:r>
      <w:r>
        <w:rPr>
          <w:rFonts w:hint="eastAsia" w:ascii="Times New Roman" w:hAnsi="Times New Roman" w:cs="Times New Roman"/>
          <w:b/>
          <w:sz w:val="48"/>
          <w:szCs w:val="48"/>
        </w:rPr>
        <w:t>周湾</w:t>
      </w:r>
      <w:r>
        <w:rPr>
          <w:rFonts w:ascii="Times New Roman" w:hAnsi="Times New Roman" w:cs="Times New Roman"/>
          <w:b/>
          <w:sz w:val="48"/>
          <w:szCs w:val="48"/>
        </w:rPr>
        <w:t>镇垃圾填埋场工程</w:t>
      </w:r>
    </w:p>
    <w:p>
      <w:pPr>
        <w:spacing w:line="360" w:lineRule="auto"/>
        <w:jc w:val="center"/>
        <w:rPr>
          <w:rFonts w:ascii="Times New Roman" w:hAnsi="Times New Roman" w:cs="Times New Roman"/>
          <w:b/>
          <w:sz w:val="48"/>
          <w:szCs w:val="48"/>
        </w:rPr>
      </w:pPr>
      <w:r>
        <w:rPr>
          <w:rFonts w:ascii="Times New Roman" w:hAnsi="Times New Roman" w:cs="Times New Roman"/>
          <w:b/>
          <w:sz w:val="48"/>
          <w:szCs w:val="48"/>
        </w:rPr>
        <w:t>环境影响报告书</w:t>
      </w:r>
    </w:p>
    <w:p>
      <w:pPr>
        <w:spacing w:line="360" w:lineRule="auto"/>
        <w:jc w:val="center"/>
        <w:rPr>
          <w:rFonts w:ascii="Times New Roman" w:hAnsi="Times New Roman" w:cs="Times New Roman"/>
          <w:b/>
          <w:sz w:val="40"/>
          <w:szCs w:val="40"/>
        </w:rPr>
      </w:pPr>
      <w:r>
        <w:rPr>
          <w:rFonts w:ascii="Times New Roman" w:hAnsi="Times New Roman" w:cs="Times New Roman"/>
          <w:b/>
          <w:sz w:val="48"/>
          <w:szCs w:val="48"/>
        </w:rPr>
        <w:t>公众参与说明</w:t>
      </w:r>
    </w:p>
    <w:p>
      <w:pPr>
        <w:pStyle w:val="3"/>
        <w:tabs>
          <w:tab w:val="left" w:pos="7920"/>
        </w:tabs>
        <w:ind w:firstLine="3296" w:firstLineChars="634"/>
        <w:jc w:val="center"/>
        <w:rPr>
          <w:rFonts w:eastAsia="楷体_GB2312"/>
          <w:sz w:val="52"/>
          <w:szCs w:val="52"/>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pStyle w:val="3"/>
        <w:ind w:firstLine="280" w:firstLineChars="100"/>
        <w:jc w:val="center"/>
        <w:rPr>
          <w:rFonts w:eastAsia="楷体_GB2312"/>
          <w:sz w:val="28"/>
        </w:rPr>
      </w:pPr>
    </w:p>
    <w:p>
      <w:pPr>
        <w:jc w:val="center"/>
        <w:rPr>
          <w:rFonts w:ascii="Times New Roman" w:hAnsi="Times New Roman" w:cs="Times New Roman"/>
          <w:b/>
          <w:sz w:val="32"/>
          <w:szCs w:val="32"/>
        </w:rPr>
      </w:pPr>
      <w:r>
        <w:rPr>
          <w:rFonts w:ascii="Times New Roman" w:hAnsi="Times New Roman" w:cs="Times New Roman"/>
          <w:b/>
          <w:sz w:val="32"/>
          <w:szCs w:val="32"/>
        </w:rPr>
        <w:t>吴起县山水林田湖试点工作领导小组办公室</w:t>
      </w:r>
    </w:p>
    <w:p>
      <w:pPr>
        <w:jc w:val="center"/>
        <w:rPr>
          <w:rFonts w:ascii="Times New Roman" w:hAnsi="Times New Roman" w:cs="Times New Roman"/>
          <w:b/>
          <w:sz w:val="32"/>
          <w:szCs w:val="32"/>
        </w:rPr>
      </w:pPr>
      <w:r>
        <w:rPr>
          <w:rFonts w:ascii="Times New Roman" w:hAnsi="Times New Roman" w:cs="Times New Roman"/>
          <w:b/>
          <w:sz w:val="32"/>
          <w:szCs w:val="32"/>
        </w:rPr>
        <w:t>202</w:t>
      </w:r>
      <w:r>
        <w:rPr>
          <w:rFonts w:hint="eastAsia" w:ascii="Times New Roman" w:hAnsi="Times New Roman" w:cs="Times New Roman"/>
          <w:b/>
          <w:sz w:val="32"/>
          <w:szCs w:val="32"/>
          <w:lang w:val="en-US" w:eastAsia="zh-CN"/>
        </w:rPr>
        <w:t>1</w:t>
      </w:r>
      <w:r>
        <w:rPr>
          <w:rFonts w:ascii="Times New Roman" w:hAnsi="Times New Roman" w:cs="Times New Roman"/>
          <w:b/>
          <w:sz w:val="32"/>
          <w:szCs w:val="32"/>
        </w:rPr>
        <w:t>年</w:t>
      </w:r>
      <w:r>
        <w:rPr>
          <w:rFonts w:hint="eastAsia" w:ascii="Times New Roman" w:hAnsi="Times New Roman" w:cs="Times New Roman"/>
          <w:b/>
          <w:sz w:val="32"/>
          <w:szCs w:val="32"/>
          <w:lang w:val="en-US" w:eastAsia="zh-CN"/>
        </w:rPr>
        <w:t>11</w:t>
      </w:r>
      <w:r>
        <w:rPr>
          <w:rFonts w:ascii="Times New Roman" w:hAnsi="Times New Roman" w:cs="Times New Roman"/>
          <w:b/>
          <w:sz w:val="32"/>
          <w:szCs w:val="32"/>
        </w:rPr>
        <w:t>月</w:t>
      </w:r>
    </w:p>
    <w:p>
      <w:pPr>
        <w:jc w:val="center"/>
        <w:rPr>
          <w:rFonts w:ascii="Times New Roman" w:hAnsi="Times New Roman" w:eastAsia="黑体" w:cs="Times New Roman"/>
          <w:b/>
          <w:bCs/>
          <w:sz w:val="32"/>
          <w:szCs w:val="32"/>
        </w:rPr>
        <w:sectPr>
          <w:pgSz w:w="11906" w:h="16838"/>
          <w:pgMar w:top="1474" w:right="1474" w:bottom="1474" w:left="1474" w:header="851" w:footer="992" w:gutter="0"/>
          <w:pgNumType w:start="1"/>
          <w:cols w:space="425" w:num="1"/>
          <w:docGrid w:linePitch="312" w:charSpace="0"/>
        </w:sectPr>
      </w:pPr>
    </w:p>
    <w:bookmarkEnd w:id="0"/>
    <w:bookmarkEnd w:id="1"/>
    <w:bookmarkEnd w:id="2"/>
    <w:bookmarkEnd w:id="3"/>
    <w:bookmarkEnd w:id="4"/>
    <w:bookmarkEnd w:id="5"/>
    <w:bookmarkEnd w:id="6"/>
    <w:bookmarkEnd w:id="7"/>
    <w:bookmarkEnd w:id="8"/>
    <w:p>
      <w:pPr>
        <w:snapToGrid w:val="0"/>
        <w:spacing w:line="360" w:lineRule="auto"/>
        <w:jc w:val="center"/>
        <w:rPr>
          <w:rFonts w:ascii="Times New Roman" w:hAnsi="Times New Roman" w:cs="Times New Roman"/>
          <w:b/>
          <w:sz w:val="32"/>
          <w:szCs w:val="32"/>
        </w:rPr>
      </w:pPr>
      <w:r>
        <w:rPr>
          <w:rFonts w:ascii="Times New Roman" w:hAnsi="Times New Roman" w:cs="Times New Roman"/>
          <w:b/>
          <w:sz w:val="32"/>
          <w:szCs w:val="32"/>
        </w:rPr>
        <w:t>目  录</w:t>
      </w:r>
    </w:p>
    <w:p>
      <w:pPr>
        <w:pStyle w:val="59"/>
        <w:tabs>
          <w:tab w:val="right" w:leader="dot" w:pos="8948"/>
        </w:tabs>
        <w:snapToGrid w:val="0"/>
        <w:spacing w:before="0" w:after="0" w:line="360" w:lineRule="auto"/>
        <w:rPr>
          <w:rFonts w:eastAsiaTheme="minorEastAsia"/>
          <w:b w:val="0"/>
          <w:bCs w:val="0"/>
          <w:caps w:val="0"/>
          <w:sz w:val="21"/>
          <w:szCs w:val="22"/>
        </w:rPr>
      </w:pPr>
      <w:r>
        <w:rPr>
          <w:rFonts w:eastAsiaTheme="minorEastAsia"/>
          <w:b w:val="0"/>
          <w:sz w:val="24"/>
          <w:szCs w:val="24"/>
        </w:rPr>
        <w:fldChar w:fldCharType="begin"/>
      </w:r>
      <w:r>
        <w:rPr>
          <w:rFonts w:eastAsiaTheme="minorEastAsia"/>
          <w:b w:val="0"/>
          <w:sz w:val="24"/>
          <w:szCs w:val="24"/>
        </w:rPr>
        <w:instrText xml:space="preserve"> TOC \o "1-3" \h \z \u </w:instrText>
      </w:r>
      <w:r>
        <w:rPr>
          <w:rFonts w:eastAsiaTheme="minorEastAsia"/>
          <w:b w:val="0"/>
          <w:sz w:val="24"/>
          <w:szCs w:val="24"/>
        </w:rPr>
        <w:fldChar w:fldCharType="separate"/>
      </w:r>
      <w:r>
        <w:fldChar w:fldCharType="begin"/>
      </w:r>
      <w:r>
        <w:instrText xml:space="preserve"> HYPERLINK \l "_Toc49160778" </w:instrText>
      </w:r>
      <w:r>
        <w:fldChar w:fldCharType="separate"/>
      </w:r>
      <w:r>
        <w:rPr>
          <w:rStyle w:val="148"/>
          <w:rFonts w:eastAsiaTheme="minorEastAsia"/>
          <w:kern w:val="44"/>
        </w:rPr>
        <w:t>1概述</w:t>
      </w:r>
      <w:r>
        <w:rPr>
          <w:rFonts w:eastAsiaTheme="minorEastAsia"/>
        </w:rPr>
        <w:tab/>
      </w:r>
      <w:r>
        <w:rPr>
          <w:rFonts w:eastAsiaTheme="minorEastAsia"/>
        </w:rPr>
        <w:fldChar w:fldCharType="begin"/>
      </w:r>
      <w:r>
        <w:rPr>
          <w:rFonts w:eastAsiaTheme="minorEastAsia"/>
        </w:rPr>
        <w:instrText xml:space="preserve"> PAGEREF _Toc49160778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"_Toc49160779" </w:instrText>
      </w:r>
      <w:r>
        <w:fldChar w:fldCharType="separate"/>
      </w:r>
      <w:r>
        <w:rPr>
          <w:rStyle w:val="148"/>
          <w:rFonts w:eastAsiaTheme="minorEastAsia"/>
          <w:b/>
          <w:bCs/>
        </w:rPr>
        <w:t>1.1项目概况</w:t>
      </w:r>
      <w:r>
        <w:rPr>
          <w:rFonts w:eastAsiaTheme="minorEastAsia"/>
        </w:rPr>
        <w:tab/>
      </w:r>
      <w:r>
        <w:rPr>
          <w:rFonts w:eastAsiaTheme="minorEastAsia"/>
        </w:rPr>
        <w:fldChar w:fldCharType="begin"/>
      </w:r>
      <w:r>
        <w:rPr>
          <w:rFonts w:eastAsiaTheme="minorEastAsia"/>
        </w:rPr>
        <w:instrText xml:space="preserve"> PAGEREF _Toc49160779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"_Toc49160780" </w:instrText>
      </w:r>
      <w:r>
        <w:fldChar w:fldCharType="separate"/>
      </w:r>
      <w:r>
        <w:rPr>
          <w:rStyle w:val="148"/>
          <w:rFonts w:eastAsiaTheme="minorEastAsia"/>
          <w:b/>
          <w:bCs/>
        </w:rPr>
        <w:t>1.2公众参与情况概述</w:t>
      </w:r>
      <w:r>
        <w:rPr>
          <w:rFonts w:eastAsiaTheme="minorEastAsia"/>
        </w:rPr>
        <w:tab/>
      </w:r>
      <w:r>
        <w:rPr>
          <w:rFonts w:eastAsiaTheme="minorEastAsia"/>
        </w:rPr>
        <w:fldChar w:fldCharType="begin"/>
      </w:r>
      <w:r>
        <w:rPr>
          <w:rFonts w:eastAsiaTheme="minorEastAsia"/>
        </w:rPr>
        <w:instrText xml:space="preserve"> PAGEREF _Toc49160780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59"/>
        <w:tabs>
          <w:tab w:val="right" w:leader="dot" w:pos="8948"/>
        </w:tabs>
        <w:snapToGrid w:val="0"/>
        <w:spacing w:before="0" w:after="0" w:line="360" w:lineRule="auto"/>
        <w:rPr>
          <w:rFonts w:eastAsiaTheme="minorEastAsia"/>
          <w:b w:val="0"/>
          <w:bCs w:val="0"/>
          <w:caps w:val="0"/>
          <w:sz w:val="21"/>
          <w:szCs w:val="22"/>
        </w:rPr>
      </w:pPr>
      <w:r>
        <w:fldChar w:fldCharType="begin"/>
      </w:r>
      <w:r>
        <w:instrText xml:space="preserve"> HYPERLINK \l "_Toc49160781" </w:instrText>
      </w:r>
      <w:r>
        <w:fldChar w:fldCharType="separate"/>
      </w:r>
      <w:r>
        <w:rPr>
          <w:rStyle w:val="148"/>
          <w:rFonts w:eastAsiaTheme="minorEastAsia"/>
          <w:kern w:val="44"/>
        </w:rPr>
        <w:t>2首次环境影响评价信息公开情况</w:t>
      </w:r>
      <w:r>
        <w:rPr>
          <w:rFonts w:eastAsiaTheme="minorEastAsia"/>
        </w:rPr>
        <w:tab/>
      </w:r>
      <w:r>
        <w:rPr>
          <w:rFonts w:eastAsiaTheme="minorEastAsia"/>
        </w:rPr>
        <w:fldChar w:fldCharType="begin"/>
      </w:r>
      <w:r>
        <w:rPr>
          <w:rFonts w:eastAsiaTheme="minorEastAsia"/>
        </w:rPr>
        <w:instrText xml:space="preserve"> PAGEREF _Toc49160781 \h </w:instrText>
      </w:r>
      <w:r>
        <w:rPr>
          <w:rFonts w:eastAsiaTheme="minorEastAsia"/>
        </w:rPr>
        <w:fldChar w:fldCharType="separate"/>
      </w:r>
      <w:r>
        <w:rPr>
          <w:rFonts w:eastAsiaTheme="minorEastAsia"/>
        </w:rPr>
        <w:t>1</w:t>
      </w:r>
      <w:r>
        <w:rPr>
          <w:rFonts w:eastAsiaTheme="minorEastAsia"/>
        </w:rPr>
        <w:fldChar w:fldCharType="end"/>
      </w:r>
      <w:r>
        <w:rPr>
          <w:rFonts w:eastAsiaTheme="minorEastAsia"/>
        </w:rPr>
        <w:fldChar w:fldCharType="end"/>
      </w:r>
    </w:p>
    <w:p>
      <w:pPr>
        <w:pStyle w:val="59"/>
        <w:tabs>
          <w:tab w:val="right" w:leader="dot" w:pos="8948"/>
        </w:tabs>
        <w:snapToGrid w:val="0"/>
        <w:spacing w:before="0" w:after="0" w:line="360" w:lineRule="auto"/>
        <w:rPr>
          <w:rFonts w:eastAsiaTheme="minorEastAsia"/>
          <w:b w:val="0"/>
          <w:bCs w:val="0"/>
          <w:caps w:val="0"/>
          <w:sz w:val="21"/>
          <w:szCs w:val="22"/>
        </w:rPr>
      </w:pPr>
      <w:r>
        <w:fldChar w:fldCharType="begin"/>
      </w:r>
      <w:r>
        <w:instrText xml:space="preserve"> HYPERLINK \l "_Toc49160782" </w:instrText>
      </w:r>
      <w:r>
        <w:fldChar w:fldCharType="separate"/>
      </w:r>
      <w:r>
        <w:rPr>
          <w:rStyle w:val="148"/>
          <w:rFonts w:eastAsiaTheme="minorEastAsia"/>
          <w:kern w:val="44"/>
        </w:rPr>
        <w:t>3征求意见稿公示情况</w:t>
      </w:r>
      <w:r>
        <w:rPr>
          <w:rFonts w:eastAsiaTheme="minorEastAsia"/>
        </w:rPr>
        <w:tab/>
      </w:r>
      <w:r>
        <w:rPr>
          <w:rFonts w:eastAsiaTheme="minorEastAsia"/>
        </w:rPr>
        <w:fldChar w:fldCharType="begin"/>
      </w:r>
      <w:r>
        <w:rPr>
          <w:rFonts w:eastAsiaTheme="minorEastAsia"/>
        </w:rPr>
        <w:instrText xml:space="preserve"> PAGEREF _Toc49160782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"_Toc49160783" </w:instrText>
      </w:r>
      <w:r>
        <w:fldChar w:fldCharType="separate"/>
      </w:r>
      <w:r>
        <w:rPr>
          <w:rStyle w:val="148"/>
          <w:rFonts w:eastAsiaTheme="minorEastAsia"/>
          <w:b/>
          <w:bCs/>
        </w:rPr>
        <w:t>3.1征求意见稿公示内容和要求</w:t>
      </w:r>
      <w:r>
        <w:rPr>
          <w:rFonts w:eastAsiaTheme="minorEastAsia"/>
        </w:rPr>
        <w:tab/>
      </w:r>
      <w:r>
        <w:rPr>
          <w:rFonts w:eastAsiaTheme="minorEastAsia"/>
        </w:rPr>
        <w:fldChar w:fldCharType="begin"/>
      </w:r>
      <w:r>
        <w:rPr>
          <w:rFonts w:eastAsiaTheme="minorEastAsia"/>
        </w:rPr>
        <w:instrText xml:space="preserve"> PAGEREF _Toc49160783 \h </w:instrText>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"_Toc49160784" </w:instrText>
      </w:r>
      <w:r>
        <w:fldChar w:fldCharType="separate"/>
      </w:r>
      <w:r>
        <w:rPr>
          <w:rStyle w:val="148"/>
          <w:rFonts w:eastAsiaTheme="minorEastAsia"/>
          <w:b/>
          <w:bCs/>
        </w:rPr>
        <w:t>3.2征求意见稿公示方式</w:t>
      </w:r>
      <w:r>
        <w:rPr>
          <w:rFonts w:eastAsiaTheme="minorEastAsia"/>
        </w:rPr>
        <w:tab/>
      </w:r>
      <w:r>
        <w:rPr>
          <w:rFonts w:eastAsiaTheme="minorEastAsia"/>
        </w:rPr>
        <w:fldChar w:fldCharType="begin"/>
      </w:r>
      <w:r>
        <w:rPr>
          <w:rFonts w:eastAsiaTheme="minorEastAsia"/>
        </w:rPr>
        <w:instrText xml:space="preserve"> PAGEREF _Toc49160784 \h </w:instrText>
      </w:r>
      <w:r>
        <w:rPr>
          <w:rFonts w:eastAsiaTheme="minorEastAsia"/>
        </w:rPr>
        <w:fldChar w:fldCharType="separate"/>
      </w:r>
      <w:r>
        <w:rPr>
          <w:rFonts w:eastAsiaTheme="minorEastAsia"/>
        </w:rPr>
        <w:t>3</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rFonts w:eastAsiaTheme="minorEastAsia"/>
          <w:smallCaps w:val="0"/>
          <w:sz w:val="21"/>
          <w:szCs w:val="22"/>
        </w:rPr>
      </w:pPr>
      <w:r>
        <w:fldChar w:fldCharType="begin"/>
      </w:r>
      <w:r>
        <w:instrText xml:space="preserve"> HYPERLINK \l "_Toc49160785" </w:instrText>
      </w:r>
      <w:r>
        <w:fldChar w:fldCharType="separate"/>
      </w:r>
      <w:r>
        <w:rPr>
          <w:rStyle w:val="148"/>
          <w:rFonts w:eastAsiaTheme="minorEastAsia"/>
          <w:b/>
          <w:bCs/>
        </w:rPr>
        <w:t>3.3公众意见处理情况</w:t>
      </w:r>
      <w:r>
        <w:rPr>
          <w:rFonts w:eastAsiaTheme="minorEastAsia"/>
        </w:rPr>
        <w:tab/>
      </w:r>
      <w:r>
        <w:rPr>
          <w:rFonts w:eastAsiaTheme="minorEastAsia"/>
        </w:rPr>
        <w:fldChar w:fldCharType="begin"/>
      </w:r>
      <w:r>
        <w:rPr>
          <w:rFonts w:eastAsiaTheme="minorEastAsia"/>
        </w:rPr>
        <w:instrText xml:space="preserve"> PAGEREF _Toc49160785 \h </w:instrText>
      </w:r>
      <w:r>
        <w:rPr>
          <w:rFonts w:eastAsiaTheme="minorEastAsia"/>
        </w:rPr>
        <w:fldChar w:fldCharType="separate"/>
      </w:r>
      <w:r>
        <w:rPr>
          <w:rFonts w:eastAsiaTheme="minorEastAsia"/>
        </w:rPr>
        <w:t>7</w:t>
      </w:r>
      <w:r>
        <w:rPr>
          <w:rFonts w:eastAsiaTheme="minorEastAsia"/>
        </w:rPr>
        <w:fldChar w:fldCharType="end"/>
      </w:r>
      <w:r>
        <w:rPr>
          <w:rFonts w:eastAsiaTheme="minorEastAsia"/>
        </w:rPr>
        <w:fldChar w:fldCharType="end"/>
      </w:r>
    </w:p>
    <w:p>
      <w:pPr>
        <w:pStyle w:val="74"/>
        <w:tabs>
          <w:tab w:val="right" w:leader="dot" w:pos="8948"/>
        </w:tabs>
        <w:snapToGrid w:val="0"/>
        <w:spacing w:line="360" w:lineRule="auto"/>
        <w:rPr>
          <w:sz w:val="24"/>
          <w:szCs w:val="24"/>
        </w:rPr>
        <w:sectPr>
          <w:footerReference r:id="rId3" w:type="default"/>
          <w:pgSz w:w="11906" w:h="16838"/>
          <w:pgMar w:top="1474" w:right="1474" w:bottom="1474" w:left="1474" w:header="851" w:footer="992" w:gutter="0"/>
          <w:pgNumType w:fmt="upperRoman" w:start="1"/>
          <w:cols w:space="425" w:num="1"/>
          <w:docGrid w:linePitch="312" w:charSpace="0"/>
        </w:sectPr>
      </w:pPr>
      <w:r>
        <w:rPr>
          <w:rFonts w:eastAsiaTheme="minorEastAsia"/>
          <w:sz w:val="24"/>
          <w:szCs w:val="24"/>
        </w:rPr>
        <w:fldChar w:fldCharType="end"/>
      </w:r>
    </w:p>
    <w:p>
      <w:pPr>
        <w:keepNext/>
        <w:keepLines/>
        <w:spacing w:line="360" w:lineRule="auto"/>
        <w:outlineLvl w:val="0"/>
        <w:rPr>
          <w:rFonts w:ascii="Times New Roman" w:hAnsi="Times New Roman" w:cs="Times New Roman"/>
          <w:b/>
          <w:bCs/>
          <w:kern w:val="44"/>
          <w:sz w:val="32"/>
          <w:szCs w:val="32"/>
        </w:rPr>
      </w:pPr>
      <w:bookmarkStart w:id="9" w:name="_Toc49160778"/>
      <w:r>
        <w:rPr>
          <w:rFonts w:ascii="Times New Roman" w:hAnsi="Times New Roman" w:cs="Times New Roman"/>
          <w:b/>
          <w:bCs/>
          <w:kern w:val="44"/>
          <w:sz w:val="32"/>
          <w:szCs w:val="32"/>
        </w:rPr>
        <w:t>1概述</w:t>
      </w:r>
      <w:bookmarkEnd w:id="9"/>
    </w:p>
    <w:p>
      <w:pPr>
        <w:numPr>
          <w:ilvl w:val="2"/>
          <w:numId w:val="0"/>
        </w:numPr>
        <w:adjustRightInd w:val="0"/>
        <w:spacing w:line="360" w:lineRule="auto"/>
        <w:jc w:val="left"/>
        <w:outlineLvl w:val="1"/>
        <w:rPr>
          <w:rFonts w:ascii="Times New Roman" w:hAnsi="Times New Roman" w:cs="Times New Roman"/>
          <w:b/>
          <w:sz w:val="28"/>
          <w:szCs w:val="28"/>
        </w:rPr>
      </w:pPr>
      <w:bookmarkStart w:id="10" w:name="_Toc49160779"/>
      <w:r>
        <w:rPr>
          <w:rFonts w:ascii="Times New Roman" w:hAnsi="Times New Roman" w:cs="Times New Roman"/>
          <w:b/>
          <w:sz w:val="28"/>
          <w:szCs w:val="28"/>
        </w:rPr>
        <w:t>1.1项目概况</w:t>
      </w:r>
      <w:bookmarkEnd w:id="10"/>
    </w:p>
    <w:p>
      <w:pPr>
        <w:spacing w:line="360" w:lineRule="auto"/>
        <w:ind w:firstLine="480" w:firstLineChars="200"/>
        <w:rPr>
          <w:rFonts w:ascii="Times New Roman" w:hAnsi="Times New Roman" w:cs="Times New Roman"/>
          <w:sz w:val="24"/>
          <w:szCs w:val="24"/>
        </w:rPr>
      </w:pPr>
      <w:bookmarkStart w:id="11" w:name="_Toc49160780"/>
      <w:r>
        <w:rPr>
          <w:rFonts w:hint="eastAsia" w:ascii="Times New Roman" w:hAnsi="Times New Roman" w:cs="Times New Roman"/>
          <w:sz w:val="24"/>
          <w:szCs w:val="24"/>
        </w:rPr>
        <w:t>周湾镇位于吴起县城东北部，距离县城约65km，东靠长城镇，西连定边县学庄镇，北邻定边县郝滩镇，南毗五谷城镇，地处毛乌素沙漠的边缘、无定河流域的黄土梁涧掌区。随着周湾镇经济发展，人口不断增加，镇区生活垃圾也逐年增加。为降低生活垃圾对环境及居民生活健康的影响，吴起县山水林田湖试点工作领导小组办公室决定在周湾镇周湾村建设1座生活垃圾填埋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项目投资566.02万元，规划占地14516.84m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，生活垃圾平均填埋规模为9.2t/d，总库容为10万m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，设计服务年限为20年。项目服务对象主要为周湾镇居民。</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1.2公众参与情况概述</w:t>
      </w:r>
      <w:bookmarkEnd w:id="11"/>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本项目按照《环境影响评价公众参与办法》（生态环境部令部令第4号）开展公众参与工作。</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首次公示：本项目于2020年3月</w:t>
      </w:r>
      <w:r>
        <w:rPr>
          <w:rFonts w:hint="eastAsia" w:ascii="Times New Roman" w:hAnsi="Times New Roman" w:cs="Times New Roman"/>
          <w:sz w:val="24"/>
          <w:szCs w:val="24"/>
        </w:rPr>
        <w:t>8</w:t>
      </w:r>
      <w:r>
        <w:rPr>
          <w:rFonts w:ascii="Times New Roman" w:hAnsi="Times New Roman" w:cs="Times New Roman"/>
          <w:sz w:val="24"/>
          <w:szCs w:val="24"/>
        </w:rPr>
        <w:t>日委托中圣环境科技发展有限公司开展项目的环境影响评价工作，于2020年</w:t>
      </w:r>
      <w:r>
        <w:rPr>
          <w:rFonts w:hint="eastAsia" w:ascii="Times New Roman" w:hAnsi="Times New Roman" w:cs="Times New Roman"/>
          <w:sz w:val="24"/>
          <w:szCs w:val="24"/>
        </w:rPr>
        <w:t>3</w:t>
      </w:r>
      <w:r>
        <w:rPr>
          <w:rFonts w:ascii="Times New Roman" w:hAnsi="Times New Roman" w:cs="Times New Roman"/>
          <w:sz w:val="24"/>
          <w:szCs w:val="24"/>
        </w:rPr>
        <w:t>月</w:t>
      </w:r>
      <w:r>
        <w:rPr>
          <w:rFonts w:hint="eastAsia" w:ascii="Times New Roman" w:hAnsi="Times New Roman" w:cs="Times New Roman"/>
          <w:sz w:val="24"/>
          <w:szCs w:val="24"/>
        </w:rPr>
        <w:t>10</w:t>
      </w:r>
      <w:r>
        <w:rPr>
          <w:rFonts w:ascii="Times New Roman" w:hAnsi="Times New Roman" w:cs="Times New Roman"/>
          <w:sz w:val="24"/>
          <w:szCs w:val="24"/>
        </w:rPr>
        <w:t>日在</w:t>
      </w:r>
      <w:r>
        <w:rPr>
          <w:rFonts w:hint="eastAsia" w:ascii="Times New Roman" w:hAnsi="Times New Roman" w:cs="Times New Roman"/>
          <w:sz w:val="24"/>
          <w:szCs w:val="24"/>
        </w:rPr>
        <w:t>延安</w:t>
      </w:r>
      <w:r>
        <w:rPr>
          <w:rFonts w:ascii="Times New Roman" w:hAnsi="Times New Roman" w:cs="Times New Roman"/>
          <w:sz w:val="24"/>
          <w:szCs w:val="24"/>
        </w:rPr>
        <w:t>信息港网站进行公告的方式进行了第一次环评公示。</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征求意见稿公示：在报告书征求意见稿形成后，在</w:t>
      </w:r>
      <w:r>
        <w:rPr>
          <w:rFonts w:hint="eastAsia" w:ascii="Times New Roman" w:hAnsi="Times New Roman" w:cs="Times New Roman"/>
          <w:sz w:val="24"/>
          <w:szCs w:val="24"/>
        </w:rPr>
        <w:t>2020年5月22日-2020年6月4日</w:t>
      </w:r>
      <w:r>
        <w:rPr>
          <w:rFonts w:ascii="Times New Roman" w:hAnsi="Times New Roman" w:cs="Times New Roman"/>
          <w:sz w:val="24"/>
          <w:szCs w:val="24"/>
        </w:rPr>
        <w:t>通过报纸、网站、张贴公式的形式进行了二次征求意见稿的公示。公示期间未接到公众对该项目的反馈意见。建设单位对公众参与说明进行了承诺。</w:t>
      </w:r>
    </w:p>
    <w:p>
      <w:pPr>
        <w:keepNext/>
        <w:keepLines/>
        <w:spacing w:line="360" w:lineRule="auto"/>
        <w:outlineLvl w:val="0"/>
        <w:rPr>
          <w:rFonts w:ascii="Times New Roman" w:hAnsi="Times New Roman" w:cs="Times New Roman"/>
          <w:b/>
          <w:bCs/>
          <w:kern w:val="44"/>
          <w:sz w:val="32"/>
          <w:szCs w:val="32"/>
        </w:rPr>
      </w:pPr>
      <w:bookmarkStart w:id="12" w:name="_Toc49160781"/>
      <w:r>
        <w:rPr>
          <w:rFonts w:ascii="Times New Roman" w:hAnsi="Times New Roman" w:cs="Times New Roman"/>
          <w:b/>
          <w:bCs/>
          <w:kern w:val="44"/>
          <w:sz w:val="32"/>
          <w:szCs w:val="32"/>
        </w:rPr>
        <w:t>2首次环境影响评价信息公开情况</w:t>
      </w:r>
      <w:bookmarkEnd w:id="12"/>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根据《环境影响评价公众参与办法》（生态环境部令部令第4号），在确定评价机构的7日内，我公司在2020年</w:t>
      </w:r>
      <w:r>
        <w:rPr>
          <w:rFonts w:hint="eastAsia" w:ascii="Times New Roman" w:hAnsi="Times New Roman" w:cs="Times New Roman"/>
          <w:sz w:val="24"/>
          <w:szCs w:val="24"/>
        </w:rPr>
        <w:t>3</w:t>
      </w:r>
      <w:r>
        <w:rPr>
          <w:rFonts w:ascii="Times New Roman" w:hAnsi="Times New Roman" w:cs="Times New Roman"/>
          <w:sz w:val="24"/>
          <w:szCs w:val="24"/>
        </w:rPr>
        <w:t>月</w:t>
      </w:r>
      <w:r>
        <w:rPr>
          <w:rFonts w:hint="eastAsia" w:ascii="Times New Roman" w:hAnsi="Times New Roman" w:cs="Times New Roman"/>
          <w:sz w:val="24"/>
          <w:szCs w:val="24"/>
        </w:rPr>
        <w:t>10</w:t>
      </w:r>
      <w:r>
        <w:rPr>
          <w:rFonts w:ascii="Times New Roman" w:hAnsi="Times New Roman" w:cs="Times New Roman"/>
          <w:sz w:val="24"/>
          <w:szCs w:val="24"/>
        </w:rPr>
        <w:t>日在</w:t>
      </w:r>
      <w:r>
        <w:rPr>
          <w:rFonts w:hint="eastAsia" w:ascii="Times New Roman" w:hAnsi="Times New Roman" w:cs="Times New Roman"/>
          <w:sz w:val="24"/>
          <w:szCs w:val="24"/>
        </w:rPr>
        <w:t>延安信息港进行网站进行公告</w:t>
      </w:r>
      <w:r>
        <w:rPr>
          <w:rFonts w:ascii="Times New Roman" w:hAnsi="Times New Roman" w:cs="Times New Roman"/>
          <w:sz w:val="24"/>
          <w:szCs w:val="24"/>
        </w:rPr>
        <w:t>的方式进行了第一次环评公示，网址：http://www.zgya.com/2020/0611/202003103.html。具体公开的内容包括：（1）建设项目的名称及概要；（2）建设单位名称和联系方式；（3）环境影响报告书编制单位的名称；（4）公众意见表的网络链接；（5）提交公众意见表的方式和途径。第一次公示文件见图2-1。</w:t>
      </w:r>
    </w:p>
    <w:p>
      <w:pPr>
        <w:spacing w:line="360" w:lineRule="auto"/>
        <w:jc w:val="center"/>
        <w:rPr>
          <w:rFonts w:ascii="Times New Roman" w:hAnsi="Times New Roman" w:cs="Times New Roman"/>
          <w:sz w:val="24"/>
          <w:szCs w:val="24"/>
        </w:rPr>
      </w:pPr>
      <w:r>
        <w:drawing>
          <wp:inline distT="0" distB="0" distL="0" distR="0">
            <wp:extent cx="5486400" cy="61499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486400" cy="6149975"/>
                    </a:xfrm>
                    <a:prstGeom prst="rect">
                      <a:avLst/>
                    </a:prstGeom>
                  </pic:spPr>
                </pic:pic>
              </a:graphicData>
            </a:graphic>
          </wp:inline>
        </w:drawing>
      </w:r>
    </w:p>
    <w:p>
      <w:pPr>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图2-1   第一次公示内容</w:t>
      </w:r>
    </w:p>
    <w:p>
      <w:pPr>
        <w:keepNext/>
        <w:keepLines/>
        <w:spacing w:line="360" w:lineRule="auto"/>
        <w:outlineLvl w:val="0"/>
        <w:rPr>
          <w:rFonts w:ascii="Times New Roman" w:hAnsi="Times New Roman" w:cs="Times New Roman"/>
          <w:b/>
          <w:bCs/>
          <w:kern w:val="44"/>
          <w:sz w:val="32"/>
          <w:szCs w:val="32"/>
        </w:rPr>
      </w:pPr>
      <w:bookmarkStart w:id="13" w:name="_Toc49160782"/>
      <w:r>
        <w:rPr>
          <w:rFonts w:ascii="Times New Roman" w:hAnsi="Times New Roman" w:cs="Times New Roman"/>
          <w:b/>
          <w:bCs/>
          <w:kern w:val="44"/>
          <w:sz w:val="32"/>
          <w:szCs w:val="32"/>
        </w:rPr>
        <w:t>3征求意见稿公示情况</w:t>
      </w:r>
      <w:bookmarkEnd w:id="13"/>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本项目征求意见稿完成后，</w:t>
      </w:r>
      <w:bookmarkStart w:id="14" w:name="_Hlk9861036"/>
      <w:r>
        <w:rPr>
          <w:rFonts w:ascii="Times New Roman" w:hAnsi="Times New Roman" w:cs="Times New Roman"/>
          <w:sz w:val="24"/>
          <w:szCs w:val="24"/>
        </w:rPr>
        <w:t>按照《环境影响评价公众参与办法》（生态环境部令部令第4号）</w:t>
      </w:r>
      <w:bookmarkEnd w:id="14"/>
      <w:r>
        <w:rPr>
          <w:rFonts w:ascii="Times New Roman" w:hAnsi="Times New Roman" w:cs="Times New Roman"/>
          <w:sz w:val="24"/>
          <w:szCs w:val="24"/>
        </w:rPr>
        <w:t>要求于2020年5月</w:t>
      </w:r>
      <w:r>
        <w:rPr>
          <w:rFonts w:hint="eastAsia" w:ascii="Times New Roman" w:hAnsi="Times New Roman" w:cs="Times New Roman"/>
          <w:sz w:val="24"/>
          <w:szCs w:val="24"/>
        </w:rPr>
        <w:t>22</w:t>
      </w:r>
      <w:r>
        <w:rPr>
          <w:rFonts w:ascii="Times New Roman" w:hAnsi="Times New Roman" w:cs="Times New Roman"/>
          <w:sz w:val="24"/>
          <w:szCs w:val="24"/>
        </w:rPr>
        <w:t>至2020年</w:t>
      </w:r>
      <w:r>
        <w:rPr>
          <w:rFonts w:hint="eastAsia" w:ascii="Times New Roman" w:hAnsi="Times New Roman" w:cs="Times New Roman"/>
          <w:sz w:val="24"/>
          <w:szCs w:val="24"/>
        </w:rPr>
        <w:t>6</w:t>
      </w:r>
      <w:r>
        <w:rPr>
          <w:rFonts w:ascii="Times New Roman" w:hAnsi="Times New Roman" w:cs="Times New Roman"/>
          <w:sz w:val="24"/>
          <w:szCs w:val="24"/>
        </w:rPr>
        <w:t>月</w:t>
      </w:r>
      <w:r>
        <w:rPr>
          <w:rFonts w:hint="eastAsia" w:ascii="Times New Roman" w:hAnsi="Times New Roman" w:cs="Times New Roman"/>
          <w:sz w:val="24"/>
          <w:szCs w:val="24"/>
        </w:rPr>
        <w:t>4</w:t>
      </w:r>
      <w:r>
        <w:rPr>
          <w:rFonts w:ascii="Times New Roman" w:hAnsi="Times New Roman" w:cs="Times New Roman"/>
          <w:sz w:val="24"/>
          <w:szCs w:val="24"/>
        </w:rPr>
        <w:t>日进行了征求意见稿公示。</w:t>
      </w:r>
    </w:p>
    <w:p>
      <w:pPr>
        <w:numPr>
          <w:ilvl w:val="2"/>
          <w:numId w:val="0"/>
        </w:numPr>
        <w:adjustRightInd w:val="0"/>
        <w:spacing w:line="360" w:lineRule="auto"/>
        <w:jc w:val="left"/>
        <w:outlineLvl w:val="1"/>
        <w:rPr>
          <w:rFonts w:ascii="Times New Roman" w:hAnsi="Times New Roman" w:cs="Times New Roman"/>
          <w:b/>
          <w:sz w:val="28"/>
          <w:szCs w:val="28"/>
        </w:rPr>
      </w:pPr>
      <w:bookmarkStart w:id="15" w:name="_Toc49160783"/>
      <w:r>
        <w:rPr>
          <w:rFonts w:ascii="Times New Roman" w:hAnsi="Times New Roman" w:cs="Times New Roman"/>
          <w:b/>
          <w:sz w:val="28"/>
          <w:szCs w:val="28"/>
        </w:rPr>
        <w:t>3.1征求意见稿公示内容和要求</w:t>
      </w:r>
      <w:bookmarkEnd w:id="15"/>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2020年5月，按《环境影响评价公众参与办法》（2018）要求，在当地网络平台、报纸、熟知场所进行再次公示。公示内容包括：（1）报告书征求意见稿的网络连接及查阅纸质报告书的方式和途径；（2）征求意见稿的范围；（3）公众意见表的网络连接；（4）公众提出意见的方式和途径；（5）公众提出意见的起止时间。</w:t>
      </w:r>
    </w:p>
    <w:p>
      <w:pPr>
        <w:numPr>
          <w:ilvl w:val="2"/>
          <w:numId w:val="0"/>
        </w:numPr>
        <w:adjustRightInd w:val="0"/>
        <w:spacing w:line="360" w:lineRule="auto"/>
        <w:jc w:val="left"/>
        <w:outlineLvl w:val="1"/>
        <w:rPr>
          <w:rFonts w:ascii="Times New Roman" w:hAnsi="Times New Roman" w:cs="Times New Roman"/>
          <w:b/>
          <w:sz w:val="28"/>
          <w:szCs w:val="28"/>
        </w:rPr>
      </w:pPr>
      <w:bookmarkStart w:id="16" w:name="_Toc49160784"/>
      <w:r>
        <w:rPr>
          <w:rFonts w:ascii="Times New Roman" w:hAnsi="Times New Roman" w:cs="Times New Roman"/>
          <w:b/>
          <w:sz w:val="28"/>
          <w:szCs w:val="28"/>
        </w:rPr>
        <w:t>3.2征求意见稿公示方式</w:t>
      </w:r>
      <w:bookmarkEnd w:id="16"/>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根据《环境影响评价公众参与办法》（生态环境部令部令第4号），意见稿形成后公示共采取了两次报纸公示、一次网站公示和一次现场张贴公示的形式开展了公众参与工作。</w:t>
      </w:r>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（1）报纸</w:t>
      </w:r>
    </w:p>
    <w:p>
      <w:pPr>
        <w:snapToGrid w:val="0"/>
        <w:spacing w:line="360" w:lineRule="auto"/>
        <w:ind w:firstLine="480" w:firstLineChars="200"/>
        <w:rPr>
          <w:rFonts w:ascii="Times New Roman" w:hAnsi="Times New Roman" w:cs="Times New Roman"/>
          <w:sz w:val="24"/>
          <w:szCs w:val="24"/>
        </w:rPr>
      </w:pPr>
      <w:r>
        <w:rPr>
          <w:rFonts w:hint="eastAsia"/>
          <w:kern w:val="0"/>
          <w:sz w:val="24"/>
          <w:szCs w:val="21"/>
        </w:rPr>
        <w:t>2020年5月25日</w:t>
      </w:r>
      <w:r>
        <w:rPr>
          <w:rFonts w:ascii="Times New Roman" w:hAnsi="Times New Roman" w:cs="Times New Roman"/>
          <w:sz w:val="24"/>
          <w:szCs w:val="24"/>
        </w:rPr>
        <w:t>和</w:t>
      </w:r>
      <w:r>
        <w:rPr>
          <w:rFonts w:hint="eastAsia" w:ascii="Times New Roman" w:hAnsi="Times New Roman" w:cs="Times New Roman"/>
          <w:sz w:val="24"/>
          <w:szCs w:val="24"/>
        </w:rPr>
        <w:t>2020年6月4日</w:t>
      </w:r>
      <w:r>
        <w:rPr>
          <w:rFonts w:ascii="Times New Roman" w:hAnsi="Times New Roman" w:cs="Times New Roman"/>
          <w:sz w:val="24"/>
          <w:szCs w:val="24"/>
        </w:rPr>
        <w:t>，按《环境影响评价公众参与办法》（2018）要求，在《延安日报》对《</w:t>
      </w:r>
      <w:r>
        <w:rPr>
          <w:rFonts w:hint="eastAsia" w:ascii="Times New Roman" w:hAnsi="Times New Roman" w:cs="Times New Roman"/>
          <w:sz w:val="24"/>
          <w:szCs w:val="24"/>
        </w:rPr>
        <w:t>吴起县周湾镇垃圾填埋场工程</w:t>
      </w:r>
      <w:r>
        <w:rPr>
          <w:rFonts w:ascii="Times New Roman" w:hAnsi="Times New Roman" w:cs="Times New Roman"/>
          <w:sz w:val="24"/>
          <w:szCs w:val="24"/>
        </w:rPr>
        <w:t>环境影响评价征求意见稿》进行公示，公示时间为10个工作日（2020.5.</w:t>
      </w:r>
      <w:r>
        <w:rPr>
          <w:rFonts w:hint="eastAsia" w:ascii="Times New Roman" w:hAnsi="Times New Roman" w:cs="Times New Roman"/>
          <w:sz w:val="24"/>
          <w:szCs w:val="24"/>
        </w:rPr>
        <w:t>22</w:t>
      </w:r>
      <w:r>
        <w:rPr>
          <w:rFonts w:ascii="Times New Roman" w:hAnsi="Times New Roman" w:cs="Times New Roman"/>
          <w:sz w:val="24"/>
          <w:szCs w:val="24"/>
        </w:rPr>
        <w:t>至2020.</w:t>
      </w:r>
      <w:r>
        <w:rPr>
          <w:rFonts w:hint="eastAsia" w:ascii="Times New Roman" w:hAnsi="Times New Roman" w:cs="Times New Roman"/>
          <w:sz w:val="24"/>
          <w:szCs w:val="24"/>
        </w:rPr>
        <w:t>6</w:t>
      </w:r>
      <w:r>
        <w:rPr>
          <w:rFonts w:ascii="Times New Roman" w:hAnsi="Times New Roman" w:cs="Times New Roman"/>
          <w:sz w:val="24"/>
          <w:szCs w:val="24"/>
        </w:rPr>
        <w:t>.</w:t>
      </w:r>
      <w:r>
        <w:rPr>
          <w:rFonts w:hint="eastAsia" w:ascii="Times New Roman" w:hAnsi="Times New Roman" w:cs="Times New Roman"/>
          <w:sz w:val="24"/>
          <w:szCs w:val="24"/>
        </w:rPr>
        <w:t>4</w:t>
      </w:r>
      <w:r>
        <w:rPr>
          <w:rFonts w:ascii="Times New Roman" w:hAnsi="Times New Roman" w:cs="Times New Roman"/>
          <w:sz w:val="24"/>
          <w:szCs w:val="24"/>
        </w:rPr>
        <w:t>），十个工作日公示了2次，见图3-1、图3-2。</w:t>
      </w:r>
    </w:p>
    <w:p>
      <w:pPr>
        <w:pStyle w:val="2"/>
        <w:ind w:firstLine="482"/>
      </w:pPr>
      <w:r>
        <w:rPr>
          <w:b/>
        </w:rPr>
        <w:drawing>
          <wp:inline distT="0" distB="0" distL="0" distR="0">
            <wp:extent cx="4876800" cy="6181725"/>
            <wp:effectExtent l="0" t="0" r="0" b="0"/>
            <wp:docPr id="7" name="图片 7" descr="C:\Users\Administrator\Desktop\QQ接收文件\吴起周湾垃圾填埋场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QQ接收文件\吴起周湾垃圾填埋场公示1.jpg"/>
                    <pic:cNvPicPr>
                      <a:picLocks noChangeAspect="1" noChangeArrowheads="1"/>
                    </pic:cNvPicPr>
                  </pic:nvPicPr>
                  <pic:blipFill>
                    <a:blip r:embed="rId6" cstate="print">
                      <a:extLst>
                        <a:ext uri="{28A0092B-C50C-407E-A947-70E740481C1C}">
                          <a14:useLocalDpi xmlns:a14="http://schemas.microsoft.com/office/drawing/2010/main" val="0"/>
                        </a:ext>
                      </a:extLst>
                    </a:blip>
                    <a:srcRect l="10082" r="5289" b="21995"/>
                    <a:stretch>
                      <a:fillRect/>
                    </a:stretch>
                  </pic:blipFill>
                  <pic:spPr>
                    <a:xfrm>
                      <a:off x="0" y="0"/>
                      <a:ext cx="4876800" cy="6181725"/>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图3-1  登报公示一</w:t>
      </w:r>
    </w:p>
    <w:p>
      <w:pPr>
        <w:jc w:val="center"/>
        <w:rPr>
          <w:rFonts w:ascii="Times New Roman" w:hAnsi="Times New Roman" w:cs="Times New Roman"/>
        </w:rPr>
      </w:pPr>
    </w:p>
    <w:p>
      <w:pPr>
        <w:spacing w:line="360" w:lineRule="auto"/>
        <w:ind w:firstLine="482" w:firstLineChars="200"/>
        <w:jc w:val="center"/>
        <w:rPr>
          <w:rFonts w:ascii="Times New Roman" w:hAnsi="Times New Roman" w:cs="Times New Roman"/>
          <w:b/>
          <w:bCs/>
          <w:sz w:val="24"/>
          <w:szCs w:val="24"/>
        </w:rPr>
      </w:pPr>
      <w:r>
        <w:rPr>
          <w:rFonts w:hint="eastAsia"/>
          <w:b/>
          <w:kern w:val="0"/>
          <w:sz w:val="24"/>
        </w:rPr>
        <w:drawing>
          <wp:inline distT="0" distB="0" distL="0" distR="0">
            <wp:extent cx="5062855" cy="5622290"/>
            <wp:effectExtent l="0" t="0" r="0" b="0"/>
            <wp:docPr id="12" name="图片 12" descr="C:\Users\Administrator\Desktop\QQ接收文件\吴起周湾垃圾填埋场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QQ接收文件\吴起周湾垃圾填埋场公示2.jpg"/>
                    <pic:cNvPicPr>
                      <a:picLocks noChangeAspect="1" noChangeArrowheads="1"/>
                    </pic:cNvPicPr>
                  </pic:nvPicPr>
                  <pic:blipFill>
                    <a:blip r:embed="rId7" cstate="print">
                      <a:extLst>
                        <a:ext uri="{28A0092B-C50C-407E-A947-70E740481C1C}">
                          <a14:useLocalDpi xmlns:a14="http://schemas.microsoft.com/office/drawing/2010/main" val="0"/>
                        </a:ext>
                      </a:extLst>
                    </a:blip>
                    <a:srcRect l="8390" r="3551" b="28916"/>
                    <a:stretch>
                      <a:fillRect/>
                    </a:stretch>
                  </pic:blipFill>
                  <pic:spPr>
                    <a:xfrm>
                      <a:off x="0" y="0"/>
                      <a:ext cx="5069449" cy="5629684"/>
                    </a:xfrm>
                    <a:prstGeom prst="rect">
                      <a:avLst/>
                    </a:prstGeom>
                    <a:noFill/>
                    <a:ln>
                      <a:noFill/>
                    </a:ln>
                  </pic:spPr>
                </pic:pic>
              </a:graphicData>
            </a:graphic>
          </wp:inline>
        </w:drawing>
      </w: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图3-2  登报公示二</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（2）网络</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于2020年5月</w:t>
      </w:r>
      <w:r>
        <w:rPr>
          <w:rFonts w:hint="eastAsia" w:ascii="Times New Roman" w:hAnsi="Times New Roman" w:cs="Times New Roman"/>
          <w:sz w:val="24"/>
          <w:szCs w:val="24"/>
        </w:rPr>
        <w:t>22</w:t>
      </w:r>
      <w:r>
        <w:rPr>
          <w:rFonts w:ascii="Times New Roman" w:hAnsi="Times New Roman" w:cs="Times New Roman"/>
          <w:sz w:val="24"/>
          <w:szCs w:val="24"/>
        </w:rPr>
        <w:t>日在网站（http://www.zgya.com/2020/0522/22533.html）公示了《</w:t>
      </w:r>
      <w:r>
        <w:rPr>
          <w:rFonts w:hint="eastAsia" w:ascii="Times New Roman" w:hAnsi="Times New Roman" w:cs="Times New Roman"/>
          <w:sz w:val="24"/>
          <w:szCs w:val="24"/>
        </w:rPr>
        <w:t>吴起县周湾镇垃圾填埋场工程</w:t>
      </w:r>
      <w:r>
        <w:rPr>
          <w:rFonts w:ascii="Times New Roman" w:hAnsi="Times New Roman" w:cs="Times New Roman"/>
          <w:sz w:val="24"/>
          <w:szCs w:val="24"/>
        </w:rPr>
        <w:t>环境影响评价征求意见稿全本》及《公众调查表》，公示十个工作日，截图见图3-3。</w:t>
      </w:r>
    </w:p>
    <w:p>
      <w:pPr>
        <w:spacing w:line="360" w:lineRule="auto"/>
        <w:jc w:val="center"/>
        <w:rPr>
          <w:rFonts w:ascii="Times New Roman" w:hAnsi="Times New Roman" w:cs="Times New Roman"/>
          <w:sz w:val="24"/>
          <w:szCs w:val="24"/>
        </w:rPr>
      </w:pPr>
      <w:r>
        <w:drawing>
          <wp:inline distT="0" distB="0" distL="0" distR="0">
            <wp:extent cx="5486400" cy="5721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486400" cy="5721350"/>
                    </a:xfrm>
                    <a:prstGeom prst="rect">
                      <a:avLst/>
                    </a:prstGeom>
                  </pic:spPr>
                </pic:pic>
              </a:graphicData>
            </a:graphic>
          </wp:inline>
        </w:drawing>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图3-3 网络征求意见公示截图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（3）张贴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2020年5月22日在项目所在地公众易于知晓的场所进行张贴公示，公示情况见图3-4。</w:t>
      </w:r>
    </w:p>
    <w:p>
      <w:pPr>
        <w:spacing w:line="360" w:lineRule="auto"/>
        <w:rPr>
          <w:rFonts w:ascii="Times New Roman" w:hAnsi="Times New Roman" w:cs="Times New Roman"/>
          <w:sz w:val="24"/>
          <w:szCs w:val="24"/>
        </w:rPr>
      </w:pPr>
    </w:p>
    <w:tbl>
      <w:tblPr>
        <w:tblStyle w:val="88"/>
        <w:tblW w:w="904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vAlign w:val="center"/>
          </w:tcPr>
          <w:p>
            <w:pPr>
              <w:snapToGrid w:val="0"/>
              <w:jc w:val="center"/>
              <w:rPr>
                <w:rFonts w:ascii="宋体" w:hAnsi="宋体"/>
                <w:b/>
                <w:sz w:val="32"/>
                <w:szCs w:val="32"/>
              </w:rPr>
            </w:pPr>
            <w:r>
              <w:rPr>
                <w:rFonts w:ascii="宋体" w:hAnsi="宋体"/>
                <w:b/>
                <w:sz w:val="32"/>
                <w:szCs w:val="32"/>
              </w:rPr>
              <w:drawing>
                <wp:inline distT="0" distB="0" distL="0" distR="0">
                  <wp:extent cx="2735580" cy="2051685"/>
                  <wp:effectExtent l="0" t="0" r="0" b="0"/>
                  <wp:docPr id="1" name="图片 1" descr="G:\CLL工作\2020\吴起两个垃圾填埋场\吴起县垃圾填埋场五谷城和周湾二次公示\吴起县垃圾填埋场五谷城和周湾张贴公示\吴起县垃圾填埋场五谷城和周湾张贴公示\周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CLL工作\2020\吴起两个垃圾填埋场\吴起县垃圾填埋场五谷城和周湾二次公示\吴起县垃圾填埋场五谷城和周湾张贴公示\吴起县垃圾填埋场五谷城和周湾张贴公示\周湾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000" cy="2052000"/>
                          </a:xfrm>
                          <a:prstGeom prst="rect">
                            <a:avLst/>
                          </a:prstGeom>
                          <a:noFill/>
                          <a:ln>
                            <a:noFill/>
                          </a:ln>
                        </pic:spPr>
                      </pic:pic>
                    </a:graphicData>
                  </a:graphic>
                </wp:inline>
              </w:drawing>
            </w:r>
          </w:p>
        </w:tc>
        <w:tc>
          <w:tcPr>
            <w:tcW w:w="4506" w:type="dxa"/>
            <w:vAlign w:val="center"/>
          </w:tcPr>
          <w:p>
            <w:pPr>
              <w:snapToGrid w:val="0"/>
              <w:jc w:val="center"/>
              <w:rPr>
                <w:rFonts w:ascii="宋体" w:hAnsi="宋体"/>
                <w:b/>
                <w:sz w:val="32"/>
                <w:szCs w:val="32"/>
              </w:rPr>
            </w:pPr>
            <w:bookmarkStart w:id="23" w:name="_GoBack"/>
            <w:r>
              <w:rPr>
                <w:rFonts w:ascii="宋体" w:hAnsi="宋体"/>
                <w:b/>
                <w:sz w:val="32"/>
                <w:szCs w:val="32"/>
              </w:rPr>
              <w:drawing>
                <wp:inline distT="0" distB="0" distL="0" distR="0">
                  <wp:extent cx="2735580" cy="2051685"/>
                  <wp:effectExtent l="0" t="0" r="0" b="0"/>
                  <wp:docPr id="9" name="图片 9" descr="G:\CLL工作\2020\吴起两个垃圾填埋场\吴起县垃圾填埋场五谷城和周湾二次公示\吴起县垃圾填埋场五谷城和周湾张贴公示\吴起县垃圾填埋场五谷城和周湾张贴公示\周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CLL工作\2020\吴起两个垃圾填埋场\吴起县垃圾填埋场五谷城和周湾二次公示\吴起县垃圾填埋场五谷城和周湾张贴公示\吴起县垃圾填埋场五谷城和周湾张贴公示\周湾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36000" cy="2052000"/>
                          </a:xfrm>
                          <a:prstGeom prst="rect">
                            <a:avLst/>
                          </a:prstGeom>
                          <a:noFill/>
                          <a:ln>
                            <a:noFill/>
                          </a:ln>
                        </pic:spPr>
                      </pic:pic>
                    </a:graphicData>
                  </a:graphic>
                </wp:inline>
              </w:drawing>
            </w:r>
            <w:bookmarkEnd w:id="23"/>
          </w:p>
        </w:tc>
      </w:tr>
    </w:tbl>
    <w:p>
      <w:pPr>
        <w:numPr>
          <w:ilvl w:val="2"/>
          <w:numId w:val="0"/>
        </w:numPr>
        <w:adjustRightInd w:val="0"/>
        <w:snapToGrid w:val="0"/>
        <w:spacing w:line="360" w:lineRule="auto"/>
        <w:jc w:val="center"/>
        <w:rPr>
          <w:kern w:val="0"/>
          <w:sz w:val="24"/>
          <w:szCs w:val="21"/>
        </w:rPr>
      </w:pPr>
      <w:bookmarkStart w:id="17" w:name="_Toc49160785"/>
      <w:r>
        <w:rPr>
          <w:rFonts w:hint="eastAsia"/>
          <w:b/>
          <w:sz w:val="24"/>
        </w:rPr>
        <w:t>图3-4  张贴公示照片</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3.3公众意见处理情况</w:t>
      </w:r>
      <w:bookmarkEnd w:id="17"/>
    </w:p>
    <w:p>
      <w:pPr>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本项目在报纸、张贴、网络公示期间</w:t>
      </w:r>
      <w:bookmarkStart w:id="18" w:name="_Hlk9861756"/>
      <w:r>
        <w:rPr>
          <w:rFonts w:ascii="Times New Roman" w:hAnsi="Times New Roman" w:cs="Times New Roman"/>
          <w:sz w:val="24"/>
          <w:szCs w:val="24"/>
        </w:rPr>
        <w:t>未接到公众对该项目的反馈意见</w:t>
      </w:r>
      <w:bookmarkEnd w:id="18"/>
      <w:r>
        <w:rPr>
          <w:rFonts w:ascii="Times New Roman" w:hAnsi="Times New Roman" w:cs="Times New Roman"/>
          <w:sz w:val="24"/>
          <w:szCs w:val="24"/>
        </w:rPr>
        <w:t>。</w:t>
      </w: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 xml:space="preserve">4 报批前公开情况 </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 xml:space="preserve">4.1 公开内容及日期 </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在环境影响报告书报批前，在延安信息港网站对环评报告书全本和公众参与说明进行公示，公示内容包括：（1）环境影响报告书全本；（2）公众参与说明；（3）公众提出意见的方式和途径。公示期</w:t>
      </w:r>
      <w:r>
        <w:rPr>
          <w:rFonts w:hint="eastAsia" w:ascii="Times New Roman" w:hAnsi="Times New Roman" w:cs="Times New Roman"/>
          <w:sz w:val="24"/>
          <w:lang w:val="en-US" w:eastAsia="zh-CN"/>
        </w:rPr>
        <w:t>5</w:t>
      </w:r>
      <w:r>
        <w:rPr>
          <w:rFonts w:ascii="Times New Roman" w:hAnsi="Times New Roman" w:cs="Times New Roman"/>
          <w:sz w:val="24"/>
        </w:rPr>
        <w:t>个工作日。符合不少于</w:t>
      </w:r>
      <w:r>
        <w:rPr>
          <w:rFonts w:hint="eastAsia" w:ascii="Times New Roman" w:hAnsi="Times New Roman" w:cs="Times New Roman"/>
          <w:sz w:val="24"/>
          <w:lang w:val="en-US" w:eastAsia="zh-CN"/>
        </w:rPr>
        <w:t>5</w:t>
      </w:r>
      <w:r>
        <w:rPr>
          <w:rFonts w:ascii="Times New Roman" w:hAnsi="Times New Roman" w:cs="Times New Roman"/>
          <w:sz w:val="24"/>
        </w:rPr>
        <w:t>个工作日的要求。</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 xml:space="preserve">4.2 公开方式 </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在环境影响报告书报批前，在延安信息港网站上对该项目报告全本及公众参与说明进行公示，公示期</w:t>
      </w:r>
      <w:r>
        <w:rPr>
          <w:rFonts w:hint="eastAsia" w:ascii="Times New Roman" w:hAnsi="Times New Roman" w:cs="Times New Roman"/>
          <w:sz w:val="24"/>
          <w:lang w:val="en-US" w:eastAsia="zh-CN"/>
        </w:rPr>
        <w:t>5</w:t>
      </w:r>
      <w:r>
        <w:rPr>
          <w:rFonts w:ascii="Times New Roman" w:hAnsi="Times New Roman" w:cs="Times New Roman"/>
          <w:sz w:val="24"/>
        </w:rPr>
        <w:t>个工作日。</w:t>
      </w: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5公众意见处理情况</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5.1 公众意见概述和分析</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公示期间未收到</w:t>
      </w:r>
      <w:r>
        <w:rPr>
          <w:rFonts w:ascii="Times New Roman" w:hAnsi="Times New Roman" w:cs="Times New Roman"/>
          <w:kern w:val="0"/>
          <w:sz w:val="24"/>
          <w:szCs w:val="21"/>
        </w:rPr>
        <w:t>公众反馈意见</w:t>
      </w:r>
      <w:r>
        <w:rPr>
          <w:rFonts w:ascii="Times New Roman" w:hAnsi="Times New Roman" w:cs="Times New Roman"/>
          <w:sz w:val="24"/>
        </w:rPr>
        <w:t>。</w:t>
      </w:r>
    </w:p>
    <w:p>
      <w:pPr>
        <w:numPr>
          <w:ilvl w:val="2"/>
          <w:numId w:val="0"/>
        </w:numPr>
        <w:adjustRightInd w:val="0"/>
        <w:spacing w:line="360" w:lineRule="auto"/>
        <w:jc w:val="left"/>
        <w:outlineLvl w:val="1"/>
        <w:rPr>
          <w:rFonts w:ascii="Times New Roman" w:hAnsi="Times New Roman" w:cs="Times New Roman"/>
          <w:b/>
          <w:sz w:val="28"/>
          <w:szCs w:val="28"/>
        </w:rPr>
      </w:pPr>
      <w:r>
        <w:rPr>
          <w:rFonts w:ascii="Times New Roman" w:hAnsi="Times New Roman" w:cs="Times New Roman"/>
          <w:b/>
          <w:sz w:val="28"/>
          <w:szCs w:val="28"/>
        </w:rPr>
        <w:t>5.2公众意见未采纳情况</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公示期间未收到</w:t>
      </w:r>
      <w:bookmarkStart w:id="19" w:name="_Toc317042425"/>
      <w:bookmarkStart w:id="20" w:name="_Toc289558675"/>
      <w:bookmarkStart w:id="21" w:name="_Toc393124562"/>
      <w:bookmarkStart w:id="22" w:name="_Toc32251"/>
      <w:r>
        <w:rPr>
          <w:rFonts w:ascii="Times New Roman" w:hAnsi="Times New Roman" w:cs="Times New Roman"/>
          <w:kern w:val="0"/>
          <w:sz w:val="24"/>
          <w:szCs w:val="21"/>
        </w:rPr>
        <w:t>公众反馈意见</w:t>
      </w:r>
      <w:r>
        <w:rPr>
          <w:rFonts w:ascii="Times New Roman" w:hAnsi="Times New Roman" w:cs="Times New Roman"/>
          <w:sz w:val="24"/>
        </w:rPr>
        <w:t>。</w:t>
      </w:r>
      <w:bookmarkEnd w:id="19"/>
      <w:bookmarkEnd w:id="20"/>
      <w:bookmarkEnd w:id="21"/>
      <w:bookmarkEnd w:id="22"/>
    </w:p>
    <w:p>
      <w:pPr>
        <w:keepNext/>
        <w:keepLines/>
        <w:spacing w:line="360" w:lineRule="auto"/>
        <w:outlineLvl w:val="0"/>
        <w:rPr>
          <w:rFonts w:ascii="Times New Roman" w:hAnsi="Times New Roman" w:cs="Times New Roman"/>
          <w:b/>
          <w:bCs/>
          <w:kern w:val="44"/>
          <w:sz w:val="32"/>
          <w:szCs w:val="32"/>
        </w:rPr>
      </w:pPr>
    </w:p>
    <w:p>
      <w:pPr>
        <w:keepNext/>
        <w:keepLines/>
        <w:spacing w:line="360" w:lineRule="auto"/>
        <w:outlineLvl w:val="0"/>
        <w:rPr>
          <w:rFonts w:ascii="Times New Roman" w:hAnsi="Times New Roman" w:cs="Times New Roman"/>
          <w:b/>
          <w:bCs/>
          <w:kern w:val="44"/>
          <w:sz w:val="32"/>
          <w:szCs w:val="32"/>
        </w:rPr>
      </w:pPr>
    </w:p>
    <w:p>
      <w:pPr>
        <w:pStyle w:val="2"/>
      </w:pPr>
    </w:p>
    <w:p>
      <w:pPr>
        <w:keepNext/>
        <w:keepLines/>
        <w:spacing w:line="360" w:lineRule="auto"/>
        <w:outlineLvl w:val="0"/>
        <w:rPr>
          <w:rFonts w:ascii="Times New Roman" w:hAnsi="Times New Roman" w:cs="Times New Roman"/>
          <w:b/>
          <w:bCs/>
          <w:kern w:val="44"/>
          <w:sz w:val="32"/>
          <w:szCs w:val="32"/>
        </w:rPr>
      </w:pPr>
      <w:r>
        <w:rPr>
          <w:rFonts w:ascii="Times New Roman" w:hAnsi="Times New Roman" w:cs="Times New Roman"/>
          <w:b/>
          <w:bCs/>
          <w:kern w:val="44"/>
          <w:sz w:val="32"/>
          <w:szCs w:val="32"/>
        </w:rPr>
        <w:t>6诚信承诺</w:t>
      </w:r>
    </w:p>
    <w:p>
      <w:pPr>
        <w:adjustRightInd w:val="0"/>
        <w:spacing w:line="360" w:lineRule="auto"/>
        <w:ind w:firstLine="480" w:firstLineChars="200"/>
        <w:rPr>
          <w:rFonts w:ascii="Times New Roman" w:hAnsi="Times New Roman" w:cs="Times New Roman"/>
          <w:kern w:val="0"/>
          <w:sz w:val="24"/>
          <w:szCs w:val="21"/>
        </w:rPr>
      </w:pPr>
      <w:r>
        <w:rPr>
          <w:rFonts w:ascii="Times New Roman" w:hAnsi="Times New Roman" w:cs="Times New Roman"/>
          <w:kern w:val="0"/>
          <w:sz w:val="24"/>
          <w:szCs w:val="21"/>
        </w:rPr>
        <w:t>我单位已按照《环境影响评价公众参与办法》要求，在</w:t>
      </w:r>
      <w:r>
        <w:rPr>
          <w:rFonts w:hint="eastAsia" w:ascii="Times New Roman" w:hAnsi="Times New Roman" w:cs="Times New Roman"/>
          <w:kern w:val="0"/>
          <w:sz w:val="24"/>
          <w:szCs w:val="21"/>
        </w:rPr>
        <w:t>吴起县周湾镇垃圾填埋场工程</w:t>
      </w:r>
      <w:r>
        <w:rPr>
          <w:rFonts w:ascii="Times New Roman" w:hAnsi="Times New Roman" w:cs="Times New Roman"/>
          <w:kern w:val="0"/>
          <w:sz w:val="24"/>
          <w:szCs w:val="21"/>
        </w:rPr>
        <w:t>环境影响报告书编制阶段开展了公众参与工作，在环境影响报告书中充分采纳了公众提出的与环境影响相关的合理意见，对未采纳的意见按要求进行了说明，并按照要求编制了公众参与说明。</w:t>
      </w:r>
    </w:p>
    <w:p>
      <w:pPr>
        <w:adjustRightInd w:val="0"/>
        <w:spacing w:line="360" w:lineRule="auto"/>
        <w:ind w:firstLine="480" w:firstLineChars="200"/>
        <w:rPr>
          <w:rFonts w:ascii="Times New Roman" w:hAnsi="Times New Roman" w:cs="Times New Roman"/>
          <w:kern w:val="0"/>
          <w:sz w:val="24"/>
          <w:szCs w:val="21"/>
        </w:rPr>
      </w:pPr>
      <w:r>
        <w:rPr>
          <w:rFonts w:ascii="Times New Roman" w:hAnsi="Times New Roman" w:cs="Times New Roman"/>
          <w:kern w:val="0"/>
          <w:sz w:val="24"/>
          <w:szCs w:val="21"/>
        </w:rPr>
        <w:t>我单位承诺，本次提交的《</w:t>
      </w:r>
      <w:r>
        <w:rPr>
          <w:rFonts w:hint="eastAsia" w:ascii="Times New Roman" w:hAnsi="Times New Roman" w:cs="Times New Roman"/>
          <w:kern w:val="0"/>
          <w:sz w:val="24"/>
          <w:szCs w:val="21"/>
        </w:rPr>
        <w:t>吴起县周湾镇垃圾填埋场工程</w:t>
      </w:r>
      <w:r>
        <w:rPr>
          <w:rFonts w:ascii="Times New Roman" w:hAnsi="Times New Roman" w:cs="Times New Roman"/>
          <w:kern w:val="0"/>
          <w:sz w:val="24"/>
          <w:szCs w:val="21"/>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kern w:val="0"/>
          <w:sz w:val="24"/>
          <w:szCs w:val="21"/>
        </w:rPr>
        <w:t>吴起县山水林田湖试点工作领导小组办公室</w:t>
      </w:r>
      <w:r>
        <w:rPr>
          <w:rFonts w:ascii="Times New Roman" w:hAnsi="Times New Roman" w:cs="Times New Roman"/>
          <w:kern w:val="0"/>
          <w:sz w:val="24"/>
          <w:szCs w:val="21"/>
        </w:rPr>
        <w:t>承担全部责任。</w:t>
      </w:r>
    </w:p>
    <w:p>
      <w:pPr>
        <w:adjustRightInd w:val="0"/>
        <w:spacing w:line="360" w:lineRule="auto"/>
        <w:ind w:firstLine="480" w:firstLineChars="200"/>
        <w:jc w:val="right"/>
        <w:rPr>
          <w:rFonts w:ascii="Times New Roman" w:hAnsi="Times New Roman" w:cs="Times New Roman"/>
          <w:kern w:val="0"/>
          <w:sz w:val="24"/>
          <w:szCs w:val="21"/>
        </w:rPr>
      </w:pPr>
    </w:p>
    <w:p>
      <w:pPr>
        <w:adjustRightInd w:val="0"/>
        <w:spacing w:line="480" w:lineRule="auto"/>
        <w:ind w:firstLine="480" w:firstLineChars="200"/>
        <w:jc w:val="right"/>
        <w:rPr>
          <w:rFonts w:ascii="Times New Roman" w:hAnsi="Times New Roman" w:cs="Times New Roman"/>
          <w:sz w:val="24"/>
        </w:rPr>
      </w:pPr>
      <w:r>
        <w:rPr>
          <w:rFonts w:ascii="Times New Roman" w:hAnsi="Times New Roman" w:cs="Times New Roman"/>
          <w:kern w:val="0"/>
          <w:sz w:val="24"/>
          <w:szCs w:val="21"/>
        </w:rPr>
        <w:t>承诺单位：</w:t>
      </w:r>
      <w:r>
        <w:rPr>
          <w:rFonts w:hint="eastAsia" w:ascii="Times New Roman" w:hAnsi="Times New Roman" w:cs="Times New Roman"/>
          <w:kern w:val="0"/>
          <w:sz w:val="24"/>
          <w:szCs w:val="21"/>
        </w:rPr>
        <w:t>吴起县山水林田湖试点工作领导小组办公室</w:t>
      </w:r>
    </w:p>
    <w:p>
      <w:pPr>
        <w:adjustRightInd w:val="0"/>
        <w:spacing w:line="480" w:lineRule="auto"/>
        <w:ind w:firstLine="480" w:firstLineChars="200"/>
        <w:jc w:val="center"/>
        <w:rPr>
          <w:rFonts w:ascii="Times New Roman" w:hAnsi="Times New Roman" w:cs="Times New Roman"/>
          <w:kern w:val="0"/>
          <w:sz w:val="24"/>
          <w:szCs w:val="21"/>
        </w:rPr>
      </w:pPr>
      <w:r>
        <w:rPr>
          <w:rFonts w:hint="eastAsia" w:ascii="Times New Roman" w:hAnsi="Times New Roman" w:cs="Times New Roman"/>
          <w:kern w:val="0"/>
          <w:sz w:val="24"/>
          <w:szCs w:val="21"/>
          <w:lang w:val="en-US" w:eastAsia="zh-CN"/>
        </w:rPr>
        <w:t xml:space="preserve">                    </w:t>
      </w:r>
      <w:r>
        <w:rPr>
          <w:rFonts w:ascii="Times New Roman" w:hAnsi="Times New Roman" w:cs="Times New Roman"/>
          <w:kern w:val="0"/>
          <w:sz w:val="24"/>
          <w:szCs w:val="21"/>
        </w:rPr>
        <w:t>承诺时间：20</w:t>
      </w:r>
      <w:r>
        <w:rPr>
          <w:rFonts w:hint="eastAsia" w:ascii="Times New Roman" w:hAnsi="Times New Roman" w:cs="Times New Roman"/>
          <w:kern w:val="0"/>
          <w:sz w:val="24"/>
          <w:szCs w:val="21"/>
          <w:lang w:val="en-US" w:eastAsia="zh-CN"/>
        </w:rPr>
        <w:t>21</w:t>
      </w:r>
      <w:r>
        <w:rPr>
          <w:rFonts w:ascii="Times New Roman" w:hAnsi="Times New Roman" w:cs="Times New Roman"/>
          <w:kern w:val="0"/>
          <w:sz w:val="24"/>
          <w:szCs w:val="21"/>
        </w:rPr>
        <w:t>年</w:t>
      </w:r>
      <w:r>
        <w:rPr>
          <w:rFonts w:hint="eastAsia" w:ascii="Times New Roman" w:hAnsi="Times New Roman" w:cs="Times New Roman"/>
          <w:kern w:val="0"/>
          <w:sz w:val="24"/>
          <w:szCs w:val="21"/>
          <w:lang w:val="en-US" w:eastAsia="zh-CN"/>
        </w:rPr>
        <w:t>11</w:t>
      </w:r>
      <w:r>
        <w:rPr>
          <w:rFonts w:ascii="Times New Roman" w:hAnsi="Times New Roman" w:cs="Times New Roman"/>
          <w:kern w:val="0"/>
          <w:sz w:val="24"/>
          <w:szCs w:val="21"/>
        </w:rPr>
        <w:t>月</w:t>
      </w:r>
      <w:r>
        <w:rPr>
          <w:rFonts w:hint="eastAsia" w:ascii="Times New Roman" w:hAnsi="Times New Roman" w:cs="Times New Roman"/>
          <w:kern w:val="0"/>
          <w:sz w:val="24"/>
          <w:szCs w:val="21"/>
          <w:lang w:val="en-US" w:eastAsia="zh-CN"/>
        </w:rPr>
        <w:t>1</w:t>
      </w:r>
      <w:r>
        <w:rPr>
          <w:rFonts w:ascii="Times New Roman" w:hAnsi="Times New Roman" w:cs="Times New Roman"/>
          <w:kern w:val="0"/>
          <w:sz w:val="24"/>
          <w:szCs w:val="21"/>
        </w:rPr>
        <w:t>2日</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sectPr>
      <w:pgSz w:w="11906" w:h="16838"/>
      <w:pgMar w:top="1474" w:right="1474" w:bottom="1474" w:left="1474"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仿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Arial Narrow">
    <w:altName w:val="Arial"/>
    <w:panose1 w:val="020B0606020202030204"/>
    <w:charset w:val="00"/>
    <w:family w:val="swiss"/>
    <w:pitch w:val="default"/>
    <w:sig w:usb0="00000000"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MHei-Medium">
    <w:altName w:val="MingLiU-ExtB"/>
    <w:panose1 w:val="00000000000000000000"/>
    <w:charset w:val="88"/>
    <w:family w:val="auto"/>
    <w:pitch w:val="default"/>
    <w:sig w:usb0="00000000" w:usb1="00000000" w:usb2="00000010" w:usb3="00000000" w:csb0="00100000" w:csb1="00000000"/>
  </w:font>
  <w:font w:name="華康中明體">
    <w:altName w:val="Microsoft JhengHei"/>
    <w:panose1 w:val="00000000000000000000"/>
    <w:charset w:val="88"/>
    <w:family w:val="modern"/>
    <w:pitch w:val="default"/>
    <w:sig w:usb0="00000000" w:usb1="00000000" w:usb2="00000010" w:usb3="00000000" w:csb0="00100000" w:csb1="00000000"/>
  </w:font>
  <w:font w:name="CommercialPi BT">
    <w:altName w:val="Symbol"/>
    <w:panose1 w:val="05020102010206080802"/>
    <w:charset w:val="02"/>
    <w:family w:val="roman"/>
    <w:pitch w:val="default"/>
    <w:sig w:usb0="00000000" w:usb1="00000000" w:usb2="00000000" w:usb3="00000000" w:csb0="00000000" w:csb1="00000000"/>
  </w:font>
  <w:font w:name="華康粗黑體">
    <w:altName w:val="Microsoft JhengHei"/>
    <w:panose1 w:val="00000000000000000000"/>
    <w:charset w:val="88"/>
    <w:family w:val="modern"/>
    <w:pitch w:val="default"/>
    <w:sig w:usb0="00000000" w:usb1="00000000" w:usb2="00000010" w:usb3="00000000" w:csb0="00100000" w:csb1="00000000"/>
  </w:font>
  <w:font w:name="PMingLiU">
    <w:altName w:val="Microsoft JhengHei UI"/>
    <w:panose1 w:val="02010601000101010101"/>
    <w:charset w:val="88"/>
    <w:family w:val="auto"/>
    <w:pitch w:val="default"/>
    <w:sig w:usb0="00000000" w:usb1="00000000" w:usb2="00000010" w:usb3="00000000" w:csb0="00100000" w:csb1="00000000"/>
  </w:font>
  <w:font w:name="MingLiU">
    <w:altName w:val="PMingLiU-ExtB"/>
    <w:panose1 w:val="02010609000101010101"/>
    <w:charset w:val="88"/>
    <w:family w:val="modern"/>
    <w:pitch w:val="default"/>
    <w:sig w:usb0="00000000" w:usb1="00000000" w:usb2="00000010" w:usb3="00000000" w:csb0="00100000" w:csb1="00000000"/>
  </w:font>
  <w:font w:name="华文细黑">
    <w:altName w:val="微软雅黑"/>
    <w:panose1 w:val="02010600040101010101"/>
    <w:charset w:val="86"/>
    <w:family w:val="auto"/>
    <w:pitch w:val="default"/>
    <w:sig w:usb0="00000000" w:usb1="00000000" w:usb2="00000000" w:usb3="00000000" w:csb0="0004009F" w:csb1="DFD70000"/>
  </w:font>
  <w:font w:name="Gulim">
    <w:altName w:val="Malgun Gothic"/>
    <w:panose1 w:val="020B0600000101010101"/>
    <w:charset w:val="81"/>
    <w:family w:val="roman"/>
    <w:pitch w:val="default"/>
    <w:sig w:usb0="00000000" w:usb1="00000000" w:usb2="00000010" w:usb3="00000000" w:csb0="0008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ì.">
    <w:altName w:val="微软雅黑"/>
    <w:panose1 w:val="00000000000000000000"/>
    <w:charset w:val="86"/>
    <w:family w:val="swiss"/>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Sylfaen">
    <w:panose1 w:val="010A0502050306030303"/>
    <w:charset w:val="00"/>
    <w:family w:val="roman"/>
    <w:pitch w:val="default"/>
    <w:sig w:usb0="04000687" w:usb1="00000000" w:usb2="00000000" w:usb3="00000000" w:csb0="2000009F" w:csb1="00000000"/>
  </w:font>
  <w:font w:name="华文楷体">
    <w:altName w:val="宋体"/>
    <w:panose1 w:val="02010600040101010101"/>
    <w:charset w:val="86"/>
    <w:family w:val="auto"/>
    <w:pitch w:val="default"/>
    <w:sig w:usb0="00000000" w:usb1="00000000" w:usb2="00000000" w:usb3="00000000" w:csb0="0004009F" w:csb1="DFD70000"/>
  </w:font>
  <w:font w:name="Book Antiqua">
    <w:altName w:val="Segoe Print"/>
    <w:panose1 w:val="02040602050305030304"/>
    <w:charset w:val="00"/>
    <w:family w:val="roman"/>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方正魏碑简体">
    <w:altName w:val="微软雅黑"/>
    <w:panose1 w:val="00000000000000000000"/>
    <w:charset w:val="86"/>
    <w:family w:val="auto"/>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Symusic">
    <w:altName w:val="Segoe Print"/>
    <w:panose1 w:val="00000400000000000000"/>
    <w:charset w:val="00"/>
    <w:family w:val="auto"/>
    <w:pitch w:val="default"/>
    <w:sig w:usb0="00000000" w:usb1="00000000" w:usb2="00000000" w:usb3="00000000" w:csb0="000001FF"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Swis721 Lt BT">
    <w:altName w:val="Yu Gothic UI Semilight"/>
    <w:panose1 w:val="020B0403020202020204"/>
    <w:charset w:val="00"/>
    <w:family w:val="swiss"/>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隶书_GB2312">
    <w:altName w:val="黑体"/>
    <w:panose1 w:val="00000000000000000000"/>
    <w:charset w:val="86"/>
    <w:family w:val="auto"/>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신명조">
    <w:altName w:val="Malgun Gothic"/>
    <w:panose1 w:val="00000000000000000000"/>
    <w:charset w:val="81"/>
    <w:family w:val="auto"/>
    <w:pitch w:val="default"/>
    <w:sig w:usb0="00000000" w:usb1="00000000" w:usb2="00000010" w:usb3="00000000" w:csb0="00080000" w:csb1="00000000"/>
  </w:font>
  <w:font w:name="Courier 10 Pitch">
    <w:altName w:val="Courier New"/>
    <w:panose1 w:val="00000000000000000000"/>
    <w:charset w:val="00"/>
    <w:family w:val="modern"/>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Century Schoolbook">
    <w:altName w:val="Segoe Print"/>
    <w:panose1 w:val="02040604050505020304"/>
    <w:charset w:val="00"/>
    <w:family w:val="roman"/>
    <w:pitch w:val="default"/>
    <w:sig w:usb0="00000000"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文鼎大标宋简">
    <w:altName w:val="微软雅黑"/>
    <w:panose1 w:val="00000000000000000000"/>
    <w:charset w:val="86"/>
    <w:family w:val="modern"/>
    <w:pitch w:val="default"/>
    <w:sig w:usb0="00000000" w:usb1="00000000" w:usb2="00000010" w:usb3="00000000" w:csb0="00040000" w:csb1="00000000"/>
  </w:font>
  <w:font w:name="Times New Roman Bold">
    <w:altName w:val="Times New Roman"/>
    <w:panose1 w:val="0202080307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0" w:usb3="00000000" w:csb0="4002009F" w:csb1="DFD7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u w:val="single"/>
      </w:rPr>
    </w:pPr>
    <w:r>
      <w:rPr>
        <w:rFonts w:hint="eastAsia"/>
        <w:u w:val="single"/>
      </w:rPr>
      <w:t xml:space="preserve">                                                                                                                                                           </w:t>
    </w:r>
  </w:p>
  <w:p>
    <w:pPr>
      <w:pStyle w:val="55"/>
      <w:tabs>
        <w:tab w:val="center" w:pos="4535"/>
        <w:tab w:val="left" w:pos="7380"/>
      </w:tabs>
    </w:pPr>
    <w:r>
      <w:rPr>
        <w:rStyle w:val="140"/>
      </w:rPr>
      <w:tab/>
    </w:r>
    <w:r>
      <w:rPr>
        <w:rStyle w:val="140"/>
        <w:rFonts w:hint="eastAsia"/>
      </w:rPr>
      <w:t xml:space="preserve">           ~</w:t>
    </w:r>
    <w:r>
      <w:rPr>
        <w:rStyle w:val="140"/>
      </w:rPr>
      <w:fldChar w:fldCharType="begin"/>
    </w:r>
    <w:r>
      <w:rPr>
        <w:rStyle w:val="140"/>
      </w:rPr>
      <w:instrText xml:space="preserve"> PAGE </w:instrText>
    </w:r>
    <w:r>
      <w:rPr>
        <w:rStyle w:val="140"/>
      </w:rPr>
      <w:fldChar w:fldCharType="separate"/>
    </w:r>
    <w:r>
      <w:rPr>
        <w:rStyle w:val="140"/>
      </w:rPr>
      <w:t>7</w:t>
    </w:r>
    <w:r>
      <w:rPr>
        <w:rStyle w:val="140"/>
      </w:rPr>
      <w:fldChar w:fldCharType="end"/>
    </w:r>
    <w:r>
      <w:rPr>
        <w:rStyle w:val="140"/>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3">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4">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5">
    <w:nsid w:val="FFFFFFFB"/>
    <w:multiLevelType w:val="multilevel"/>
    <w:tmpl w:val="FFFFFFFB"/>
    <w:lvl w:ilvl="0" w:tentative="0">
      <w:start w:val="1"/>
      <w:numFmt w:val="bullet"/>
      <w:lvlText w:val=""/>
      <w:lvlJc w:val="left"/>
      <w:pPr>
        <w:tabs>
          <w:tab w:val="left" w:pos="924"/>
        </w:tabs>
        <w:ind w:left="924" w:hanging="420"/>
      </w:pPr>
      <w:rPr>
        <w:rFonts w:hint="default" w:ascii="Wingdings" w:hAnsi="Wingdings"/>
      </w:rPr>
    </w:lvl>
    <w:lvl w:ilvl="1" w:tentative="0">
      <w:start w:val="1"/>
      <w:numFmt w:val="bullet"/>
      <w:lvlText w:val=""/>
      <w:lvlJc w:val="left"/>
      <w:pPr>
        <w:tabs>
          <w:tab w:val="left" w:pos="1344"/>
        </w:tabs>
        <w:ind w:left="1344" w:hanging="420"/>
      </w:pPr>
      <w:rPr>
        <w:rFonts w:hint="default" w:ascii="Wingdings" w:hAnsi="Wingdings"/>
      </w:rPr>
    </w:lvl>
    <w:lvl w:ilvl="2" w:tentative="0">
      <w:start w:val="1"/>
      <w:numFmt w:val="bullet"/>
      <w:lvlText w:val=""/>
      <w:lvlJc w:val="left"/>
      <w:pPr>
        <w:tabs>
          <w:tab w:val="left" w:pos="1764"/>
        </w:tabs>
        <w:ind w:left="1764" w:hanging="420"/>
      </w:pPr>
      <w:rPr>
        <w:rFonts w:hint="default" w:ascii="Wingdings" w:hAnsi="Wingdings"/>
      </w:rPr>
    </w:lvl>
    <w:lvl w:ilvl="3" w:tentative="0">
      <w:start w:val="1"/>
      <w:numFmt w:val="bullet"/>
      <w:lvlText w:val=""/>
      <w:lvlJc w:val="left"/>
      <w:pPr>
        <w:tabs>
          <w:tab w:val="left" w:pos="2184"/>
        </w:tabs>
        <w:ind w:left="2184" w:hanging="420"/>
      </w:pPr>
      <w:rPr>
        <w:rFonts w:hint="default" w:ascii="Wingdings" w:hAnsi="Wingdings"/>
      </w:rPr>
    </w:lvl>
    <w:lvl w:ilvl="4" w:tentative="0">
      <w:start w:val="1"/>
      <w:numFmt w:val="bullet"/>
      <w:lvlText w:val=""/>
      <w:lvlJc w:val="left"/>
      <w:pPr>
        <w:tabs>
          <w:tab w:val="left" w:pos="2604"/>
        </w:tabs>
        <w:ind w:left="2604" w:hanging="420"/>
      </w:pPr>
      <w:rPr>
        <w:rFonts w:hint="default" w:ascii="Wingdings" w:hAnsi="Wingdings"/>
      </w:rPr>
    </w:lvl>
    <w:lvl w:ilvl="5" w:tentative="0">
      <w:start w:val="1"/>
      <w:numFmt w:val="bullet"/>
      <w:pStyle w:val="9"/>
      <w:lvlText w:val=""/>
      <w:lvlJc w:val="left"/>
      <w:pPr>
        <w:tabs>
          <w:tab w:val="left" w:pos="3024"/>
        </w:tabs>
        <w:ind w:left="3024" w:hanging="420"/>
      </w:pPr>
      <w:rPr>
        <w:rFonts w:hint="default" w:ascii="Wingdings" w:hAnsi="Wingdings"/>
      </w:rPr>
    </w:lvl>
    <w:lvl w:ilvl="6" w:tentative="0">
      <w:start w:val="1"/>
      <w:numFmt w:val="bullet"/>
      <w:lvlText w:val=""/>
      <w:lvlJc w:val="left"/>
      <w:pPr>
        <w:tabs>
          <w:tab w:val="left" w:pos="3444"/>
        </w:tabs>
        <w:ind w:left="3444" w:hanging="420"/>
      </w:pPr>
      <w:rPr>
        <w:rFonts w:hint="default" w:ascii="Wingdings" w:hAnsi="Wingdings"/>
      </w:rPr>
    </w:lvl>
    <w:lvl w:ilvl="7" w:tentative="0">
      <w:start w:val="1"/>
      <w:numFmt w:val="bullet"/>
      <w:pStyle w:val="11"/>
      <w:lvlText w:val=""/>
      <w:lvlJc w:val="left"/>
      <w:pPr>
        <w:tabs>
          <w:tab w:val="left" w:pos="3864"/>
        </w:tabs>
        <w:ind w:left="3864" w:hanging="420"/>
      </w:pPr>
      <w:rPr>
        <w:rFonts w:hint="default" w:ascii="Wingdings" w:hAnsi="Wingdings"/>
      </w:rPr>
    </w:lvl>
    <w:lvl w:ilvl="8" w:tentative="0">
      <w:start w:val="1"/>
      <w:numFmt w:val="bullet"/>
      <w:pStyle w:val="12"/>
      <w:lvlText w:val=""/>
      <w:lvlJc w:val="left"/>
      <w:pPr>
        <w:tabs>
          <w:tab w:val="left" w:pos="4284"/>
        </w:tabs>
        <w:ind w:left="4284" w:hanging="420"/>
      </w:pPr>
      <w:rPr>
        <w:rFonts w:hint="default" w:ascii="Wingdings" w:hAnsi="Wingdings"/>
      </w:rPr>
    </w:lvl>
  </w:abstractNum>
  <w:abstractNum w:abstractNumId="6">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17"/>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314"/>
      <w:suff w:val="nothing"/>
      <w:lvlText w:val="%1%2.%3.%4.%5　"/>
      <w:lvlJc w:val="left"/>
      <w:pPr>
        <w:ind w:left="0" w:firstLine="0"/>
      </w:pPr>
      <w:rPr>
        <w:rFonts w:hint="eastAsia" w:ascii="黑体" w:hAnsi="Times New Roman" w:eastAsia="黑体"/>
        <w:b w:val="0"/>
        <w:i w:val="0"/>
        <w:sz w:val="21"/>
      </w:rPr>
    </w:lvl>
    <w:lvl w:ilvl="5" w:tentative="0">
      <w:start w:val="1"/>
      <w:numFmt w:val="decimal"/>
      <w:pStyle w:val="315"/>
      <w:suff w:val="nothing"/>
      <w:lvlText w:val="%1%2.%3.%4.%5.%6　"/>
      <w:lvlJc w:val="left"/>
      <w:pPr>
        <w:ind w:left="0" w:firstLine="0"/>
      </w:pPr>
      <w:rPr>
        <w:rFonts w:hint="eastAsia" w:ascii="黑体" w:hAnsi="Times New Roman" w:eastAsia="黑体"/>
        <w:b w:val="0"/>
        <w:i w:val="0"/>
        <w:sz w:val="21"/>
      </w:rPr>
    </w:lvl>
    <w:lvl w:ilvl="6" w:tentative="0">
      <w:start w:val="1"/>
      <w:numFmt w:val="decimal"/>
      <w:pStyle w:val="31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DDE2B46"/>
    <w:multiLevelType w:val="multilevel"/>
    <w:tmpl w:val="0DDE2B46"/>
    <w:lvl w:ilvl="0" w:tentative="0">
      <w:start w:val="1"/>
      <w:numFmt w:val="lowerLetter"/>
      <w:pStyle w:val="752"/>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8">
    <w:nsid w:val="1DE10883"/>
    <w:multiLevelType w:val="multilevel"/>
    <w:tmpl w:val="1DE10883"/>
    <w:lvl w:ilvl="0" w:tentative="0">
      <w:start w:val="1"/>
      <w:numFmt w:val="decimal"/>
      <w:pStyle w:val="2111"/>
      <w:lvlText w:val="%1"/>
      <w:lvlJc w:val="left"/>
      <w:pPr>
        <w:tabs>
          <w:tab w:val="left" w:pos="432"/>
        </w:tabs>
        <w:ind w:left="432" w:hanging="432"/>
      </w:pPr>
      <w:rPr>
        <w:rFonts w:hint="eastAsia"/>
      </w:rPr>
    </w:lvl>
    <w:lvl w:ilvl="1" w:tentative="0">
      <w:start w:val="1"/>
      <w:numFmt w:val="decimal"/>
      <w:lvlRestart w:val="0"/>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2AB23B34"/>
    <w:multiLevelType w:val="multilevel"/>
    <w:tmpl w:val="2AB23B34"/>
    <w:lvl w:ilvl="0" w:tentative="0">
      <w:start w:val="1"/>
      <w:numFmt w:val="decimal"/>
      <w:lvlText w:val="%1"/>
      <w:lvlJc w:val="left"/>
      <w:pPr>
        <w:tabs>
          <w:tab w:val="left" w:pos="1280"/>
        </w:tabs>
        <w:ind w:left="567" w:hanging="367"/>
      </w:pPr>
      <w:rPr>
        <w:rFonts w:hint="eastAsia"/>
      </w:rPr>
    </w:lvl>
    <w:lvl w:ilvl="1" w:tentative="0">
      <w:start w:val="1"/>
      <w:numFmt w:val="decimal"/>
      <w:lvlText w:val="%1.%2"/>
      <w:lvlJc w:val="left"/>
      <w:pPr>
        <w:tabs>
          <w:tab w:val="left" w:pos="776"/>
        </w:tabs>
        <w:ind w:left="776" w:hanging="576"/>
      </w:pPr>
      <w:rPr>
        <w:rFonts w:hint="eastAsia"/>
      </w:rPr>
    </w:lvl>
    <w:lvl w:ilvl="2" w:tentative="0">
      <w:start w:val="1"/>
      <w:numFmt w:val="decimal"/>
      <w:lvlText w:val="%1.%2.%3"/>
      <w:lvlJc w:val="left"/>
      <w:pPr>
        <w:tabs>
          <w:tab w:val="left" w:pos="920"/>
        </w:tabs>
        <w:ind w:left="920" w:hanging="720"/>
      </w:pPr>
      <w:rPr>
        <w:rFonts w:hint="eastAsia"/>
      </w:rPr>
    </w:lvl>
    <w:lvl w:ilvl="3" w:tentative="0">
      <w:start w:val="1"/>
      <w:numFmt w:val="decimal"/>
      <w:pStyle w:val="7"/>
      <w:lvlText w:val="%4）"/>
      <w:lvlJc w:val="left"/>
      <w:pPr>
        <w:tabs>
          <w:tab w:val="left" w:pos="360"/>
        </w:tabs>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tentative="0">
      <w:start w:val="1"/>
      <w:numFmt w:val="lowerLetter"/>
      <w:lvlText w:val="%5）"/>
      <w:lvlJc w:val="left"/>
      <w:pPr>
        <w:tabs>
          <w:tab w:val="left" w:pos="560"/>
        </w:tabs>
        <w:ind w:left="200" w:firstLine="0"/>
      </w:pPr>
      <w:rPr>
        <w:rFonts w:hint="eastAsia"/>
      </w:rPr>
    </w:lvl>
    <w:lvl w:ilvl="5" w:tentative="0">
      <w:start w:val="1"/>
      <w:numFmt w:val="decimal"/>
      <w:lvlText w:val="%1.%2.%3.%4.%5.%6"/>
      <w:lvlJc w:val="left"/>
      <w:pPr>
        <w:tabs>
          <w:tab w:val="left" w:pos="1352"/>
        </w:tabs>
        <w:ind w:left="1352" w:hanging="1152"/>
      </w:pPr>
      <w:rPr>
        <w:rFonts w:hint="eastAsia"/>
      </w:rPr>
    </w:lvl>
    <w:lvl w:ilvl="6" w:tentative="0">
      <w:start w:val="1"/>
      <w:numFmt w:val="decimal"/>
      <w:lvlText w:val="%1.%2.%3.%4.%5.%6.%7"/>
      <w:lvlJc w:val="left"/>
      <w:pPr>
        <w:tabs>
          <w:tab w:val="left" w:pos="1496"/>
        </w:tabs>
        <w:ind w:left="1496" w:hanging="1296"/>
      </w:pPr>
      <w:rPr>
        <w:rFonts w:hint="eastAsia"/>
      </w:rPr>
    </w:lvl>
    <w:lvl w:ilvl="7" w:tentative="0">
      <w:start w:val="1"/>
      <w:numFmt w:val="decimal"/>
      <w:lvlText w:val="%1.%2.%3.%4.%5.%6.%7.%8"/>
      <w:lvlJc w:val="left"/>
      <w:pPr>
        <w:tabs>
          <w:tab w:val="left" w:pos="1640"/>
        </w:tabs>
        <w:ind w:left="1640" w:hanging="1440"/>
      </w:pPr>
      <w:rPr>
        <w:rFonts w:hint="eastAsia"/>
      </w:rPr>
    </w:lvl>
    <w:lvl w:ilvl="8" w:tentative="0">
      <w:start w:val="1"/>
      <w:numFmt w:val="decimal"/>
      <w:lvlText w:val="%1.%2.%3.%4.%5.%6.%7.%8.%9"/>
      <w:lvlJc w:val="left"/>
      <w:pPr>
        <w:tabs>
          <w:tab w:val="left" w:pos="1784"/>
        </w:tabs>
        <w:ind w:left="1784" w:hanging="1584"/>
      </w:pPr>
      <w:rPr>
        <w:rFonts w:hint="eastAsia"/>
      </w:rPr>
    </w:lvl>
  </w:abstractNum>
  <w:abstractNum w:abstractNumId="10">
    <w:nsid w:val="3187337B"/>
    <w:multiLevelType w:val="multilevel"/>
    <w:tmpl w:val="3187337B"/>
    <w:lvl w:ilvl="0" w:tentative="0">
      <w:start w:val="1"/>
      <w:numFmt w:val="bullet"/>
      <w:pStyle w:val="262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3DB57900"/>
    <w:multiLevelType w:val="multilevel"/>
    <w:tmpl w:val="3DB57900"/>
    <w:lvl w:ilvl="0" w:tentative="0">
      <w:start w:val="1"/>
      <w:numFmt w:val="decimal"/>
      <w:isLgl/>
      <w:suff w:val="space"/>
      <w:lvlText w:val="%1"/>
      <w:lvlJc w:val="left"/>
      <w:pPr>
        <w:ind w:left="0" w:firstLine="0"/>
      </w:pPr>
      <w:rPr>
        <w:rFonts w:hint="default" w:ascii="Times New Roman" w:hAnsi="Times New Roman" w:eastAsia="黑体"/>
        <w:b w:val="0"/>
        <w:i w:val="0"/>
        <w:sz w:val="32"/>
        <w:szCs w:val="32"/>
      </w:rPr>
    </w:lvl>
    <w:lvl w:ilvl="1" w:tentative="0">
      <w:start w:val="1"/>
      <w:numFmt w:val="decimal"/>
      <w:isLgl/>
      <w:suff w:val="space"/>
      <w:lvlText w:val="%1.%2"/>
      <w:lvlJc w:val="left"/>
      <w:pPr>
        <w:ind w:left="0" w:firstLine="0"/>
      </w:pPr>
      <w:rPr>
        <w:rFonts w:hint="default" w:ascii="Times New Roman" w:hAnsi="Times New Roman" w:eastAsia="黑体"/>
        <w:b w:val="0"/>
        <w:i w:val="0"/>
        <w:sz w:val="28"/>
        <w:szCs w:val="28"/>
      </w:rPr>
    </w:lvl>
    <w:lvl w:ilvl="2" w:tentative="0">
      <w:start w:val="1"/>
      <w:numFmt w:val="decimal"/>
      <w:pStyle w:val="1316"/>
      <w:isLgl/>
      <w:suff w:val="space"/>
      <w:lvlText w:val="%1.%2.%3"/>
      <w:lvlJc w:val="left"/>
      <w:pPr>
        <w:ind w:left="0" w:firstLine="0"/>
      </w:pPr>
      <w:rPr>
        <w:rFonts w:hint="default" w:ascii="Times New Roman" w:hAnsi="Times New Roman" w:eastAsia="黑体"/>
        <w:b w:val="0"/>
        <w:i w:val="0"/>
        <w:sz w:val="24"/>
        <w:szCs w:val="24"/>
      </w:rPr>
    </w:lvl>
    <w:lvl w:ilvl="3" w:tentative="0">
      <w:start w:val="1"/>
      <w:numFmt w:val="decimal"/>
      <w:isLgl/>
      <w:suff w:val="space"/>
      <w:lvlText w:val="%1.%2.%3.%4"/>
      <w:lvlJc w:val="left"/>
      <w:pPr>
        <w:ind w:left="0" w:firstLine="0"/>
      </w:pPr>
      <w:rPr>
        <w:rFonts w:hint="default" w:ascii="Times New Roman" w:hAnsi="Times New Roman" w:eastAsia="黑体"/>
        <w:b w:val="0"/>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41120F88"/>
    <w:multiLevelType w:val="multilevel"/>
    <w:tmpl w:val="41120F88"/>
    <w:lvl w:ilvl="0" w:tentative="0">
      <w:start w:val="1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pStyle w:val="1084"/>
      <w:lvlText w:val="%1.%2.%3"/>
      <w:lvlJc w:val="left"/>
      <w:pPr>
        <w:tabs>
          <w:tab w:val="left" w:pos="2291"/>
        </w:tabs>
        <w:ind w:left="1418" w:hanging="567"/>
      </w:pPr>
      <w:rPr>
        <w:rFonts w:hint="eastAsia"/>
      </w:rPr>
    </w:lvl>
    <w:lvl w:ilvl="3" w:tentative="0">
      <w:start w:val="1"/>
      <w:numFmt w:val="decimal"/>
      <w:lvlText w:val="%1.%2.%3.%4"/>
      <w:lvlJc w:val="left"/>
      <w:pPr>
        <w:tabs>
          <w:tab w:val="left" w:pos="3076"/>
        </w:tabs>
        <w:ind w:left="1984" w:hanging="708"/>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579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7722"/>
        </w:tabs>
        <w:ind w:left="5102" w:hanging="1700"/>
      </w:pPr>
      <w:rPr>
        <w:rFonts w:hint="eastAsia"/>
      </w:rPr>
    </w:lvl>
  </w:abstractNum>
  <w:abstractNum w:abstractNumId="13">
    <w:nsid w:val="45924559"/>
    <w:multiLevelType w:val="multilevel"/>
    <w:tmpl w:val="45924559"/>
    <w:lvl w:ilvl="0" w:tentative="0">
      <w:start w:val="1"/>
      <w:numFmt w:val="bullet"/>
      <w:pStyle w:val="2069"/>
      <w:lvlText w:val=""/>
      <w:lvlJc w:val="left"/>
      <w:pPr>
        <w:tabs>
          <w:tab w:val="left" w:pos="907"/>
        </w:tabs>
        <w:ind w:left="907" w:hanging="420"/>
      </w:pPr>
      <w:rPr>
        <w:rFonts w:hint="default" w:ascii="Wingdings" w:hAnsi="Wingdings"/>
      </w:rPr>
    </w:lvl>
    <w:lvl w:ilvl="1" w:tentative="0">
      <w:start w:val="1"/>
      <w:numFmt w:val="bullet"/>
      <w:lvlText w:val=""/>
      <w:lvlJc w:val="left"/>
      <w:pPr>
        <w:tabs>
          <w:tab w:val="left" w:pos="1327"/>
        </w:tabs>
        <w:ind w:left="1327" w:hanging="420"/>
      </w:pPr>
      <w:rPr>
        <w:rFonts w:hint="default" w:ascii="Wingdings" w:hAnsi="Wingdings"/>
      </w:rPr>
    </w:lvl>
    <w:lvl w:ilvl="2" w:tentative="0">
      <w:start w:val="1"/>
      <w:numFmt w:val="bullet"/>
      <w:lvlText w:val=""/>
      <w:lvlJc w:val="left"/>
      <w:pPr>
        <w:tabs>
          <w:tab w:val="left" w:pos="1747"/>
        </w:tabs>
        <w:ind w:left="1747" w:hanging="420"/>
      </w:pPr>
      <w:rPr>
        <w:rFonts w:hint="default" w:ascii="Wingdings" w:hAnsi="Wingdings"/>
      </w:rPr>
    </w:lvl>
    <w:lvl w:ilvl="3" w:tentative="0">
      <w:start w:val="1"/>
      <w:numFmt w:val="bullet"/>
      <w:lvlText w:val=""/>
      <w:lvlJc w:val="left"/>
      <w:pPr>
        <w:tabs>
          <w:tab w:val="left" w:pos="2167"/>
        </w:tabs>
        <w:ind w:left="2167" w:hanging="420"/>
      </w:pPr>
      <w:rPr>
        <w:rFonts w:hint="default" w:ascii="Wingdings" w:hAnsi="Wingdings"/>
      </w:rPr>
    </w:lvl>
    <w:lvl w:ilvl="4" w:tentative="0">
      <w:start w:val="1"/>
      <w:numFmt w:val="bullet"/>
      <w:lvlText w:val=""/>
      <w:lvlJc w:val="left"/>
      <w:pPr>
        <w:tabs>
          <w:tab w:val="left" w:pos="2587"/>
        </w:tabs>
        <w:ind w:left="2587" w:hanging="420"/>
      </w:pPr>
      <w:rPr>
        <w:rFonts w:hint="default" w:ascii="Wingdings" w:hAnsi="Wingdings"/>
      </w:rPr>
    </w:lvl>
    <w:lvl w:ilvl="5" w:tentative="0">
      <w:start w:val="1"/>
      <w:numFmt w:val="bullet"/>
      <w:lvlText w:val=""/>
      <w:lvlJc w:val="left"/>
      <w:pPr>
        <w:tabs>
          <w:tab w:val="left" w:pos="3007"/>
        </w:tabs>
        <w:ind w:left="3007" w:hanging="420"/>
      </w:pPr>
      <w:rPr>
        <w:rFonts w:hint="default" w:ascii="Wingdings" w:hAnsi="Wingdings"/>
      </w:rPr>
    </w:lvl>
    <w:lvl w:ilvl="6" w:tentative="0">
      <w:start w:val="1"/>
      <w:numFmt w:val="bullet"/>
      <w:lvlText w:val=""/>
      <w:lvlJc w:val="left"/>
      <w:pPr>
        <w:tabs>
          <w:tab w:val="left" w:pos="3427"/>
        </w:tabs>
        <w:ind w:left="3427" w:hanging="420"/>
      </w:pPr>
      <w:rPr>
        <w:rFonts w:hint="default" w:ascii="Wingdings" w:hAnsi="Wingdings"/>
      </w:rPr>
    </w:lvl>
    <w:lvl w:ilvl="7" w:tentative="0">
      <w:start w:val="1"/>
      <w:numFmt w:val="bullet"/>
      <w:lvlText w:val=""/>
      <w:lvlJc w:val="left"/>
      <w:pPr>
        <w:tabs>
          <w:tab w:val="left" w:pos="3847"/>
        </w:tabs>
        <w:ind w:left="3847" w:hanging="420"/>
      </w:pPr>
      <w:rPr>
        <w:rFonts w:hint="default" w:ascii="Wingdings" w:hAnsi="Wingdings"/>
      </w:rPr>
    </w:lvl>
    <w:lvl w:ilvl="8" w:tentative="0">
      <w:start w:val="1"/>
      <w:numFmt w:val="bullet"/>
      <w:lvlText w:val=""/>
      <w:lvlJc w:val="left"/>
      <w:pPr>
        <w:tabs>
          <w:tab w:val="left" w:pos="4267"/>
        </w:tabs>
        <w:ind w:left="4267" w:hanging="420"/>
      </w:pPr>
      <w:rPr>
        <w:rFonts w:hint="default" w:ascii="Wingdings" w:hAnsi="Wingdings"/>
      </w:rPr>
    </w:lvl>
  </w:abstractNum>
  <w:abstractNum w:abstractNumId="14">
    <w:nsid w:val="46724677"/>
    <w:multiLevelType w:val="multilevel"/>
    <w:tmpl w:val="46724677"/>
    <w:lvl w:ilvl="0" w:tentative="0">
      <w:start w:val="1"/>
      <w:numFmt w:val="decimal"/>
      <w:pStyle w:val="401"/>
      <w:lvlText w:val="%1."/>
      <w:lvlJc w:val="left"/>
      <w:pPr>
        <w:tabs>
          <w:tab w:val="left" w:pos="425"/>
        </w:tabs>
        <w:ind w:left="425" w:hanging="425"/>
      </w:pPr>
    </w:lvl>
    <w:lvl w:ilvl="1" w:tentative="0">
      <w:start w:val="1"/>
      <w:numFmt w:val="decimal"/>
      <w:pStyle w:val="399"/>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400"/>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5">
    <w:nsid w:val="5EB05E2F"/>
    <w:multiLevelType w:val="multilevel"/>
    <w:tmpl w:val="5EB05E2F"/>
    <w:lvl w:ilvl="0" w:tentative="0">
      <w:start w:val="1"/>
      <w:numFmt w:val="decimal"/>
      <w:pStyle w:val="152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84B485D"/>
    <w:multiLevelType w:val="multilevel"/>
    <w:tmpl w:val="684B485D"/>
    <w:lvl w:ilvl="0" w:tentative="0">
      <w:start w:val="1"/>
      <w:numFmt w:val="decimal"/>
      <w:pStyle w:val="1552"/>
      <w:suff w:val="nothing"/>
      <w:lvlText w:val="%1"/>
      <w:lvlJc w:val="left"/>
      <w:pPr>
        <w:ind w:left="0" w:firstLine="0"/>
      </w:pPr>
      <w:rPr>
        <w:rFonts w:hint="default" w:ascii="Times New Roman" w:hAnsi="Times New Roman" w:eastAsia="宋体"/>
        <w:b/>
        <w:i w:val="0"/>
        <w:sz w:val="44"/>
      </w:rPr>
    </w:lvl>
    <w:lvl w:ilvl="1" w:tentative="0">
      <w:start w:val="1"/>
      <w:numFmt w:val="decimal"/>
      <w:pStyle w:val="1553"/>
      <w:suff w:val="nothing"/>
      <w:lvlText w:val="%1.%2"/>
      <w:lvlJc w:val="left"/>
      <w:pPr>
        <w:ind w:left="0" w:firstLine="0"/>
      </w:pPr>
      <w:rPr>
        <w:rFonts w:hint="default" w:ascii="Times New Roman" w:hAnsi="Times New Roman" w:eastAsia="宋体"/>
        <w:b/>
        <w:i w:val="0"/>
        <w:sz w:val="32"/>
      </w:rPr>
    </w:lvl>
    <w:lvl w:ilvl="2" w:tentative="0">
      <w:start w:val="1"/>
      <w:numFmt w:val="decimal"/>
      <w:pStyle w:val="1554"/>
      <w:suff w:val="nothing"/>
      <w:lvlText w:val="%1.%2.%3"/>
      <w:lvlJc w:val="left"/>
      <w:pPr>
        <w:ind w:left="568" w:firstLine="0"/>
      </w:pPr>
      <w:rPr>
        <w:rFonts w:hint="default" w:ascii="Times New Roman" w:hAnsi="Times New Roman" w:eastAsia="宋体"/>
        <w:b/>
        <w:i w:val="0"/>
        <w:sz w:val="28"/>
      </w:rPr>
    </w:lvl>
    <w:lvl w:ilvl="3" w:tentative="0">
      <w:start w:val="1"/>
      <w:numFmt w:val="decimal"/>
      <w:lvlRestart w:val="0"/>
      <w:pStyle w:val="1555"/>
      <w:suff w:val="nothing"/>
      <w:lvlText w:val="%1.%2.%3.%4"/>
      <w:lvlJc w:val="left"/>
      <w:pPr>
        <w:ind w:left="0" w:firstLine="0"/>
      </w:pPr>
      <w:rPr>
        <w:rFonts w:hint="default" w:ascii="Times New Roman" w:hAnsi="Times New Roman" w:eastAsia="宋体"/>
        <w:b/>
        <w:i w:val="0"/>
        <w:sz w:val="28"/>
      </w:rPr>
    </w:lvl>
    <w:lvl w:ilvl="4" w:tentative="0">
      <w:start w:val="1"/>
      <w:numFmt w:val="decimal"/>
      <w:lvlText w:val="%1.%2.%3.%4.%5"/>
      <w:lvlJc w:val="left"/>
      <w:pPr>
        <w:ind w:left="2551" w:hanging="850"/>
      </w:pPr>
      <w:rPr>
        <w:rFonts w:hint="eastAsia"/>
      </w:rPr>
    </w:lvl>
    <w:lvl w:ilvl="5" w:tentative="0">
      <w:start w:val="1"/>
      <w:numFmt w:val="decimal"/>
      <w:lvlRestart w:val="2"/>
      <w:pStyle w:val="1556"/>
      <w:suff w:val="space"/>
      <w:lvlText w:val="表%1.%2-%6"/>
      <w:lvlJc w:val="center"/>
      <w:pPr>
        <w:ind w:left="1844" w:firstLine="0"/>
      </w:pPr>
      <w:rPr>
        <w:rFonts w:hint="default" w:ascii="Times New Roman" w:hAnsi="Times New Roman" w:eastAsia="宋体"/>
        <w:b/>
        <w:i w:val="0"/>
        <w:sz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70E421DF"/>
    <w:multiLevelType w:val="multilevel"/>
    <w:tmpl w:val="70E421DF"/>
    <w:lvl w:ilvl="0" w:tentative="0">
      <w:start w:val="1"/>
      <w:numFmt w:val="decimal"/>
      <w:pStyle w:val="2547"/>
      <w:lvlText w:val="%1"/>
      <w:lvlJc w:val="left"/>
      <w:pPr>
        <w:tabs>
          <w:tab w:val="left" w:pos="1009"/>
        </w:tabs>
        <w:ind w:left="1009" w:hanging="1009"/>
      </w:pPr>
      <w:rPr>
        <w:rFonts w:hint="eastAsia"/>
      </w:rPr>
    </w:lvl>
    <w:lvl w:ilvl="1" w:tentative="0">
      <w:start w:val="1"/>
      <w:numFmt w:val="decimal"/>
      <w:pStyle w:val="2548"/>
      <w:lvlText w:val="%1.%2"/>
      <w:lvlJc w:val="left"/>
      <w:pPr>
        <w:tabs>
          <w:tab w:val="left" w:pos="1009"/>
        </w:tabs>
        <w:ind w:left="1009" w:hanging="1009"/>
      </w:pPr>
      <w:rPr>
        <w:rFonts w:hint="eastAsia"/>
      </w:rPr>
    </w:lvl>
    <w:lvl w:ilvl="2" w:tentative="0">
      <w:start w:val="1"/>
      <w:numFmt w:val="decimal"/>
      <w:lvlText w:val="%1.%2.%3"/>
      <w:lvlJc w:val="left"/>
      <w:pPr>
        <w:tabs>
          <w:tab w:val="left" w:pos="1249"/>
        </w:tabs>
        <w:ind w:left="1249" w:hanging="1009"/>
      </w:pPr>
      <w:rPr>
        <w:rFonts w:hint="eastAsia"/>
      </w:rPr>
    </w:lvl>
    <w:lvl w:ilvl="3" w:tentative="0">
      <w:start w:val="1"/>
      <w:numFmt w:val="lowerLetter"/>
      <w:pStyle w:val="2549"/>
      <w:lvlText w:val="%4)"/>
      <w:lvlJc w:val="left"/>
      <w:pPr>
        <w:tabs>
          <w:tab w:val="left" w:pos="1442"/>
        </w:tabs>
        <w:ind w:left="1442" w:hanging="482"/>
      </w:pPr>
      <w:rPr>
        <w:rFonts w:hint="eastAsia"/>
      </w:rPr>
    </w:lvl>
    <w:lvl w:ilvl="4" w:tentative="0">
      <w:start w:val="1"/>
      <w:numFmt w:val="decimal"/>
      <w:pStyle w:val="2550"/>
      <w:lvlText w:val="%5)"/>
      <w:lvlJc w:val="left"/>
      <w:pPr>
        <w:tabs>
          <w:tab w:val="left" w:pos="1973"/>
        </w:tabs>
        <w:ind w:left="1973" w:hanging="482"/>
      </w:pPr>
      <w:rPr>
        <w:rFonts w:hint="eastAsia"/>
      </w:rPr>
    </w:lvl>
    <w:lvl w:ilvl="5" w:tentative="0">
      <w:start w:val="1"/>
      <w:numFmt w:val="none"/>
      <w:lvlText w:val=""/>
      <w:lvlJc w:val="left"/>
      <w:pPr>
        <w:tabs>
          <w:tab w:val="left" w:pos="1973"/>
        </w:tabs>
        <w:ind w:left="1973" w:hanging="1973"/>
      </w:pPr>
      <w:rPr>
        <w:rFonts w:hint="eastAsia"/>
      </w:rPr>
    </w:lvl>
    <w:lvl w:ilvl="6" w:tentative="0">
      <w:start w:val="1"/>
      <w:numFmt w:val="none"/>
      <w:lvlText w:val=""/>
      <w:lvlJc w:val="left"/>
      <w:pPr>
        <w:tabs>
          <w:tab w:val="left" w:pos="2455"/>
        </w:tabs>
        <w:ind w:left="2455" w:hanging="2455"/>
      </w:pPr>
      <w:rPr>
        <w:rFonts w:hint="eastAsia"/>
      </w:rPr>
    </w:lvl>
    <w:lvl w:ilvl="7" w:tentative="0">
      <w:start w:val="1"/>
      <w:numFmt w:val="none"/>
      <w:lvlText w:val=""/>
      <w:lvlJc w:val="left"/>
      <w:pPr>
        <w:tabs>
          <w:tab w:val="left" w:pos="2937"/>
        </w:tabs>
        <w:ind w:left="2937" w:hanging="2937"/>
      </w:pPr>
      <w:rPr>
        <w:rFonts w:hint="eastAsia"/>
      </w:rPr>
    </w:lvl>
    <w:lvl w:ilvl="8" w:tentative="0">
      <w:start w:val="1"/>
      <w:numFmt w:val="none"/>
      <w:lvlText w:val=""/>
      <w:lvlJc w:val="left"/>
      <w:pPr>
        <w:tabs>
          <w:tab w:val="left" w:pos="3419"/>
        </w:tabs>
        <w:ind w:left="3419" w:hanging="3419"/>
      </w:pPr>
      <w:rPr>
        <w:rFonts w:hint="eastAsia"/>
      </w:rPr>
    </w:lvl>
  </w:abstractNum>
  <w:abstractNum w:abstractNumId="18">
    <w:nsid w:val="7B541212"/>
    <w:multiLevelType w:val="multilevel"/>
    <w:tmpl w:val="7B541212"/>
    <w:lvl w:ilvl="0" w:tentative="0">
      <w:start w:val="1"/>
      <w:numFmt w:val="bullet"/>
      <w:pStyle w:val="65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9"/>
  </w:num>
  <w:num w:numId="2">
    <w:abstractNumId w:val="5"/>
  </w:num>
  <w:num w:numId="3">
    <w:abstractNumId w:val="2"/>
  </w:num>
  <w:num w:numId="4">
    <w:abstractNumId w:val="3"/>
  </w:num>
  <w:num w:numId="5">
    <w:abstractNumId w:val="4"/>
  </w:num>
  <w:num w:numId="6">
    <w:abstractNumId w:val="1"/>
  </w:num>
  <w:num w:numId="7">
    <w:abstractNumId w:val="0"/>
  </w:num>
  <w:num w:numId="8">
    <w:abstractNumId w:val="6"/>
  </w:num>
  <w:num w:numId="9">
    <w:abstractNumId w:val="14"/>
  </w:num>
  <w:num w:numId="10">
    <w:abstractNumId w:val="18"/>
  </w:num>
  <w:num w:numId="11">
    <w:abstractNumId w:val="7"/>
  </w:num>
  <w:num w:numId="12">
    <w:abstractNumId w:val="12"/>
  </w:num>
  <w:num w:numId="13">
    <w:abstractNumId w:val="11"/>
  </w:num>
  <w:num w:numId="14">
    <w:abstractNumId w:val="15"/>
  </w:num>
  <w:num w:numId="15">
    <w:abstractNumId w:val="16"/>
  </w:num>
  <w:num w:numId="16">
    <w:abstractNumId w:val="13"/>
  </w:num>
  <w:num w:numId="17">
    <w:abstractNumId w:val="8"/>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13A"/>
    <w:rsid w:val="0002252C"/>
    <w:rsid w:val="000308B5"/>
    <w:rsid w:val="0004225B"/>
    <w:rsid w:val="000464AB"/>
    <w:rsid w:val="00060B79"/>
    <w:rsid w:val="000645BE"/>
    <w:rsid w:val="00072271"/>
    <w:rsid w:val="00082ADF"/>
    <w:rsid w:val="00097FCC"/>
    <w:rsid w:val="000B708C"/>
    <w:rsid w:val="000C1ADD"/>
    <w:rsid w:val="000D0BFB"/>
    <w:rsid w:val="000D40CC"/>
    <w:rsid w:val="000F28ED"/>
    <w:rsid w:val="00107559"/>
    <w:rsid w:val="0012052A"/>
    <w:rsid w:val="00122E1F"/>
    <w:rsid w:val="00156440"/>
    <w:rsid w:val="00164014"/>
    <w:rsid w:val="001675D0"/>
    <w:rsid w:val="00183EC8"/>
    <w:rsid w:val="0018532F"/>
    <w:rsid w:val="001928BC"/>
    <w:rsid w:val="00192FC9"/>
    <w:rsid w:val="001A205E"/>
    <w:rsid w:val="001A44CB"/>
    <w:rsid w:val="001A461F"/>
    <w:rsid w:val="001A6508"/>
    <w:rsid w:val="001C37B4"/>
    <w:rsid w:val="002116E1"/>
    <w:rsid w:val="00212C87"/>
    <w:rsid w:val="00227A53"/>
    <w:rsid w:val="00266B3E"/>
    <w:rsid w:val="00275BE7"/>
    <w:rsid w:val="00295042"/>
    <w:rsid w:val="00297CD7"/>
    <w:rsid w:val="002B0117"/>
    <w:rsid w:val="002C27E4"/>
    <w:rsid w:val="002D105F"/>
    <w:rsid w:val="002F2CF8"/>
    <w:rsid w:val="002F5DC2"/>
    <w:rsid w:val="00302B9B"/>
    <w:rsid w:val="003326BA"/>
    <w:rsid w:val="0034159C"/>
    <w:rsid w:val="00366111"/>
    <w:rsid w:val="00375A18"/>
    <w:rsid w:val="003845F4"/>
    <w:rsid w:val="00390CF2"/>
    <w:rsid w:val="003A2C49"/>
    <w:rsid w:val="003B6454"/>
    <w:rsid w:val="003D0D15"/>
    <w:rsid w:val="003E2204"/>
    <w:rsid w:val="003E6351"/>
    <w:rsid w:val="003F0A58"/>
    <w:rsid w:val="00433C3A"/>
    <w:rsid w:val="004614AD"/>
    <w:rsid w:val="00474073"/>
    <w:rsid w:val="004767A5"/>
    <w:rsid w:val="00486647"/>
    <w:rsid w:val="004939ED"/>
    <w:rsid w:val="004C0D6D"/>
    <w:rsid w:val="004D0894"/>
    <w:rsid w:val="004E3F3C"/>
    <w:rsid w:val="004E4CA8"/>
    <w:rsid w:val="004F4255"/>
    <w:rsid w:val="00523D17"/>
    <w:rsid w:val="00531214"/>
    <w:rsid w:val="00551A54"/>
    <w:rsid w:val="00571635"/>
    <w:rsid w:val="00580774"/>
    <w:rsid w:val="005810E5"/>
    <w:rsid w:val="0058371F"/>
    <w:rsid w:val="00585CD6"/>
    <w:rsid w:val="00590C74"/>
    <w:rsid w:val="005A7891"/>
    <w:rsid w:val="005B0780"/>
    <w:rsid w:val="005C25F4"/>
    <w:rsid w:val="005E6C5F"/>
    <w:rsid w:val="0060755F"/>
    <w:rsid w:val="006136C5"/>
    <w:rsid w:val="0064172C"/>
    <w:rsid w:val="00661F6C"/>
    <w:rsid w:val="00683264"/>
    <w:rsid w:val="006849DA"/>
    <w:rsid w:val="00686173"/>
    <w:rsid w:val="00691CDF"/>
    <w:rsid w:val="006A5B18"/>
    <w:rsid w:val="006B6ADA"/>
    <w:rsid w:val="006C1984"/>
    <w:rsid w:val="006F1DA5"/>
    <w:rsid w:val="006F42C1"/>
    <w:rsid w:val="00701E48"/>
    <w:rsid w:val="00707FD1"/>
    <w:rsid w:val="00714526"/>
    <w:rsid w:val="00715A53"/>
    <w:rsid w:val="00717EE7"/>
    <w:rsid w:val="00722069"/>
    <w:rsid w:val="0072590F"/>
    <w:rsid w:val="00731542"/>
    <w:rsid w:val="00756437"/>
    <w:rsid w:val="007605C8"/>
    <w:rsid w:val="0078478E"/>
    <w:rsid w:val="00796D3B"/>
    <w:rsid w:val="007A02A7"/>
    <w:rsid w:val="007B1F31"/>
    <w:rsid w:val="007B7AC6"/>
    <w:rsid w:val="007C4A17"/>
    <w:rsid w:val="007E34DF"/>
    <w:rsid w:val="007F1B9F"/>
    <w:rsid w:val="00807C05"/>
    <w:rsid w:val="008206AC"/>
    <w:rsid w:val="0082249C"/>
    <w:rsid w:val="00826A03"/>
    <w:rsid w:val="00831B95"/>
    <w:rsid w:val="0087144D"/>
    <w:rsid w:val="0089542E"/>
    <w:rsid w:val="008A1A90"/>
    <w:rsid w:val="008A2FD4"/>
    <w:rsid w:val="008B07ED"/>
    <w:rsid w:val="008C1ED4"/>
    <w:rsid w:val="008C4268"/>
    <w:rsid w:val="008E3B4A"/>
    <w:rsid w:val="008E513A"/>
    <w:rsid w:val="008F092A"/>
    <w:rsid w:val="008F4BC6"/>
    <w:rsid w:val="009001E2"/>
    <w:rsid w:val="00900B84"/>
    <w:rsid w:val="00901D0C"/>
    <w:rsid w:val="00907540"/>
    <w:rsid w:val="00914A84"/>
    <w:rsid w:val="009401B6"/>
    <w:rsid w:val="00940868"/>
    <w:rsid w:val="00954DBB"/>
    <w:rsid w:val="00956748"/>
    <w:rsid w:val="0096656E"/>
    <w:rsid w:val="0097686A"/>
    <w:rsid w:val="00976C1C"/>
    <w:rsid w:val="009B1E21"/>
    <w:rsid w:val="009F15FD"/>
    <w:rsid w:val="009F4211"/>
    <w:rsid w:val="00A40C76"/>
    <w:rsid w:val="00AA451A"/>
    <w:rsid w:val="00AB35CB"/>
    <w:rsid w:val="00AB7570"/>
    <w:rsid w:val="00AD0C08"/>
    <w:rsid w:val="00B405E6"/>
    <w:rsid w:val="00B456FC"/>
    <w:rsid w:val="00B50A55"/>
    <w:rsid w:val="00B75667"/>
    <w:rsid w:val="00B83F7B"/>
    <w:rsid w:val="00B87007"/>
    <w:rsid w:val="00B90936"/>
    <w:rsid w:val="00BB35EB"/>
    <w:rsid w:val="00BB65A1"/>
    <w:rsid w:val="00BD2DA5"/>
    <w:rsid w:val="00BD725E"/>
    <w:rsid w:val="00BF696F"/>
    <w:rsid w:val="00C15EC4"/>
    <w:rsid w:val="00C1627C"/>
    <w:rsid w:val="00C378C7"/>
    <w:rsid w:val="00C5278B"/>
    <w:rsid w:val="00C53A2D"/>
    <w:rsid w:val="00C54E18"/>
    <w:rsid w:val="00C626CD"/>
    <w:rsid w:val="00C8378C"/>
    <w:rsid w:val="00CA44C4"/>
    <w:rsid w:val="00CB1CAD"/>
    <w:rsid w:val="00CB49B7"/>
    <w:rsid w:val="00CD26C9"/>
    <w:rsid w:val="00CE2B1F"/>
    <w:rsid w:val="00CF01D8"/>
    <w:rsid w:val="00CF2294"/>
    <w:rsid w:val="00D23133"/>
    <w:rsid w:val="00D279B5"/>
    <w:rsid w:val="00D30320"/>
    <w:rsid w:val="00D317CB"/>
    <w:rsid w:val="00D37756"/>
    <w:rsid w:val="00D47BCC"/>
    <w:rsid w:val="00D6084C"/>
    <w:rsid w:val="00D73468"/>
    <w:rsid w:val="00D80084"/>
    <w:rsid w:val="00D81637"/>
    <w:rsid w:val="00D9591D"/>
    <w:rsid w:val="00DA2E8F"/>
    <w:rsid w:val="00DA34A0"/>
    <w:rsid w:val="00DA3828"/>
    <w:rsid w:val="00DA4739"/>
    <w:rsid w:val="00DB262D"/>
    <w:rsid w:val="00DC157A"/>
    <w:rsid w:val="00DD1998"/>
    <w:rsid w:val="00DD6D79"/>
    <w:rsid w:val="00DE1A31"/>
    <w:rsid w:val="00E16DB9"/>
    <w:rsid w:val="00E251EF"/>
    <w:rsid w:val="00E33FCF"/>
    <w:rsid w:val="00E81836"/>
    <w:rsid w:val="00EB6E14"/>
    <w:rsid w:val="00ED7E77"/>
    <w:rsid w:val="00EF3C64"/>
    <w:rsid w:val="00F05C09"/>
    <w:rsid w:val="00F176EF"/>
    <w:rsid w:val="00F209AE"/>
    <w:rsid w:val="00F26516"/>
    <w:rsid w:val="00F35537"/>
    <w:rsid w:val="00F375FA"/>
    <w:rsid w:val="00F4335A"/>
    <w:rsid w:val="00F44865"/>
    <w:rsid w:val="00F57434"/>
    <w:rsid w:val="00F615B9"/>
    <w:rsid w:val="00F7066A"/>
    <w:rsid w:val="00F84937"/>
    <w:rsid w:val="00F87382"/>
    <w:rsid w:val="00F9348E"/>
    <w:rsid w:val="00F93B24"/>
    <w:rsid w:val="00FD63DA"/>
    <w:rsid w:val="00FF691E"/>
    <w:rsid w:val="0E920CF3"/>
    <w:rsid w:val="2B0A76C1"/>
    <w:rsid w:val="488656B4"/>
    <w:rsid w:val="53D32A0E"/>
    <w:rsid w:val="59F07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iPriority="99" w:name="macro"/>
    <w:lsdException w:qFormat="1" w:unhideWhenUsed="0" w:uiPriority="0" w:semiHidden="0"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7"/>
    <w:qFormat/>
    <w:uiPriority w:val="0"/>
    <w:pPr>
      <w:keepNext/>
      <w:keepLines/>
      <w:adjustRightInd w:val="0"/>
      <w:spacing w:before="340" w:after="330" w:line="578" w:lineRule="atLeast"/>
      <w:outlineLvl w:val="0"/>
    </w:pPr>
    <w:rPr>
      <w:rFonts w:ascii="Times New Roman" w:hAnsi="Times New Roman" w:eastAsia="宋体" w:cs="Times New Roman"/>
      <w:kern w:val="44"/>
      <w:sz w:val="44"/>
      <w:szCs w:val="44"/>
    </w:rPr>
  </w:style>
  <w:style w:type="paragraph" w:styleId="5">
    <w:name w:val="heading 2"/>
    <w:basedOn w:val="1"/>
    <w:next w:val="1"/>
    <w:link w:val="168"/>
    <w:qFormat/>
    <w:uiPriority w:val="0"/>
    <w:pPr>
      <w:keepNext/>
      <w:keepLines/>
      <w:spacing w:before="260" w:after="260" w:line="412" w:lineRule="auto"/>
      <w:outlineLvl w:val="1"/>
    </w:pPr>
    <w:rPr>
      <w:rFonts w:ascii="Arial" w:hAnsi="Arial" w:eastAsia="黑体" w:cs="Times New Roman"/>
      <w:kern w:val="0"/>
      <w:sz w:val="32"/>
      <w:szCs w:val="32"/>
    </w:rPr>
  </w:style>
  <w:style w:type="paragraph" w:styleId="6">
    <w:name w:val="heading 3"/>
    <w:basedOn w:val="1"/>
    <w:next w:val="1"/>
    <w:link w:val="169"/>
    <w:qFormat/>
    <w:uiPriority w:val="0"/>
    <w:pPr>
      <w:keepNext/>
      <w:keepLines/>
      <w:spacing w:before="260" w:after="260" w:line="412" w:lineRule="auto"/>
      <w:outlineLvl w:val="2"/>
    </w:pPr>
    <w:rPr>
      <w:rFonts w:ascii="Times New Roman" w:hAnsi="Times New Roman" w:eastAsia="宋体" w:cs="Times New Roman"/>
      <w:kern w:val="0"/>
      <w:sz w:val="32"/>
      <w:szCs w:val="32"/>
    </w:rPr>
  </w:style>
  <w:style w:type="paragraph" w:styleId="7">
    <w:name w:val="heading 4"/>
    <w:next w:val="1"/>
    <w:link w:val="200"/>
    <w:qFormat/>
    <w:uiPriority w:val="0"/>
    <w:pPr>
      <w:numPr>
        <w:ilvl w:val="3"/>
        <w:numId w:val="1"/>
      </w:numPr>
      <w:snapToGrid w:val="0"/>
      <w:spacing w:before="120" w:after="156" w:line="440" w:lineRule="exact"/>
      <w:outlineLvl w:val="3"/>
    </w:pPr>
    <w:rPr>
      <w:rFonts w:ascii="Cambria" w:hAnsi="Cambria" w:eastAsia="宋体" w:cs="Times New Roman"/>
      <w:b/>
      <w:bCs/>
      <w:sz w:val="28"/>
      <w:szCs w:val="28"/>
      <w:lang w:val="en-US" w:eastAsia="zh-CN" w:bidi="ar-SA"/>
    </w:rPr>
  </w:style>
  <w:style w:type="paragraph" w:styleId="8">
    <w:name w:val="heading 5"/>
    <w:basedOn w:val="1"/>
    <w:next w:val="1"/>
    <w:link w:val="163"/>
    <w:qFormat/>
    <w:uiPriority w:val="0"/>
    <w:pPr>
      <w:keepNext/>
      <w:keepLines/>
      <w:spacing w:before="280" w:after="290" w:line="376" w:lineRule="auto"/>
      <w:outlineLvl w:val="4"/>
    </w:pPr>
    <w:rPr>
      <w:rFonts w:ascii="Times New Roman" w:hAnsi="Times New Roman" w:eastAsia="宋体" w:cs="Times New Roman"/>
      <w:b/>
      <w:bCs/>
      <w:kern w:val="0"/>
      <w:sz w:val="28"/>
      <w:szCs w:val="28"/>
    </w:rPr>
  </w:style>
  <w:style w:type="paragraph" w:styleId="9">
    <w:name w:val="heading 6"/>
    <w:basedOn w:val="1"/>
    <w:next w:val="1"/>
    <w:link w:val="164"/>
    <w:qFormat/>
    <w:uiPriority w:val="0"/>
    <w:pPr>
      <w:keepNext/>
      <w:keepLines/>
      <w:numPr>
        <w:ilvl w:val="5"/>
        <w:numId w:val="2"/>
      </w:numPr>
      <w:adjustRightInd w:val="0"/>
      <w:spacing w:before="240" w:after="64" w:line="320" w:lineRule="atLeast"/>
      <w:jc w:val="left"/>
      <w:textAlignment w:val="baseline"/>
      <w:outlineLvl w:val="5"/>
    </w:pPr>
    <w:rPr>
      <w:rFonts w:ascii="Arial" w:hAnsi="Arial" w:eastAsia="黑体" w:cs="Times New Roman"/>
      <w:b/>
      <w:bCs/>
      <w:kern w:val="0"/>
      <w:sz w:val="24"/>
      <w:szCs w:val="24"/>
    </w:rPr>
  </w:style>
  <w:style w:type="paragraph" w:styleId="10">
    <w:name w:val="heading 7"/>
    <w:basedOn w:val="1"/>
    <w:next w:val="1"/>
    <w:link w:val="165"/>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kern w:val="0"/>
      <w:sz w:val="24"/>
      <w:szCs w:val="24"/>
    </w:rPr>
  </w:style>
  <w:style w:type="paragraph" w:styleId="11">
    <w:name w:val="heading 8"/>
    <w:basedOn w:val="1"/>
    <w:next w:val="1"/>
    <w:link w:val="166"/>
    <w:qFormat/>
    <w:uiPriority w:val="0"/>
    <w:pPr>
      <w:keepNext/>
      <w:keepLines/>
      <w:numPr>
        <w:ilvl w:val="7"/>
        <w:numId w:val="2"/>
      </w:numPr>
      <w:adjustRightInd w:val="0"/>
      <w:spacing w:before="240" w:after="64" w:line="320" w:lineRule="atLeast"/>
      <w:jc w:val="left"/>
      <w:textAlignment w:val="baseline"/>
      <w:outlineLvl w:val="7"/>
    </w:pPr>
    <w:rPr>
      <w:rFonts w:ascii="Arial" w:hAnsi="Arial" w:eastAsia="黑体" w:cs="Times New Roman"/>
      <w:kern w:val="0"/>
      <w:sz w:val="24"/>
      <w:szCs w:val="24"/>
    </w:rPr>
  </w:style>
  <w:style w:type="paragraph" w:styleId="12">
    <w:name w:val="heading 9"/>
    <w:basedOn w:val="1"/>
    <w:next w:val="1"/>
    <w:link w:val="167"/>
    <w:qFormat/>
    <w:uiPriority w:val="0"/>
    <w:pPr>
      <w:keepNext/>
      <w:keepLines/>
      <w:numPr>
        <w:ilvl w:val="8"/>
        <w:numId w:val="2"/>
      </w:numPr>
      <w:adjustRightInd w:val="0"/>
      <w:spacing w:before="240" w:after="64" w:line="320" w:lineRule="atLeast"/>
      <w:jc w:val="left"/>
      <w:textAlignment w:val="baseline"/>
      <w:outlineLvl w:val="8"/>
    </w:pPr>
    <w:rPr>
      <w:rFonts w:ascii="Arial" w:hAnsi="Arial" w:eastAsia="黑体" w:cs="Times New Roman"/>
      <w:kern w:val="0"/>
      <w:szCs w:val="21"/>
    </w:rPr>
  </w:style>
  <w:style w:type="character" w:default="1" w:styleId="137">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06"/>
    <w:qFormat/>
    <w:uiPriority w:val="0"/>
    <w:pPr>
      <w:spacing w:line="360" w:lineRule="auto"/>
      <w:ind w:firstLine="420" w:firstLineChars="200"/>
    </w:pPr>
    <w:rPr>
      <w:kern w:val="0"/>
      <w:sz w:val="24"/>
    </w:rPr>
  </w:style>
  <w:style w:type="paragraph" w:styleId="3">
    <w:name w:val="Body Text Indent"/>
    <w:basedOn w:val="1"/>
    <w:link w:val="159"/>
    <w:unhideWhenUsed/>
    <w:qFormat/>
    <w:uiPriority w:val="0"/>
    <w:pPr>
      <w:spacing w:after="120"/>
      <w:ind w:left="420" w:leftChars="200"/>
    </w:pPr>
    <w:rPr>
      <w:rFonts w:ascii="Times New Roman" w:hAnsi="Times New Roman" w:eastAsia="宋体" w:cs="Times New Roman"/>
      <w:szCs w:val="24"/>
    </w:rPr>
  </w:style>
  <w:style w:type="paragraph" w:styleId="13">
    <w:name w:val="List 3"/>
    <w:basedOn w:val="1"/>
    <w:qFormat/>
    <w:uiPriority w:val="0"/>
    <w:pPr>
      <w:ind w:left="100" w:leftChars="400" w:hanging="200" w:hangingChars="200"/>
    </w:pPr>
    <w:rPr>
      <w:rFonts w:ascii="Times New Roman" w:hAnsi="Times New Roman" w:eastAsia="宋体" w:cs="Times New Roman"/>
      <w:szCs w:val="24"/>
    </w:rPr>
  </w:style>
  <w:style w:type="paragraph" w:styleId="14">
    <w:name w:val="toc 7"/>
    <w:basedOn w:val="1"/>
    <w:next w:val="1"/>
    <w:qFormat/>
    <w:uiPriority w:val="39"/>
    <w:pPr>
      <w:ind w:left="1260"/>
      <w:jc w:val="left"/>
    </w:pPr>
    <w:rPr>
      <w:rFonts w:ascii="Times New Roman" w:hAnsi="Times New Roman" w:eastAsia="宋体" w:cs="Times New Roman"/>
      <w:sz w:val="18"/>
      <w:szCs w:val="18"/>
    </w:rPr>
  </w:style>
  <w:style w:type="paragraph" w:styleId="15">
    <w:name w:val="List Number 2"/>
    <w:basedOn w:val="1"/>
    <w:qFormat/>
    <w:uiPriority w:val="0"/>
    <w:pPr>
      <w:numPr>
        <w:ilvl w:val="0"/>
        <w:numId w:val="3"/>
      </w:numPr>
    </w:pPr>
    <w:rPr>
      <w:rFonts w:ascii="Times New Roman" w:hAnsi="Times New Roman" w:eastAsia="宋体" w:cs="Times New Roman"/>
      <w:szCs w:val="24"/>
    </w:rPr>
  </w:style>
  <w:style w:type="paragraph" w:styleId="16">
    <w:name w:val="table of authorities"/>
    <w:basedOn w:val="1"/>
    <w:next w:val="1"/>
    <w:semiHidden/>
    <w:qFormat/>
    <w:uiPriority w:val="0"/>
    <w:pPr>
      <w:spacing w:line="360" w:lineRule="auto"/>
      <w:ind w:left="420" w:leftChars="200"/>
    </w:pPr>
    <w:rPr>
      <w:rFonts w:ascii="Calibri" w:hAnsi="Calibri" w:eastAsia="宋体" w:cs="Times New Roman"/>
      <w:sz w:val="24"/>
    </w:rPr>
  </w:style>
  <w:style w:type="paragraph" w:styleId="17">
    <w:name w:val="Note Heading"/>
    <w:basedOn w:val="1"/>
    <w:next w:val="1"/>
    <w:link w:val="250"/>
    <w:qFormat/>
    <w:uiPriority w:val="0"/>
    <w:pPr>
      <w:jc w:val="center"/>
    </w:pPr>
    <w:rPr>
      <w:rFonts w:ascii="宋体" w:hAnsi="Times New Roman" w:eastAsia="宋体" w:cs="Times New Roman"/>
      <w:kern w:val="0"/>
      <w:sz w:val="20"/>
      <w:szCs w:val="20"/>
    </w:rPr>
  </w:style>
  <w:style w:type="paragraph" w:styleId="18">
    <w:name w:val="List Bullet 4"/>
    <w:basedOn w:val="1"/>
    <w:qFormat/>
    <w:uiPriority w:val="0"/>
    <w:pPr>
      <w:numPr>
        <w:ilvl w:val="0"/>
        <w:numId w:val="4"/>
      </w:numPr>
    </w:pPr>
    <w:rPr>
      <w:rFonts w:ascii="Times New Roman" w:hAnsi="Times New Roman" w:eastAsia="宋体" w:cs="Times New Roman"/>
      <w:szCs w:val="24"/>
    </w:rPr>
  </w:style>
  <w:style w:type="paragraph" w:styleId="19">
    <w:name w:val="index 8"/>
    <w:basedOn w:val="1"/>
    <w:next w:val="1"/>
    <w:unhideWhenUsed/>
    <w:qFormat/>
    <w:uiPriority w:val="0"/>
    <w:pPr>
      <w:ind w:left="1400" w:leftChars="1400"/>
    </w:pPr>
    <w:rPr>
      <w:rFonts w:ascii="Times New Roman" w:hAnsi="Times New Roman" w:eastAsia="宋体" w:cs="Times New Roman"/>
      <w:szCs w:val="24"/>
    </w:rPr>
  </w:style>
  <w:style w:type="paragraph" w:styleId="20">
    <w:name w:val="E-mail Signature"/>
    <w:basedOn w:val="1"/>
    <w:link w:val="1158"/>
    <w:qFormat/>
    <w:uiPriority w:val="0"/>
    <w:rPr>
      <w:rFonts w:ascii="Times New Roman" w:hAnsi="Times New Roman" w:eastAsia="宋体" w:cs="Times New Roman"/>
      <w:kern w:val="0"/>
      <w:sz w:val="20"/>
      <w:szCs w:val="24"/>
    </w:rPr>
  </w:style>
  <w:style w:type="paragraph" w:styleId="21">
    <w:name w:val="List Number"/>
    <w:basedOn w:val="1"/>
    <w:qFormat/>
    <w:uiPriority w:val="0"/>
    <w:pPr>
      <w:numPr>
        <w:ilvl w:val="0"/>
        <w:numId w:val="5"/>
      </w:numPr>
    </w:pPr>
    <w:rPr>
      <w:rFonts w:ascii="Times New Roman" w:hAnsi="Times New Roman" w:eastAsia="宋体" w:cs="Times New Roman"/>
      <w:szCs w:val="24"/>
    </w:rPr>
  </w:style>
  <w:style w:type="paragraph" w:styleId="22">
    <w:name w:val="Normal Indent"/>
    <w:basedOn w:val="1"/>
    <w:link w:val="176"/>
    <w:unhideWhenUsed/>
    <w:qFormat/>
    <w:uiPriority w:val="0"/>
    <w:pPr>
      <w:snapToGrid w:val="0"/>
      <w:ind w:firstLine="420"/>
    </w:pPr>
    <w:rPr>
      <w:snapToGrid w:val="0"/>
      <w:sz w:val="28"/>
    </w:rPr>
  </w:style>
  <w:style w:type="paragraph" w:styleId="23">
    <w:name w:val="caption"/>
    <w:basedOn w:val="1"/>
    <w:next w:val="1"/>
    <w:link w:val="864"/>
    <w:qFormat/>
    <w:uiPriority w:val="0"/>
    <w:pPr>
      <w:spacing w:before="152" w:after="160"/>
      <w:jc w:val="center"/>
    </w:pPr>
    <w:rPr>
      <w:rFonts w:ascii="黑体" w:hAnsi="Arial" w:eastAsia="黑体" w:cs="Times New Roman"/>
      <w:kern w:val="0"/>
      <w:sz w:val="20"/>
      <w:szCs w:val="20"/>
    </w:rPr>
  </w:style>
  <w:style w:type="paragraph" w:styleId="24">
    <w:name w:val="index 5"/>
    <w:basedOn w:val="1"/>
    <w:next w:val="1"/>
    <w:qFormat/>
    <w:uiPriority w:val="0"/>
    <w:pPr>
      <w:ind w:left="800" w:leftChars="800"/>
    </w:pPr>
    <w:rPr>
      <w:rFonts w:ascii="Times New Roman" w:hAnsi="Times New Roman" w:eastAsia="宋体" w:cs="Times New Roman"/>
      <w:szCs w:val="24"/>
    </w:rPr>
  </w:style>
  <w:style w:type="paragraph" w:styleId="25">
    <w:name w:val="List Bullet"/>
    <w:basedOn w:val="1"/>
    <w:qFormat/>
    <w:uiPriority w:val="0"/>
    <w:pPr>
      <w:widowControl/>
      <w:tabs>
        <w:tab w:val="left" w:pos="705"/>
      </w:tabs>
      <w:spacing w:after="240"/>
      <w:ind w:left="705" w:hanging="705"/>
      <w:jc w:val="left"/>
    </w:pPr>
    <w:rPr>
      <w:rFonts w:ascii="Times New Roman" w:hAnsi="Times New Roman" w:eastAsia="宋体" w:cs="Times New Roman"/>
      <w:kern w:val="0"/>
      <w:sz w:val="24"/>
      <w:szCs w:val="20"/>
    </w:rPr>
  </w:style>
  <w:style w:type="paragraph" w:styleId="26">
    <w:name w:val="envelope address"/>
    <w:basedOn w:val="1"/>
    <w:qFormat/>
    <w:uiPriority w:val="0"/>
    <w:pPr>
      <w:framePr w:w="7920" w:h="1980" w:hRule="exact" w:hSpace="180" w:wrap="around" w:vAnchor="margin" w:hAnchor="page" w:xAlign="center" w:yAlign="bottom"/>
      <w:widowControl/>
      <w:overflowPunct w:val="0"/>
      <w:autoSpaceDE w:val="0"/>
      <w:autoSpaceDN w:val="0"/>
      <w:adjustRightInd w:val="0"/>
      <w:spacing w:line="264" w:lineRule="auto"/>
      <w:ind w:left="2880"/>
      <w:jc w:val="left"/>
      <w:textAlignment w:val="baseline"/>
    </w:pPr>
    <w:rPr>
      <w:rFonts w:ascii="Arial" w:hAnsi="Arial" w:eastAsia="宋体" w:cs="Times New Roman"/>
      <w:kern w:val="0"/>
      <w:sz w:val="22"/>
      <w:szCs w:val="20"/>
      <w:lang w:val="en-GB"/>
    </w:rPr>
  </w:style>
  <w:style w:type="paragraph" w:styleId="27">
    <w:name w:val="Document Map"/>
    <w:basedOn w:val="1"/>
    <w:link w:val="158"/>
    <w:unhideWhenUsed/>
    <w:qFormat/>
    <w:uiPriority w:val="0"/>
    <w:rPr>
      <w:rFonts w:ascii="宋体" w:eastAsia="宋体"/>
      <w:sz w:val="18"/>
      <w:szCs w:val="18"/>
    </w:rPr>
  </w:style>
  <w:style w:type="paragraph" w:styleId="28">
    <w:name w:val="toa heading"/>
    <w:basedOn w:val="1"/>
    <w:next w:val="1"/>
    <w:qFormat/>
    <w:uiPriority w:val="0"/>
    <w:pPr>
      <w:spacing w:before="120"/>
    </w:pPr>
    <w:rPr>
      <w:rFonts w:ascii="Arial" w:hAnsi="Arial" w:eastAsia="宋体" w:cs="Times New Roman"/>
      <w:sz w:val="24"/>
      <w:szCs w:val="20"/>
    </w:rPr>
  </w:style>
  <w:style w:type="paragraph" w:styleId="29">
    <w:name w:val="annotation text"/>
    <w:basedOn w:val="1"/>
    <w:link w:val="177"/>
    <w:unhideWhenUsed/>
    <w:qFormat/>
    <w:uiPriority w:val="0"/>
    <w:pPr>
      <w:jc w:val="left"/>
    </w:pPr>
    <w:rPr>
      <w:rFonts w:ascii="Times New Roman" w:hAnsi="Times New Roman" w:eastAsia="宋体" w:cs="Times New Roman"/>
      <w:kern w:val="0"/>
      <w:sz w:val="20"/>
      <w:szCs w:val="24"/>
    </w:rPr>
  </w:style>
  <w:style w:type="paragraph" w:styleId="30">
    <w:name w:val="index 6"/>
    <w:basedOn w:val="1"/>
    <w:next w:val="1"/>
    <w:qFormat/>
    <w:uiPriority w:val="0"/>
    <w:pPr>
      <w:ind w:left="1000" w:leftChars="1000"/>
    </w:pPr>
    <w:rPr>
      <w:rFonts w:ascii="Calibri" w:hAnsi="Calibri" w:eastAsia="宋体" w:cs="Times New Roman"/>
      <w:szCs w:val="20"/>
    </w:rPr>
  </w:style>
  <w:style w:type="paragraph" w:styleId="31">
    <w:name w:val="Salutation"/>
    <w:basedOn w:val="1"/>
    <w:next w:val="1"/>
    <w:link w:val="472"/>
    <w:qFormat/>
    <w:uiPriority w:val="0"/>
    <w:pPr>
      <w:spacing w:line="360" w:lineRule="auto"/>
    </w:pPr>
    <w:rPr>
      <w:rFonts w:ascii="Times New Roman" w:hAnsi="Times New Roman" w:eastAsia="宋体" w:cs="Times New Roman"/>
      <w:kern w:val="0"/>
      <w:sz w:val="28"/>
      <w:szCs w:val="20"/>
    </w:rPr>
  </w:style>
  <w:style w:type="paragraph" w:styleId="32">
    <w:name w:val="Body Text 3"/>
    <w:basedOn w:val="1"/>
    <w:link w:val="238"/>
    <w:qFormat/>
    <w:uiPriority w:val="0"/>
    <w:pPr>
      <w:spacing w:line="360" w:lineRule="auto"/>
    </w:pPr>
    <w:rPr>
      <w:rFonts w:ascii="仿宋_GB2312" w:hAnsi="宋体" w:eastAsia="仿宋_GB2312" w:cs="Times New Roman"/>
      <w:kern w:val="0"/>
      <w:sz w:val="24"/>
      <w:szCs w:val="24"/>
    </w:rPr>
  </w:style>
  <w:style w:type="paragraph" w:styleId="33">
    <w:name w:val="Closing"/>
    <w:basedOn w:val="1"/>
    <w:link w:val="1159"/>
    <w:qFormat/>
    <w:uiPriority w:val="0"/>
    <w:pPr>
      <w:ind w:left="100" w:leftChars="2100"/>
    </w:pPr>
    <w:rPr>
      <w:rFonts w:ascii="Times New Roman" w:hAnsi="Times New Roman" w:eastAsia="宋体" w:cs="Times New Roman"/>
      <w:kern w:val="0"/>
      <w:sz w:val="20"/>
      <w:szCs w:val="24"/>
    </w:rPr>
  </w:style>
  <w:style w:type="paragraph" w:styleId="34">
    <w:name w:val="List Bullet 3"/>
    <w:basedOn w:val="1"/>
    <w:qFormat/>
    <w:uiPriority w:val="0"/>
    <w:pPr>
      <w:tabs>
        <w:tab w:val="left" w:pos="2626"/>
      </w:tabs>
      <w:ind w:left="2626" w:hanging="420"/>
    </w:pPr>
    <w:rPr>
      <w:rFonts w:ascii="Times New Roman" w:hAnsi="Times New Roman" w:eastAsia="宋体" w:cs="Times New Roman"/>
      <w:szCs w:val="20"/>
    </w:rPr>
  </w:style>
  <w:style w:type="paragraph" w:styleId="35">
    <w:name w:val="Body Text"/>
    <w:basedOn w:val="1"/>
    <w:link w:val="172"/>
    <w:qFormat/>
    <w:uiPriority w:val="0"/>
    <w:pPr>
      <w:spacing w:after="120"/>
    </w:pPr>
    <w:rPr>
      <w:rFonts w:ascii="Times New Roman" w:hAnsi="Times New Roman" w:eastAsia="宋体" w:cs="Times New Roman"/>
      <w:kern w:val="0"/>
      <w:sz w:val="20"/>
      <w:szCs w:val="24"/>
    </w:rPr>
  </w:style>
  <w:style w:type="paragraph" w:styleId="36">
    <w:name w:val="List Number 3"/>
    <w:basedOn w:val="1"/>
    <w:qFormat/>
    <w:uiPriority w:val="0"/>
    <w:pPr>
      <w:numPr>
        <w:ilvl w:val="0"/>
        <w:numId w:val="6"/>
      </w:numPr>
    </w:pPr>
    <w:rPr>
      <w:rFonts w:ascii="Times New Roman" w:hAnsi="Times New Roman" w:eastAsia="宋体" w:cs="Times New Roman"/>
      <w:szCs w:val="24"/>
    </w:rPr>
  </w:style>
  <w:style w:type="paragraph" w:styleId="37">
    <w:name w:val="List 2"/>
    <w:basedOn w:val="1"/>
    <w:qFormat/>
    <w:uiPriority w:val="0"/>
    <w:pPr>
      <w:ind w:left="100" w:leftChars="200" w:hanging="200" w:hangingChars="200"/>
    </w:pPr>
    <w:rPr>
      <w:rFonts w:ascii="Times New Roman" w:hAnsi="Times New Roman" w:eastAsia="宋体" w:cs="Times New Roman"/>
      <w:szCs w:val="24"/>
    </w:rPr>
  </w:style>
  <w:style w:type="paragraph" w:styleId="38">
    <w:name w:val="List Continue"/>
    <w:basedOn w:val="1"/>
    <w:qFormat/>
    <w:uiPriority w:val="0"/>
    <w:pPr>
      <w:spacing w:after="120"/>
      <w:ind w:left="420" w:leftChars="200"/>
    </w:pPr>
    <w:rPr>
      <w:rFonts w:ascii="Times New Roman" w:hAnsi="Times New Roman" w:eastAsia="宋体" w:cs="Times New Roman"/>
      <w:szCs w:val="24"/>
    </w:rPr>
  </w:style>
  <w:style w:type="paragraph" w:styleId="39">
    <w:name w:val="Block Text"/>
    <w:basedOn w:val="1"/>
    <w:link w:val="1168"/>
    <w:unhideWhenUsed/>
    <w:qFormat/>
    <w:uiPriority w:val="0"/>
    <w:pPr>
      <w:ind w:left="46" w:leftChars="22" w:right="29" w:rightChars="14" w:firstLine="210" w:firstLineChars="100"/>
    </w:pPr>
    <w:rPr>
      <w:rFonts w:ascii="宋体" w:hAnsi="宋体" w:eastAsia="宋体" w:cs="Times New Roman"/>
      <w:color w:val="FF0000"/>
      <w:szCs w:val="24"/>
    </w:rPr>
  </w:style>
  <w:style w:type="paragraph" w:styleId="40">
    <w:name w:val="List Bullet 2"/>
    <w:basedOn w:val="1"/>
    <w:qFormat/>
    <w:uiPriority w:val="0"/>
    <w:pPr>
      <w:tabs>
        <w:tab w:val="left" w:pos="2"/>
      </w:tabs>
      <w:ind w:left="966" w:hanging="964"/>
    </w:pPr>
    <w:rPr>
      <w:rFonts w:ascii="Times New Roman" w:hAnsi="Times New Roman" w:eastAsia="宋体" w:cs="Times New Roman"/>
      <w:szCs w:val="20"/>
    </w:rPr>
  </w:style>
  <w:style w:type="paragraph" w:styleId="41">
    <w:name w:val="HTML Address"/>
    <w:basedOn w:val="1"/>
    <w:link w:val="1157"/>
    <w:qFormat/>
    <w:uiPriority w:val="0"/>
    <w:rPr>
      <w:rFonts w:ascii="Times New Roman" w:hAnsi="Times New Roman" w:eastAsia="宋体" w:cs="Times New Roman"/>
      <w:i/>
      <w:iCs/>
      <w:kern w:val="0"/>
      <w:sz w:val="20"/>
      <w:szCs w:val="24"/>
    </w:rPr>
  </w:style>
  <w:style w:type="paragraph" w:styleId="42">
    <w:name w:val="index 4"/>
    <w:basedOn w:val="1"/>
    <w:next w:val="1"/>
    <w:qFormat/>
    <w:uiPriority w:val="0"/>
    <w:pPr>
      <w:spacing w:beforeLines="10" w:afterLines="10"/>
    </w:pPr>
    <w:rPr>
      <w:rFonts w:ascii="宋体" w:hAnsi="宋体" w:eastAsia="宋体" w:cs="Times New Roman"/>
      <w:kern w:val="0"/>
      <w:sz w:val="24"/>
      <w:szCs w:val="20"/>
    </w:rPr>
  </w:style>
  <w:style w:type="paragraph" w:styleId="43">
    <w:name w:val="toc 5"/>
    <w:basedOn w:val="1"/>
    <w:next w:val="1"/>
    <w:qFormat/>
    <w:uiPriority w:val="39"/>
    <w:pPr>
      <w:ind w:left="840"/>
      <w:jc w:val="left"/>
    </w:pPr>
    <w:rPr>
      <w:rFonts w:ascii="Times New Roman" w:hAnsi="Times New Roman" w:eastAsia="宋体" w:cs="Times New Roman"/>
      <w:sz w:val="18"/>
      <w:szCs w:val="18"/>
    </w:rPr>
  </w:style>
  <w:style w:type="paragraph" w:styleId="44">
    <w:name w:val="toc 3"/>
    <w:basedOn w:val="1"/>
    <w:next w:val="1"/>
    <w:qFormat/>
    <w:uiPriority w:val="39"/>
    <w:pPr>
      <w:tabs>
        <w:tab w:val="right" w:leader="dot" w:pos="8948"/>
      </w:tabs>
      <w:spacing w:line="300" w:lineRule="exact"/>
      <w:ind w:left="420"/>
      <w:jc w:val="left"/>
    </w:pPr>
    <w:rPr>
      <w:rFonts w:ascii="Times New Roman" w:hAnsi="Times New Roman" w:eastAsia="宋体" w:cs="Times New Roman"/>
      <w:i/>
      <w:iCs/>
      <w:sz w:val="20"/>
      <w:szCs w:val="20"/>
    </w:rPr>
  </w:style>
  <w:style w:type="paragraph" w:styleId="45">
    <w:name w:val="Plain Text"/>
    <w:basedOn w:val="1"/>
    <w:link w:val="171"/>
    <w:qFormat/>
    <w:uiPriority w:val="0"/>
    <w:rPr>
      <w:rFonts w:ascii="宋体" w:hAnsi="Courier New" w:eastAsia="宋体" w:cs="Times New Roman"/>
      <w:kern w:val="0"/>
      <w:sz w:val="20"/>
      <w:szCs w:val="21"/>
    </w:rPr>
  </w:style>
  <w:style w:type="paragraph" w:styleId="46">
    <w:name w:val="List Bullet 5"/>
    <w:basedOn w:val="1"/>
    <w:qFormat/>
    <w:uiPriority w:val="0"/>
    <w:pPr>
      <w:tabs>
        <w:tab w:val="left" w:pos="924"/>
      </w:tabs>
      <w:ind w:left="924" w:hanging="420"/>
    </w:pPr>
    <w:rPr>
      <w:rFonts w:hint="eastAsia" w:ascii="宋体" w:hAnsi="宋体" w:eastAsia="宋体" w:cs="Times New Roman"/>
      <w:sz w:val="24"/>
      <w:szCs w:val="24"/>
    </w:rPr>
  </w:style>
  <w:style w:type="paragraph" w:styleId="47">
    <w:name w:val="List Number 4"/>
    <w:basedOn w:val="1"/>
    <w:qFormat/>
    <w:uiPriority w:val="0"/>
    <w:pPr>
      <w:numPr>
        <w:ilvl w:val="0"/>
        <w:numId w:val="7"/>
      </w:numPr>
    </w:pPr>
    <w:rPr>
      <w:rFonts w:ascii="Times New Roman" w:hAnsi="Times New Roman" w:eastAsia="宋体" w:cs="Times New Roman"/>
      <w:szCs w:val="24"/>
    </w:rPr>
  </w:style>
  <w:style w:type="paragraph" w:styleId="48">
    <w:name w:val="toc 8"/>
    <w:basedOn w:val="1"/>
    <w:next w:val="1"/>
    <w:qFormat/>
    <w:uiPriority w:val="39"/>
    <w:pPr>
      <w:ind w:left="1470"/>
      <w:jc w:val="left"/>
    </w:pPr>
    <w:rPr>
      <w:rFonts w:ascii="Times New Roman" w:hAnsi="Times New Roman" w:eastAsia="宋体" w:cs="Times New Roman"/>
      <w:sz w:val="18"/>
      <w:szCs w:val="18"/>
    </w:rPr>
  </w:style>
  <w:style w:type="paragraph" w:styleId="49">
    <w:name w:val="index 3"/>
    <w:basedOn w:val="1"/>
    <w:next w:val="1"/>
    <w:qFormat/>
    <w:uiPriority w:val="0"/>
    <w:pPr>
      <w:ind w:left="400" w:leftChars="400"/>
    </w:pPr>
    <w:rPr>
      <w:rFonts w:ascii="Times New Roman" w:hAnsi="Times New Roman" w:eastAsia="宋体" w:cs="Times New Roman"/>
      <w:szCs w:val="24"/>
    </w:rPr>
  </w:style>
  <w:style w:type="paragraph" w:styleId="50">
    <w:name w:val="Date"/>
    <w:basedOn w:val="1"/>
    <w:next w:val="1"/>
    <w:link w:val="212"/>
    <w:qFormat/>
    <w:uiPriority w:val="0"/>
    <w:pPr>
      <w:ind w:left="100" w:leftChars="2500"/>
    </w:pPr>
    <w:rPr>
      <w:rFonts w:ascii="Times New Roman" w:hAnsi="Times New Roman" w:eastAsia="宋体" w:cs="Times New Roman"/>
      <w:kern w:val="0"/>
      <w:sz w:val="20"/>
      <w:szCs w:val="24"/>
    </w:rPr>
  </w:style>
  <w:style w:type="paragraph" w:styleId="51">
    <w:name w:val="Body Text Indent 2"/>
    <w:basedOn w:val="1"/>
    <w:link w:val="205"/>
    <w:qFormat/>
    <w:uiPriority w:val="0"/>
    <w:pPr>
      <w:adjustRightInd w:val="0"/>
      <w:spacing w:before="40" w:line="460" w:lineRule="exact"/>
      <w:ind w:firstLine="555"/>
      <w:textAlignment w:val="baseline"/>
    </w:pPr>
    <w:rPr>
      <w:rFonts w:ascii="Times New Roman" w:hAnsi="Times New Roman" w:eastAsia="宋体" w:cs="Times New Roman"/>
      <w:kern w:val="0"/>
      <w:sz w:val="24"/>
      <w:szCs w:val="20"/>
    </w:rPr>
  </w:style>
  <w:style w:type="paragraph" w:styleId="52">
    <w:name w:val="endnote text"/>
    <w:basedOn w:val="1"/>
    <w:link w:val="466"/>
    <w:qFormat/>
    <w:uiPriority w:val="0"/>
    <w:pPr>
      <w:snapToGrid w:val="0"/>
      <w:jc w:val="left"/>
    </w:pPr>
    <w:rPr>
      <w:sz w:val="18"/>
      <w:szCs w:val="18"/>
    </w:rPr>
  </w:style>
  <w:style w:type="paragraph" w:styleId="53">
    <w:name w:val="List Continue 5"/>
    <w:basedOn w:val="1"/>
    <w:qFormat/>
    <w:uiPriority w:val="0"/>
    <w:pPr>
      <w:spacing w:after="120"/>
      <w:ind w:left="2100" w:leftChars="1000"/>
    </w:pPr>
    <w:rPr>
      <w:rFonts w:ascii="Times New Roman" w:hAnsi="Times New Roman" w:eastAsia="宋体" w:cs="Times New Roman"/>
      <w:szCs w:val="24"/>
    </w:rPr>
  </w:style>
  <w:style w:type="paragraph" w:styleId="54">
    <w:name w:val="Balloon Text"/>
    <w:basedOn w:val="1"/>
    <w:link w:val="182"/>
    <w:unhideWhenUsed/>
    <w:qFormat/>
    <w:uiPriority w:val="0"/>
    <w:rPr>
      <w:rFonts w:ascii="Times New Roman" w:hAnsi="Times New Roman" w:eastAsia="宋体" w:cs="Times New Roman"/>
      <w:kern w:val="0"/>
      <w:sz w:val="18"/>
      <w:szCs w:val="18"/>
    </w:rPr>
  </w:style>
  <w:style w:type="paragraph" w:styleId="55">
    <w:name w:val="footer"/>
    <w:basedOn w:val="1"/>
    <w:link w:val="156"/>
    <w:unhideWhenUsed/>
    <w:qFormat/>
    <w:uiPriority w:val="99"/>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eastAsia="宋体" w:cs="Arial"/>
      <w:szCs w:val="24"/>
    </w:rPr>
  </w:style>
  <w:style w:type="paragraph" w:styleId="57">
    <w:name w:val="header"/>
    <w:basedOn w:val="1"/>
    <w:link w:val="155"/>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60"/>
    <w:qFormat/>
    <w:uiPriority w:val="0"/>
    <w:pPr>
      <w:ind w:left="100" w:leftChars="2100"/>
    </w:pPr>
    <w:rPr>
      <w:rFonts w:ascii="Times New Roman" w:hAnsi="Times New Roman" w:eastAsia="宋体" w:cs="Times New Roman"/>
      <w:kern w:val="0"/>
      <w:sz w:val="20"/>
      <w:szCs w:val="24"/>
    </w:rPr>
  </w:style>
  <w:style w:type="paragraph" w:styleId="59">
    <w:name w:val="toc 1"/>
    <w:basedOn w:val="1"/>
    <w:next w:val="1"/>
    <w:qFormat/>
    <w:uiPriority w:val="39"/>
    <w:pPr>
      <w:spacing w:before="120" w:after="120"/>
      <w:jc w:val="left"/>
    </w:pPr>
    <w:rPr>
      <w:rFonts w:ascii="Times New Roman" w:hAnsi="Times New Roman" w:eastAsia="宋体" w:cs="Times New Roman"/>
      <w:b/>
      <w:bCs/>
      <w:caps/>
      <w:sz w:val="20"/>
      <w:szCs w:val="20"/>
    </w:rPr>
  </w:style>
  <w:style w:type="paragraph" w:styleId="60">
    <w:name w:val="List Continue 4"/>
    <w:basedOn w:val="1"/>
    <w:qFormat/>
    <w:uiPriority w:val="0"/>
    <w:pPr>
      <w:spacing w:after="120"/>
      <w:ind w:left="1680" w:leftChars="800"/>
    </w:pPr>
    <w:rPr>
      <w:rFonts w:ascii="Times New Roman" w:hAnsi="Times New Roman" w:eastAsia="宋体" w:cs="Times New Roman"/>
      <w:szCs w:val="24"/>
    </w:rPr>
  </w:style>
  <w:style w:type="paragraph" w:styleId="61">
    <w:name w:val="toc 4"/>
    <w:basedOn w:val="1"/>
    <w:next w:val="1"/>
    <w:qFormat/>
    <w:uiPriority w:val="39"/>
    <w:pPr>
      <w:ind w:left="630"/>
      <w:jc w:val="left"/>
    </w:pPr>
    <w:rPr>
      <w:rFonts w:ascii="Times New Roman" w:hAnsi="Times New Roman" w:eastAsia="宋体" w:cs="Times New Roman"/>
      <w:sz w:val="18"/>
      <w:szCs w:val="18"/>
    </w:rPr>
  </w:style>
  <w:style w:type="paragraph" w:styleId="62">
    <w:name w:val="index heading"/>
    <w:basedOn w:val="1"/>
    <w:next w:val="63"/>
    <w:qFormat/>
    <w:uiPriority w:val="0"/>
    <w:rPr>
      <w:rFonts w:ascii="Times New Roman" w:hAnsi="Times New Roman" w:eastAsia="宋体" w:cs="Times New Roman"/>
      <w:szCs w:val="24"/>
    </w:rPr>
  </w:style>
  <w:style w:type="paragraph" w:styleId="63">
    <w:name w:val="index 1"/>
    <w:basedOn w:val="1"/>
    <w:next w:val="1"/>
    <w:qFormat/>
    <w:uiPriority w:val="0"/>
    <w:pPr>
      <w:jc w:val="center"/>
    </w:pPr>
    <w:rPr>
      <w:rFonts w:ascii="宋体" w:hAnsi="宋体" w:eastAsia="宋体" w:cs="Times New Roman"/>
      <w:szCs w:val="20"/>
    </w:rPr>
  </w:style>
  <w:style w:type="paragraph" w:styleId="64">
    <w:name w:val="Subtitle"/>
    <w:basedOn w:val="1"/>
    <w:link w:val="886"/>
    <w:qFormat/>
    <w:uiPriority w:val="0"/>
    <w:pPr>
      <w:spacing w:before="240" w:after="60" w:line="312" w:lineRule="auto"/>
      <w:jc w:val="center"/>
      <w:outlineLvl w:val="1"/>
    </w:pPr>
    <w:rPr>
      <w:rFonts w:ascii="Arial" w:hAnsi="Arial" w:eastAsia="宋体" w:cs="Times New Roman"/>
      <w:b/>
      <w:kern w:val="28"/>
      <w:sz w:val="32"/>
      <w:szCs w:val="20"/>
    </w:rPr>
  </w:style>
  <w:style w:type="paragraph" w:styleId="65">
    <w:name w:val="List Number 5"/>
    <w:basedOn w:val="1"/>
    <w:qFormat/>
    <w:uiPriority w:val="0"/>
    <w:pPr>
      <w:adjustRightInd w:val="0"/>
      <w:spacing w:line="360" w:lineRule="atLeast"/>
      <w:ind w:left="425" w:hanging="425"/>
      <w:jc w:val="left"/>
      <w:textAlignment w:val="baseline"/>
    </w:pPr>
    <w:rPr>
      <w:rFonts w:ascii="Times New Roman" w:hAnsi="Times New Roman" w:eastAsia="宋体" w:cs="Times New Roman"/>
      <w:kern w:val="0"/>
      <w:sz w:val="24"/>
      <w:szCs w:val="20"/>
    </w:rPr>
  </w:style>
  <w:style w:type="paragraph" w:styleId="66">
    <w:name w:val="List"/>
    <w:basedOn w:val="1"/>
    <w:link w:val="179"/>
    <w:unhideWhenUsed/>
    <w:qFormat/>
    <w:uiPriority w:val="0"/>
    <w:pPr>
      <w:adjustRightInd w:val="0"/>
      <w:spacing w:line="360" w:lineRule="auto"/>
      <w:ind w:left="-2" w:leftChars="-1" w:right="-108" w:rightChars="-45" w:firstLine="420" w:firstLineChars="200"/>
      <w:jc w:val="left"/>
    </w:pPr>
    <w:rPr>
      <w:rFonts w:ascii="黑体" w:eastAsia="黑体"/>
    </w:rPr>
  </w:style>
  <w:style w:type="paragraph" w:styleId="67">
    <w:name w:val="footnote text"/>
    <w:basedOn w:val="1"/>
    <w:link w:val="257"/>
    <w:qFormat/>
    <w:uiPriority w:val="0"/>
    <w:pPr>
      <w:snapToGrid w:val="0"/>
      <w:jc w:val="left"/>
    </w:pPr>
    <w:rPr>
      <w:rFonts w:ascii="Times New Roman" w:hAnsi="Times New Roman" w:eastAsia="宋体" w:cs="Times New Roman"/>
      <w:kern w:val="0"/>
      <w:sz w:val="18"/>
      <w:szCs w:val="20"/>
    </w:rPr>
  </w:style>
  <w:style w:type="paragraph" w:styleId="68">
    <w:name w:val="toc 6"/>
    <w:basedOn w:val="1"/>
    <w:next w:val="1"/>
    <w:uiPriority w:val="39"/>
    <w:pPr>
      <w:ind w:left="1050"/>
      <w:jc w:val="left"/>
    </w:pPr>
    <w:rPr>
      <w:rFonts w:ascii="Times New Roman" w:hAnsi="Times New Roman" w:eastAsia="宋体" w:cs="Times New Roman"/>
      <w:sz w:val="18"/>
      <w:szCs w:val="18"/>
    </w:rPr>
  </w:style>
  <w:style w:type="paragraph" w:styleId="69">
    <w:name w:val="List 5"/>
    <w:basedOn w:val="1"/>
    <w:qFormat/>
    <w:uiPriority w:val="0"/>
    <w:pPr>
      <w:ind w:left="100" w:leftChars="800" w:hanging="200" w:hangingChars="200"/>
    </w:pPr>
    <w:rPr>
      <w:rFonts w:ascii="Times New Roman" w:hAnsi="Times New Roman" w:eastAsia="宋体" w:cs="Times New Roman"/>
      <w:szCs w:val="24"/>
    </w:rPr>
  </w:style>
  <w:style w:type="paragraph" w:styleId="70">
    <w:name w:val="Body Text Indent 3"/>
    <w:basedOn w:val="1"/>
    <w:link w:val="194"/>
    <w:qFormat/>
    <w:uiPriority w:val="0"/>
    <w:pPr>
      <w:spacing w:after="120"/>
      <w:ind w:left="420" w:leftChars="200"/>
    </w:pPr>
    <w:rPr>
      <w:rFonts w:ascii="Times New Roman" w:hAnsi="Times New Roman" w:eastAsia="宋体" w:cs="Times New Roman"/>
      <w:kern w:val="0"/>
      <w:sz w:val="16"/>
      <w:szCs w:val="16"/>
    </w:rPr>
  </w:style>
  <w:style w:type="paragraph" w:styleId="71">
    <w:name w:val="index 7"/>
    <w:basedOn w:val="1"/>
    <w:next w:val="1"/>
    <w:qFormat/>
    <w:uiPriority w:val="0"/>
    <w:pPr>
      <w:ind w:left="1200" w:leftChars="1200"/>
    </w:pPr>
    <w:rPr>
      <w:rFonts w:ascii="Calibri" w:hAnsi="Calibri" w:eastAsia="宋体" w:cs="Times New Roman"/>
      <w:szCs w:val="20"/>
    </w:rPr>
  </w:style>
  <w:style w:type="paragraph" w:styleId="72">
    <w:name w:val="index 9"/>
    <w:basedOn w:val="1"/>
    <w:next w:val="1"/>
    <w:qFormat/>
    <w:uiPriority w:val="0"/>
    <w:pPr>
      <w:tabs>
        <w:tab w:val="left" w:pos="3600"/>
      </w:tabs>
      <w:adjustRightInd w:val="0"/>
      <w:snapToGrid w:val="0"/>
      <w:spacing w:line="300" w:lineRule="auto"/>
      <w:jc w:val="center"/>
    </w:pPr>
    <w:rPr>
      <w:rFonts w:ascii="黑体" w:hAnsi="宋体" w:eastAsia="黑体" w:cs="Times New Roman"/>
      <w:color w:val="000000"/>
      <w:sz w:val="28"/>
      <w:szCs w:val="20"/>
    </w:rPr>
  </w:style>
  <w:style w:type="paragraph" w:styleId="73">
    <w:name w:val="table of figures"/>
    <w:basedOn w:val="1"/>
    <w:next w:val="1"/>
    <w:qFormat/>
    <w:uiPriority w:val="0"/>
    <w:pPr>
      <w:widowControl/>
      <w:tabs>
        <w:tab w:val="right" w:leader="dot" w:pos="8889"/>
      </w:tabs>
      <w:spacing w:line="360" w:lineRule="auto"/>
      <w:jc w:val="left"/>
    </w:pPr>
    <w:rPr>
      <w:rFonts w:ascii="Times New Roman" w:hAnsi="Times New Roman" w:eastAsia="宋体" w:cs="Times New Roman"/>
      <w:kern w:val="0"/>
      <w:sz w:val="24"/>
      <w:szCs w:val="24"/>
    </w:rPr>
  </w:style>
  <w:style w:type="paragraph" w:styleId="74">
    <w:name w:val="toc 2"/>
    <w:basedOn w:val="1"/>
    <w:next w:val="1"/>
    <w:qFormat/>
    <w:uiPriority w:val="39"/>
    <w:pPr>
      <w:ind w:left="210"/>
      <w:jc w:val="left"/>
    </w:pPr>
    <w:rPr>
      <w:rFonts w:ascii="Times New Roman" w:hAnsi="Times New Roman" w:eastAsia="宋体" w:cs="Times New Roman"/>
      <w:smallCaps/>
      <w:sz w:val="20"/>
      <w:szCs w:val="20"/>
    </w:rPr>
  </w:style>
  <w:style w:type="paragraph" w:styleId="75">
    <w:name w:val="toc 9"/>
    <w:basedOn w:val="1"/>
    <w:next w:val="1"/>
    <w:qFormat/>
    <w:uiPriority w:val="39"/>
    <w:pPr>
      <w:ind w:left="1680"/>
      <w:jc w:val="left"/>
    </w:pPr>
    <w:rPr>
      <w:rFonts w:ascii="Times New Roman" w:hAnsi="Times New Roman" w:eastAsia="宋体" w:cs="Times New Roman"/>
      <w:sz w:val="18"/>
      <w:szCs w:val="18"/>
    </w:rPr>
  </w:style>
  <w:style w:type="paragraph" w:styleId="76">
    <w:name w:val="Body Text 2"/>
    <w:basedOn w:val="1"/>
    <w:link w:val="222"/>
    <w:qFormat/>
    <w:uiPriority w:val="99"/>
    <w:pPr>
      <w:spacing w:after="120" w:line="480" w:lineRule="auto"/>
    </w:pPr>
    <w:rPr>
      <w:rFonts w:ascii="Times New Roman" w:hAnsi="Times New Roman" w:eastAsia="宋体" w:cs="Times New Roman"/>
      <w:kern w:val="0"/>
      <w:sz w:val="20"/>
      <w:szCs w:val="24"/>
    </w:rPr>
  </w:style>
  <w:style w:type="paragraph" w:styleId="77">
    <w:name w:val="List 4"/>
    <w:basedOn w:val="1"/>
    <w:qFormat/>
    <w:uiPriority w:val="0"/>
    <w:pPr>
      <w:ind w:left="100" w:leftChars="600" w:hanging="200" w:hangingChars="200"/>
    </w:pPr>
    <w:rPr>
      <w:rFonts w:ascii="Times New Roman" w:hAnsi="Times New Roman" w:eastAsia="宋体" w:cs="Times New Roman"/>
      <w:szCs w:val="24"/>
    </w:rPr>
  </w:style>
  <w:style w:type="paragraph" w:styleId="78">
    <w:name w:val="List Continue 2"/>
    <w:basedOn w:val="1"/>
    <w:qFormat/>
    <w:uiPriority w:val="0"/>
    <w:pPr>
      <w:spacing w:after="120"/>
      <w:ind w:left="840" w:leftChars="400"/>
    </w:pPr>
    <w:rPr>
      <w:rFonts w:ascii="Times New Roman" w:hAnsi="Times New Roman" w:eastAsia="宋体" w:cs="Times New Roman"/>
      <w:szCs w:val="24"/>
    </w:rPr>
  </w:style>
  <w:style w:type="paragraph" w:styleId="79">
    <w:name w:val="Message Header"/>
    <w:basedOn w:val="1"/>
    <w:link w:val="116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Times New Roman"/>
      <w:kern w:val="0"/>
      <w:sz w:val="20"/>
      <w:szCs w:val="24"/>
    </w:rPr>
  </w:style>
  <w:style w:type="paragraph" w:styleId="80">
    <w:name w:val="HTML Preformatted"/>
    <w:basedOn w:val="1"/>
    <w:link w:val="24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8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82">
    <w:name w:val="List Continue 3"/>
    <w:basedOn w:val="1"/>
    <w:qFormat/>
    <w:uiPriority w:val="0"/>
    <w:pPr>
      <w:spacing w:after="120"/>
      <w:ind w:left="1260" w:leftChars="600"/>
    </w:pPr>
    <w:rPr>
      <w:rFonts w:ascii="Times New Roman" w:hAnsi="Times New Roman" w:eastAsia="宋体" w:cs="Times New Roman"/>
      <w:szCs w:val="24"/>
    </w:rPr>
  </w:style>
  <w:style w:type="paragraph" w:styleId="83">
    <w:name w:val="index 2"/>
    <w:basedOn w:val="1"/>
    <w:next w:val="1"/>
    <w:qFormat/>
    <w:uiPriority w:val="0"/>
    <w:pPr>
      <w:ind w:left="200" w:leftChars="200"/>
    </w:pPr>
    <w:rPr>
      <w:rFonts w:ascii="Times New Roman" w:hAnsi="Times New Roman" w:eastAsia="宋体" w:cs="Times New Roman"/>
      <w:szCs w:val="24"/>
    </w:rPr>
  </w:style>
  <w:style w:type="paragraph" w:styleId="84">
    <w:name w:val="Title"/>
    <w:basedOn w:val="1"/>
    <w:link w:val="290"/>
    <w:qFormat/>
    <w:uiPriority w:val="0"/>
    <w:pPr>
      <w:spacing w:before="240" w:after="60"/>
      <w:jc w:val="center"/>
      <w:outlineLvl w:val="0"/>
    </w:pPr>
    <w:rPr>
      <w:rFonts w:ascii="Arial" w:hAnsi="Arial" w:eastAsia="宋体" w:cs="Times New Roman"/>
      <w:b/>
      <w:bCs/>
      <w:kern w:val="0"/>
      <w:sz w:val="32"/>
      <w:szCs w:val="32"/>
    </w:rPr>
  </w:style>
  <w:style w:type="paragraph" w:styleId="85">
    <w:name w:val="annotation subject"/>
    <w:basedOn w:val="29"/>
    <w:next w:val="29"/>
    <w:link w:val="181"/>
    <w:unhideWhenUsed/>
    <w:qFormat/>
    <w:uiPriority w:val="0"/>
    <w:rPr>
      <w:b/>
      <w:bCs/>
    </w:rPr>
  </w:style>
  <w:style w:type="paragraph" w:styleId="86">
    <w:name w:val="Body Text First Indent"/>
    <w:basedOn w:val="35"/>
    <w:link w:val="213"/>
    <w:qFormat/>
    <w:uiPriority w:val="0"/>
    <w:pPr>
      <w:ind w:firstLine="420" w:firstLineChars="100"/>
    </w:pPr>
  </w:style>
  <w:style w:type="table" w:styleId="88">
    <w:name w:val="Table Grid"/>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Theme"/>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Colorful 1"/>
    <w:basedOn w:val="87"/>
    <w:qFormat/>
    <w:uiPriority w:val="0"/>
    <w:pPr>
      <w:widowControl w:val="0"/>
      <w:spacing w:line="480" w:lineRule="exact"/>
      <w:ind w:firstLine="200" w:firstLineChars="20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qFormat/>
    <w:uiPriority w:val="0"/>
    <w:pPr>
      <w:widowControl w:val="0"/>
      <w:spacing w:line="480" w:lineRule="exact"/>
      <w:ind w:firstLine="200" w:firstLineChars="20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qFormat/>
    <w:uiPriority w:val="0"/>
    <w:pPr>
      <w:widowControl w:val="0"/>
      <w:spacing w:line="480" w:lineRule="exact"/>
      <w:ind w:firstLine="200" w:firstLineChars="20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qFormat/>
    <w:uiPriority w:val="0"/>
    <w:pPr>
      <w:widowControl w:val="0"/>
      <w:spacing w:line="480" w:lineRule="exact"/>
      <w:ind w:firstLine="200" w:firstLineChars="20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4">
    <w:name w:val="Table Classic 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qFormat/>
    <w:uiPriority w:val="0"/>
    <w:pPr>
      <w:widowControl w:val="0"/>
      <w:spacing w:line="480" w:lineRule="exact"/>
      <w:ind w:firstLine="200" w:firstLineChars="20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qFormat/>
    <w:uiPriority w:val="0"/>
    <w:pPr>
      <w:widowControl w:val="0"/>
      <w:spacing w:line="480" w:lineRule="exact"/>
      <w:ind w:firstLine="200" w:firstLineChars="200"/>
      <w:jc w:val="both"/>
    </w:pPr>
    <w:rPr>
      <w:rFonts w:ascii="Times New Roman" w:hAnsi="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qFormat/>
    <w:uiPriority w:val="0"/>
    <w:pPr>
      <w:widowControl w:val="0"/>
      <w:spacing w:line="480" w:lineRule="exact"/>
      <w:ind w:firstLine="200" w:firstLineChars="200"/>
      <w:jc w:val="both"/>
    </w:pPr>
    <w:rPr>
      <w:rFonts w:ascii="Times New Roman" w:hAnsi="Times New Roman"/>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qFormat/>
    <w:uiPriority w:val="0"/>
    <w:pPr>
      <w:widowControl w:val="0"/>
      <w:jc w:val="both"/>
    </w:pPr>
    <w:rPr>
      <w:rFonts w:ascii="Times New Roman" w:hAnsi="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qFormat/>
    <w:uiPriority w:val="0"/>
    <w:pPr>
      <w:widowControl w:val="0"/>
      <w:spacing w:line="480" w:lineRule="exact"/>
      <w:ind w:firstLine="200" w:firstLineChars="20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qFormat/>
    <w:uiPriority w:val="0"/>
    <w:pPr>
      <w:widowControl w:val="0"/>
      <w:spacing w:line="480" w:lineRule="exact"/>
      <w:ind w:firstLine="200" w:firstLineChars="200"/>
      <w:jc w:val="both"/>
    </w:pPr>
    <w:rPr>
      <w:rFonts w:ascii="Times New Roman" w:hAnsi="Times New Roman"/>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qFormat/>
    <w:uiPriority w:val="0"/>
    <w:pPr>
      <w:widowControl w:val="0"/>
      <w:spacing w:line="480" w:lineRule="exact"/>
      <w:ind w:firstLine="200" w:firstLineChars="20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qFormat/>
    <w:uiPriority w:val="0"/>
    <w:pPr>
      <w:widowControl w:val="0"/>
      <w:spacing w:line="480" w:lineRule="exact"/>
      <w:ind w:firstLine="200" w:firstLineChars="20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qFormat/>
    <w:uiPriority w:val="0"/>
    <w:pPr>
      <w:widowControl w:val="0"/>
      <w:jc w:val="both"/>
    </w:pPr>
    <w:rPr>
      <w:rFonts w:ascii="Times New Roman" w:hAnsi="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qFormat/>
    <w:uiPriority w:val="0"/>
    <w:pPr>
      <w:widowControl w:val="0"/>
      <w:spacing w:line="480" w:lineRule="exact"/>
      <w:ind w:firstLine="200" w:firstLineChars="20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qFormat/>
    <w:uiPriority w:val="0"/>
    <w:pPr>
      <w:widowControl w:val="0"/>
      <w:spacing w:line="480" w:lineRule="exact"/>
      <w:ind w:firstLine="200" w:firstLineChars="20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2"/>
    <w:basedOn w:val="87"/>
    <w:qFormat/>
    <w:uiPriority w:val="0"/>
    <w:pPr>
      <w:widowControl w:val="0"/>
      <w:spacing w:line="480" w:lineRule="exact"/>
      <w:ind w:firstLine="200" w:firstLineChars="20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3"/>
    <w:basedOn w:val="87"/>
    <w:qFormat/>
    <w:uiPriority w:val="0"/>
    <w:pPr>
      <w:widowControl w:val="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Professional"/>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2">
    <w:name w:val="Medium Grid 3 Accent 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133">
    <w:name w:val="Medium Grid 3 Accent 2"/>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34">
    <w:name w:val="Medium Grid 3 Accent 3"/>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135">
    <w:name w:val="Colorful Grid Accent 2"/>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CCE8CF"/>
      </w:rPr>
      <w:tblPr/>
      <w:tcPr>
        <w:shd w:val="clear" w:color="auto" w:fill="943634"/>
      </w:tcPr>
    </w:tblStylePr>
    <w:tblStylePr w:type="lastCol">
      <w:rPr>
        <w:color w:val="CCE8C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136">
    <w:name w:val="Colorful Grid Accent 3"/>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CCE8CF"/>
      </w:rPr>
      <w:tblPr/>
      <w:tcPr>
        <w:shd w:val="clear" w:color="auto" w:fill="76923C"/>
      </w:tcPr>
    </w:tblStylePr>
    <w:tblStylePr w:type="lastCol">
      <w:rPr>
        <w:color w:val="CCE8C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styleId="138">
    <w:name w:val="Strong"/>
    <w:qFormat/>
    <w:uiPriority w:val="0"/>
    <w:rPr>
      <w:b/>
      <w:bCs/>
    </w:rPr>
  </w:style>
  <w:style w:type="character" w:styleId="139">
    <w:name w:val="endnote reference"/>
    <w:qFormat/>
    <w:uiPriority w:val="0"/>
    <w:rPr>
      <w:vertAlign w:val="superscript"/>
    </w:rPr>
  </w:style>
  <w:style w:type="character" w:styleId="140">
    <w:name w:val="page number"/>
    <w:basedOn w:val="137"/>
    <w:qFormat/>
    <w:uiPriority w:val="0"/>
  </w:style>
  <w:style w:type="character" w:styleId="141">
    <w:name w:val="FollowedHyperlink"/>
    <w:unhideWhenUsed/>
    <w:qFormat/>
    <w:uiPriority w:val="0"/>
    <w:rPr>
      <w:color w:val="800080"/>
      <w:u w:val="single"/>
    </w:rPr>
  </w:style>
  <w:style w:type="character" w:styleId="142">
    <w:name w:val="Emphasis"/>
    <w:qFormat/>
    <w:uiPriority w:val="0"/>
    <w:rPr>
      <w:i/>
      <w:iCs/>
    </w:rPr>
  </w:style>
  <w:style w:type="character" w:styleId="143">
    <w:name w:val="line number"/>
    <w:basedOn w:val="137"/>
    <w:qFormat/>
    <w:uiPriority w:val="0"/>
  </w:style>
  <w:style w:type="character" w:styleId="144">
    <w:name w:val="HTML Definition"/>
    <w:qFormat/>
    <w:uiPriority w:val="0"/>
    <w:rPr>
      <w:i/>
      <w:iCs/>
    </w:rPr>
  </w:style>
  <w:style w:type="character" w:styleId="145">
    <w:name w:val="HTML Typewriter"/>
    <w:qFormat/>
    <w:uiPriority w:val="0"/>
    <w:rPr>
      <w:rFonts w:ascii="Courier New" w:hAnsi="Courier New" w:cs="Courier New"/>
      <w:sz w:val="20"/>
      <w:szCs w:val="20"/>
    </w:rPr>
  </w:style>
  <w:style w:type="character" w:styleId="146">
    <w:name w:val="HTML Acronym"/>
    <w:basedOn w:val="137"/>
    <w:qFormat/>
    <w:uiPriority w:val="0"/>
  </w:style>
  <w:style w:type="character" w:styleId="147">
    <w:name w:val="HTML Variable"/>
    <w:qFormat/>
    <w:uiPriority w:val="0"/>
    <w:rPr>
      <w:i/>
      <w:iCs/>
    </w:rPr>
  </w:style>
  <w:style w:type="character" w:styleId="148">
    <w:name w:val="Hyperlink"/>
    <w:unhideWhenUsed/>
    <w:qFormat/>
    <w:uiPriority w:val="99"/>
    <w:rPr>
      <w:color w:val="0000FF"/>
      <w:u w:val="single"/>
    </w:rPr>
  </w:style>
  <w:style w:type="character" w:styleId="149">
    <w:name w:val="HTML Code"/>
    <w:qFormat/>
    <w:uiPriority w:val="0"/>
    <w:rPr>
      <w:rFonts w:ascii="Courier New" w:hAnsi="Courier New" w:cs="Courier New"/>
      <w:sz w:val="20"/>
      <w:szCs w:val="20"/>
    </w:rPr>
  </w:style>
  <w:style w:type="character" w:styleId="150">
    <w:name w:val="annotation reference"/>
    <w:unhideWhenUsed/>
    <w:qFormat/>
    <w:uiPriority w:val="0"/>
    <w:rPr>
      <w:sz w:val="21"/>
      <w:szCs w:val="21"/>
    </w:rPr>
  </w:style>
  <w:style w:type="character" w:styleId="151">
    <w:name w:val="HTML Cite"/>
    <w:qFormat/>
    <w:uiPriority w:val="0"/>
    <w:rPr>
      <w:i/>
      <w:iCs/>
    </w:rPr>
  </w:style>
  <w:style w:type="character" w:styleId="152">
    <w:name w:val="footnote reference"/>
    <w:qFormat/>
    <w:uiPriority w:val="0"/>
    <w:rPr>
      <w:vertAlign w:val="superscript"/>
    </w:rPr>
  </w:style>
  <w:style w:type="character" w:styleId="153">
    <w:name w:val="HTML Keyboard"/>
    <w:qFormat/>
    <w:uiPriority w:val="0"/>
    <w:rPr>
      <w:rFonts w:ascii="Courier New" w:hAnsi="Courier New" w:cs="Courier New"/>
      <w:sz w:val="20"/>
      <w:szCs w:val="20"/>
    </w:rPr>
  </w:style>
  <w:style w:type="character" w:styleId="154">
    <w:name w:val="HTML Sample"/>
    <w:qFormat/>
    <w:uiPriority w:val="0"/>
    <w:rPr>
      <w:rFonts w:ascii="Courier New" w:hAnsi="Courier New" w:cs="Courier New"/>
    </w:rPr>
  </w:style>
  <w:style w:type="character" w:customStyle="1" w:styleId="155">
    <w:name w:val="页眉 Char"/>
    <w:basedOn w:val="137"/>
    <w:link w:val="57"/>
    <w:qFormat/>
    <w:uiPriority w:val="0"/>
    <w:rPr>
      <w:sz w:val="18"/>
      <w:szCs w:val="18"/>
    </w:rPr>
  </w:style>
  <w:style w:type="character" w:customStyle="1" w:styleId="156">
    <w:name w:val="页脚 Char"/>
    <w:basedOn w:val="137"/>
    <w:link w:val="55"/>
    <w:qFormat/>
    <w:uiPriority w:val="99"/>
    <w:rPr>
      <w:sz w:val="18"/>
      <w:szCs w:val="18"/>
    </w:rPr>
  </w:style>
  <w:style w:type="character" w:customStyle="1" w:styleId="157">
    <w:name w:val="标题 1 Char"/>
    <w:basedOn w:val="137"/>
    <w:link w:val="4"/>
    <w:qFormat/>
    <w:uiPriority w:val="0"/>
    <w:rPr>
      <w:rFonts w:ascii="Times New Roman" w:hAnsi="Times New Roman" w:eastAsia="宋体" w:cs="Times New Roman"/>
      <w:kern w:val="44"/>
      <w:sz w:val="44"/>
      <w:szCs w:val="44"/>
    </w:rPr>
  </w:style>
  <w:style w:type="character" w:customStyle="1" w:styleId="158">
    <w:name w:val="文档结构图 Char"/>
    <w:basedOn w:val="137"/>
    <w:link w:val="27"/>
    <w:qFormat/>
    <w:uiPriority w:val="0"/>
    <w:rPr>
      <w:rFonts w:ascii="宋体" w:eastAsia="宋体"/>
      <w:sz w:val="18"/>
      <w:szCs w:val="18"/>
    </w:rPr>
  </w:style>
  <w:style w:type="character" w:customStyle="1" w:styleId="159">
    <w:name w:val="正文文本缩进 Char"/>
    <w:basedOn w:val="137"/>
    <w:link w:val="3"/>
    <w:qFormat/>
    <w:uiPriority w:val="0"/>
    <w:rPr>
      <w:rFonts w:ascii="Times New Roman" w:hAnsi="Times New Roman" w:eastAsia="宋体" w:cs="Times New Roman"/>
      <w:szCs w:val="24"/>
    </w:rPr>
  </w:style>
  <w:style w:type="character" w:customStyle="1" w:styleId="160">
    <w:name w:val="标题 2 Char"/>
    <w:basedOn w:val="137"/>
    <w:qFormat/>
    <w:uiPriority w:val="0"/>
    <w:rPr>
      <w:rFonts w:asciiTheme="majorHAnsi" w:hAnsiTheme="majorHAnsi" w:eastAsiaTheme="majorEastAsia" w:cstheme="majorBidi"/>
      <w:b/>
      <w:bCs/>
      <w:sz w:val="32"/>
      <w:szCs w:val="32"/>
    </w:rPr>
  </w:style>
  <w:style w:type="character" w:customStyle="1" w:styleId="161">
    <w:name w:val="标题 3 Char"/>
    <w:basedOn w:val="137"/>
    <w:qFormat/>
    <w:uiPriority w:val="0"/>
    <w:rPr>
      <w:b/>
      <w:bCs/>
      <w:sz w:val="32"/>
      <w:szCs w:val="32"/>
    </w:rPr>
  </w:style>
  <w:style w:type="character" w:customStyle="1" w:styleId="162">
    <w:name w:val="标题 4 Char"/>
    <w:basedOn w:val="137"/>
    <w:qFormat/>
    <w:uiPriority w:val="0"/>
    <w:rPr>
      <w:rFonts w:asciiTheme="majorHAnsi" w:hAnsiTheme="majorHAnsi" w:eastAsiaTheme="majorEastAsia" w:cstheme="majorBidi"/>
      <w:b/>
      <w:bCs/>
      <w:sz w:val="28"/>
      <w:szCs w:val="28"/>
    </w:rPr>
  </w:style>
  <w:style w:type="character" w:customStyle="1" w:styleId="163">
    <w:name w:val="标题 5 Char"/>
    <w:basedOn w:val="137"/>
    <w:link w:val="8"/>
    <w:qFormat/>
    <w:uiPriority w:val="0"/>
    <w:rPr>
      <w:rFonts w:ascii="Times New Roman" w:hAnsi="Times New Roman" w:eastAsia="宋体" w:cs="Times New Roman"/>
      <w:b/>
      <w:bCs/>
      <w:kern w:val="0"/>
      <w:sz w:val="28"/>
      <w:szCs w:val="28"/>
    </w:rPr>
  </w:style>
  <w:style w:type="character" w:customStyle="1" w:styleId="164">
    <w:name w:val="标题 6 Char"/>
    <w:basedOn w:val="137"/>
    <w:link w:val="9"/>
    <w:qFormat/>
    <w:uiPriority w:val="0"/>
    <w:rPr>
      <w:rFonts w:ascii="Arial" w:hAnsi="Arial" w:eastAsia="黑体" w:cs="Times New Roman"/>
      <w:b/>
      <w:bCs/>
      <w:kern w:val="0"/>
      <w:sz w:val="24"/>
      <w:szCs w:val="24"/>
    </w:rPr>
  </w:style>
  <w:style w:type="character" w:customStyle="1" w:styleId="165">
    <w:name w:val="标题 7 Char"/>
    <w:basedOn w:val="137"/>
    <w:link w:val="10"/>
    <w:qFormat/>
    <w:uiPriority w:val="0"/>
    <w:rPr>
      <w:rFonts w:ascii="Times New Roman" w:hAnsi="Times New Roman" w:eastAsia="宋体" w:cs="Times New Roman"/>
      <w:b/>
      <w:bCs/>
      <w:kern w:val="0"/>
      <w:sz w:val="24"/>
      <w:szCs w:val="24"/>
    </w:rPr>
  </w:style>
  <w:style w:type="character" w:customStyle="1" w:styleId="166">
    <w:name w:val="标题 8 Char"/>
    <w:basedOn w:val="137"/>
    <w:link w:val="11"/>
    <w:qFormat/>
    <w:uiPriority w:val="0"/>
    <w:rPr>
      <w:rFonts w:ascii="Arial" w:hAnsi="Arial" w:eastAsia="黑体" w:cs="Times New Roman"/>
      <w:kern w:val="0"/>
      <w:sz w:val="24"/>
      <w:szCs w:val="24"/>
    </w:rPr>
  </w:style>
  <w:style w:type="character" w:customStyle="1" w:styleId="167">
    <w:name w:val="标题 9 Char"/>
    <w:basedOn w:val="137"/>
    <w:link w:val="12"/>
    <w:qFormat/>
    <w:uiPriority w:val="0"/>
    <w:rPr>
      <w:rFonts w:ascii="Arial" w:hAnsi="Arial" w:eastAsia="黑体" w:cs="Times New Roman"/>
      <w:kern w:val="0"/>
      <w:szCs w:val="21"/>
    </w:rPr>
  </w:style>
  <w:style w:type="character" w:customStyle="1" w:styleId="168">
    <w:name w:val="标题 2 Char1"/>
    <w:link w:val="5"/>
    <w:qFormat/>
    <w:locked/>
    <w:uiPriority w:val="0"/>
    <w:rPr>
      <w:rFonts w:ascii="Arial" w:hAnsi="Arial" w:eastAsia="黑体" w:cs="Times New Roman"/>
      <w:kern w:val="0"/>
      <w:sz w:val="32"/>
      <w:szCs w:val="32"/>
    </w:rPr>
  </w:style>
  <w:style w:type="character" w:customStyle="1" w:styleId="169">
    <w:name w:val="标题 3 Char1"/>
    <w:link w:val="6"/>
    <w:qFormat/>
    <w:locked/>
    <w:uiPriority w:val="0"/>
    <w:rPr>
      <w:rFonts w:ascii="Times New Roman" w:hAnsi="Times New Roman" w:eastAsia="宋体" w:cs="Times New Roman"/>
      <w:kern w:val="0"/>
      <w:sz w:val="32"/>
      <w:szCs w:val="32"/>
    </w:rPr>
  </w:style>
  <w:style w:type="character" w:customStyle="1" w:styleId="170">
    <w:name w:val="纯文本 Char"/>
    <w:basedOn w:val="137"/>
    <w:qFormat/>
    <w:uiPriority w:val="0"/>
    <w:rPr>
      <w:rFonts w:ascii="宋体" w:hAnsi="Courier New" w:eastAsia="宋体" w:cs="Courier New"/>
      <w:szCs w:val="21"/>
    </w:rPr>
  </w:style>
  <w:style w:type="character" w:customStyle="1" w:styleId="171">
    <w:name w:val="纯文本 Char1"/>
    <w:link w:val="45"/>
    <w:qFormat/>
    <w:uiPriority w:val="0"/>
    <w:rPr>
      <w:rFonts w:ascii="宋体" w:hAnsi="Courier New" w:eastAsia="宋体" w:cs="Times New Roman"/>
      <w:kern w:val="0"/>
      <w:sz w:val="20"/>
      <w:szCs w:val="21"/>
    </w:rPr>
  </w:style>
  <w:style w:type="character" w:customStyle="1" w:styleId="172">
    <w:name w:val="正文文本 Char"/>
    <w:basedOn w:val="137"/>
    <w:link w:val="35"/>
    <w:qFormat/>
    <w:uiPriority w:val="0"/>
    <w:rPr>
      <w:rFonts w:ascii="Times New Roman" w:hAnsi="Times New Roman" w:eastAsia="宋体" w:cs="Times New Roman"/>
      <w:kern w:val="0"/>
      <w:sz w:val="20"/>
      <w:szCs w:val="24"/>
    </w:rPr>
  </w:style>
  <w:style w:type="paragraph" w:customStyle="1" w:styleId="173">
    <w:name w:val="TEXT"/>
    <w:basedOn w:val="1"/>
    <w:qFormat/>
    <w:uiPriority w:val="0"/>
    <w:pPr>
      <w:spacing w:line="440" w:lineRule="exact"/>
      <w:ind w:firstLine="480" w:firstLineChars="200"/>
    </w:pPr>
    <w:rPr>
      <w:rFonts w:ascii="Times New Roman" w:hAnsi="Times New Roman" w:eastAsia="宋体" w:cs="宋体"/>
      <w:sz w:val="24"/>
      <w:szCs w:val="20"/>
    </w:rPr>
  </w:style>
  <w:style w:type="paragraph" w:customStyle="1" w:styleId="174">
    <w:name w:val="word"/>
    <w:basedOn w:val="1"/>
    <w:qFormat/>
    <w:uiPriority w:val="0"/>
    <w:pPr>
      <w:spacing w:line="360" w:lineRule="auto"/>
      <w:ind w:firstLine="480" w:firstLineChars="200"/>
    </w:pPr>
    <w:rPr>
      <w:rFonts w:ascii="宋体" w:hAnsi="宋体" w:eastAsia="宋体" w:cs="Times New Roman"/>
      <w:color w:val="0000FF"/>
      <w:sz w:val="24"/>
      <w:szCs w:val="24"/>
    </w:rPr>
  </w:style>
  <w:style w:type="character" w:customStyle="1" w:styleId="175">
    <w:name w:val="标题 1 Char1"/>
    <w:qFormat/>
    <w:uiPriority w:val="0"/>
    <w:rPr>
      <w:b/>
      <w:bCs/>
      <w:kern w:val="44"/>
      <w:sz w:val="44"/>
      <w:szCs w:val="44"/>
    </w:rPr>
  </w:style>
  <w:style w:type="character" w:customStyle="1" w:styleId="176">
    <w:name w:val="正文缩进 Char"/>
    <w:link w:val="22"/>
    <w:qFormat/>
    <w:locked/>
    <w:uiPriority w:val="0"/>
    <w:rPr>
      <w:snapToGrid w:val="0"/>
      <w:sz w:val="28"/>
    </w:rPr>
  </w:style>
  <w:style w:type="character" w:customStyle="1" w:styleId="177">
    <w:name w:val="批注文字 Char"/>
    <w:basedOn w:val="137"/>
    <w:link w:val="29"/>
    <w:qFormat/>
    <w:uiPriority w:val="0"/>
    <w:rPr>
      <w:rFonts w:ascii="Times New Roman" w:hAnsi="Times New Roman" w:eastAsia="宋体" w:cs="Times New Roman"/>
      <w:kern w:val="0"/>
      <w:sz w:val="20"/>
      <w:szCs w:val="24"/>
    </w:rPr>
  </w:style>
  <w:style w:type="character" w:customStyle="1" w:styleId="178">
    <w:name w:val="页脚 Char1"/>
    <w:qFormat/>
    <w:uiPriority w:val="0"/>
    <w:rPr>
      <w:rFonts w:ascii="Times New Roman" w:hAnsi="Times New Roman" w:eastAsia="宋体" w:cs="Times New Roman"/>
      <w:sz w:val="18"/>
      <w:szCs w:val="18"/>
    </w:rPr>
  </w:style>
  <w:style w:type="character" w:customStyle="1" w:styleId="179">
    <w:name w:val="列表 Char"/>
    <w:link w:val="66"/>
    <w:qFormat/>
    <w:locked/>
    <w:uiPriority w:val="0"/>
    <w:rPr>
      <w:rFonts w:ascii="黑体" w:eastAsia="黑体"/>
    </w:rPr>
  </w:style>
  <w:style w:type="character" w:customStyle="1" w:styleId="180">
    <w:name w:val="正文文本缩进 Char1"/>
    <w:basedOn w:val="137"/>
    <w:qFormat/>
    <w:uiPriority w:val="0"/>
    <w:rPr>
      <w:rFonts w:ascii="Times New Roman" w:hAnsi="Times New Roman"/>
      <w:kern w:val="2"/>
      <w:sz w:val="21"/>
      <w:szCs w:val="24"/>
    </w:rPr>
  </w:style>
  <w:style w:type="character" w:customStyle="1" w:styleId="181">
    <w:name w:val="批注主题 Char"/>
    <w:basedOn w:val="177"/>
    <w:link w:val="85"/>
    <w:qFormat/>
    <w:uiPriority w:val="0"/>
    <w:rPr>
      <w:rFonts w:ascii="Times New Roman" w:hAnsi="Times New Roman" w:eastAsia="宋体" w:cs="Times New Roman"/>
      <w:b/>
      <w:bCs/>
      <w:kern w:val="0"/>
      <w:sz w:val="20"/>
      <w:szCs w:val="24"/>
    </w:rPr>
  </w:style>
  <w:style w:type="character" w:customStyle="1" w:styleId="182">
    <w:name w:val="批注框文本 Char"/>
    <w:basedOn w:val="137"/>
    <w:link w:val="54"/>
    <w:qFormat/>
    <w:uiPriority w:val="0"/>
    <w:rPr>
      <w:rFonts w:ascii="Times New Roman" w:hAnsi="Times New Roman" w:eastAsia="宋体" w:cs="Times New Roman"/>
      <w:kern w:val="0"/>
      <w:sz w:val="18"/>
      <w:szCs w:val="18"/>
    </w:rPr>
  </w:style>
  <w:style w:type="paragraph" w:customStyle="1" w:styleId="183">
    <w:name w:val="Char1"/>
    <w:basedOn w:val="1"/>
    <w:qFormat/>
    <w:uiPriority w:val="0"/>
    <w:rPr>
      <w:rFonts w:ascii="Times New Roman" w:hAnsi="Times New Roman" w:eastAsia="宋体" w:cs="Times New Roman"/>
      <w:szCs w:val="24"/>
    </w:rPr>
  </w:style>
  <w:style w:type="paragraph" w:customStyle="1" w:styleId="184">
    <w:name w:val="Char Char Char Char Char2 Char Char Char Char"/>
    <w:basedOn w:val="1"/>
    <w:qFormat/>
    <w:uiPriority w:val="0"/>
    <w:pPr>
      <w:adjustRightInd w:val="0"/>
      <w:snapToGrid w:val="0"/>
      <w:spacing w:line="360" w:lineRule="auto"/>
      <w:ind w:firstLine="200" w:firstLineChars="200"/>
    </w:pPr>
    <w:rPr>
      <w:rFonts w:ascii="宋体" w:hAnsi="宋体" w:eastAsia="宋体" w:cs="宋体"/>
      <w:sz w:val="24"/>
      <w:szCs w:val="26"/>
    </w:rPr>
  </w:style>
  <w:style w:type="character" w:customStyle="1" w:styleId="185">
    <w:name w:val="表1 Char"/>
    <w:link w:val="186"/>
    <w:qFormat/>
    <w:locked/>
    <w:uiPriority w:val="0"/>
    <w:rPr>
      <w:rFonts w:ascii="Times New Roman" w:hAnsi="Times New Roman" w:eastAsia="Times New Roman"/>
    </w:rPr>
  </w:style>
  <w:style w:type="paragraph" w:customStyle="1" w:styleId="186">
    <w:name w:val="表1"/>
    <w:next w:val="1"/>
    <w:link w:val="185"/>
    <w:qFormat/>
    <w:uiPriority w:val="0"/>
    <w:pPr>
      <w:adjustRightInd w:val="0"/>
      <w:snapToGrid w:val="0"/>
      <w:jc w:val="center"/>
    </w:pPr>
    <w:rPr>
      <w:rFonts w:ascii="Times New Roman" w:hAnsi="Times New Roman" w:eastAsia="Times New Roman" w:cstheme="minorBidi"/>
      <w:kern w:val="2"/>
      <w:sz w:val="21"/>
      <w:szCs w:val="22"/>
      <w:lang w:val="en-US" w:eastAsia="zh-CN" w:bidi="ar-SA"/>
    </w:rPr>
  </w:style>
  <w:style w:type="paragraph" w:customStyle="1" w:styleId="187">
    <w:name w:val="Char Char2 Char Char Char Char Char Char Char Char Char Char Char Char Char Char"/>
    <w:basedOn w:val="1"/>
    <w:qFormat/>
    <w:uiPriority w:val="0"/>
    <w:rPr>
      <w:rFonts w:ascii="Times New Roman" w:hAnsi="Times New Roman" w:eastAsia="宋体" w:cs="Times New Roman"/>
      <w:szCs w:val="24"/>
    </w:rPr>
  </w:style>
  <w:style w:type="paragraph" w:customStyle="1" w:styleId="188">
    <w:name w:val="表格文字"/>
    <w:link w:val="458"/>
    <w:qFormat/>
    <w:uiPriority w:val="0"/>
    <w:pPr>
      <w:snapToGrid w:val="0"/>
    </w:pPr>
    <w:rPr>
      <w:rFonts w:ascii="宋体" w:hAnsi="宋体" w:eastAsia="宋体" w:cs="Times New Roman"/>
      <w:kern w:val="2"/>
      <w:sz w:val="21"/>
      <w:szCs w:val="22"/>
      <w:lang w:val="en-US" w:eastAsia="zh-CN" w:bidi="ar-SA"/>
    </w:rPr>
  </w:style>
  <w:style w:type="paragraph" w:customStyle="1" w:styleId="189">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character" w:customStyle="1" w:styleId="190">
    <w:name w:val="unnamed2"/>
    <w:basedOn w:val="137"/>
    <w:qFormat/>
    <w:uiPriority w:val="0"/>
  </w:style>
  <w:style w:type="character" w:customStyle="1" w:styleId="191">
    <w:name w:val="正文（首行缩进两字） Char Char1"/>
    <w:qFormat/>
    <w:uiPriority w:val="0"/>
    <w:rPr>
      <w:rFonts w:eastAsia="宋体"/>
      <w:snapToGrid w:val="0"/>
      <w:sz w:val="28"/>
      <w:lang w:val="en-US" w:eastAsia="zh-CN" w:bidi="ar-SA"/>
    </w:rPr>
  </w:style>
  <w:style w:type="paragraph" w:customStyle="1" w:styleId="192">
    <w:name w:val="样式1"/>
    <w:basedOn w:val="1"/>
    <w:link w:val="193"/>
    <w:qFormat/>
    <w:uiPriority w:val="0"/>
    <w:pPr>
      <w:adjustRightInd w:val="0"/>
      <w:snapToGrid w:val="0"/>
      <w:spacing w:line="360" w:lineRule="auto"/>
      <w:ind w:firstLine="560" w:firstLineChars="200"/>
    </w:pPr>
    <w:rPr>
      <w:rFonts w:ascii="Times New Roman" w:hAnsi="Times New Roman" w:eastAsia="宋体" w:cs="Times New Roman"/>
      <w:kern w:val="0"/>
      <w:sz w:val="28"/>
      <w:szCs w:val="24"/>
    </w:rPr>
  </w:style>
  <w:style w:type="character" w:customStyle="1" w:styleId="193">
    <w:name w:val="样式1 Char"/>
    <w:link w:val="192"/>
    <w:qFormat/>
    <w:uiPriority w:val="0"/>
    <w:rPr>
      <w:rFonts w:ascii="Times New Roman" w:hAnsi="Times New Roman" w:eastAsia="宋体" w:cs="Times New Roman"/>
      <w:kern w:val="0"/>
      <w:sz w:val="28"/>
      <w:szCs w:val="24"/>
    </w:rPr>
  </w:style>
  <w:style w:type="character" w:customStyle="1" w:styleId="194">
    <w:name w:val="正文文本缩进 3 Char"/>
    <w:basedOn w:val="137"/>
    <w:link w:val="70"/>
    <w:qFormat/>
    <w:uiPriority w:val="0"/>
    <w:rPr>
      <w:rFonts w:ascii="Times New Roman" w:hAnsi="Times New Roman" w:eastAsia="宋体" w:cs="Times New Roman"/>
      <w:kern w:val="0"/>
      <w:sz w:val="16"/>
      <w:szCs w:val="16"/>
    </w:rPr>
  </w:style>
  <w:style w:type="paragraph" w:customStyle="1" w:styleId="195">
    <w:name w:val="正文3"/>
    <w:basedOn w:val="1"/>
    <w:next w:val="1"/>
    <w:link w:val="196"/>
    <w:qFormat/>
    <w:uiPriority w:val="0"/>
    <w:pPr>
      <w:spacing w:line="529" w:lineRule="exact"/>
      <w:ind w:firstLine="200" w:firstLineChars="200"/>
    </w:pPr>
    <w:rPr>
      <w:rFonts w:ascii="宋体" w:hAnsi="宋体" w:eastAsia="宋体" w:cs="Times New Roman"/>
      <w:kern w:val="0"/>
      <w:sz w:val="24"/>
      <w:szCs w:val="24"/>
    </w:rPr>
  </w:style>
  <w:style w:type="character" w:customStyle="1" w:styleId="196">
    <w:name w:val="正文 Char"/>
    <w:link w:val="195"/>
    <w:qFormat/>
    <w:uiPriority w:val="0"/>
    <w:rPr>
      <w:rFonts w:ascii="宋体" w:hAnsi="宋体" w:eastAsia="宋体" w:cs="Times New Roman"/>
      <w:kern w:val="0"/>
      <w:sz w:val="24"/>
      <w:szCs w:val="24"/>
    </w:rPr>
  </w:style>
  <w:style w:type="paragraph" w:customStyle="1" w:styleId="197">
    <w:name w:val="Char Char Char Char Char2 Char Char Char Char4"/>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198">
    <w:name w:val="Char Char Char Char Char Char Char Char Char Char"/>
    <w:basedOn w:val="1"/>
    <w:qFormat/>
    <w:uiPriority w:val="0"/>
    <w:pPr>
      <w:spacing w:line="240" w:lineRule="exact"/>
      <w:ind w:firstLine="200" w:firstLineChars="200"/>
    </w:pPr>
    <w:rPr>
      <w:rFonts w:ascii="宋体" w:hAnsi="宋体" w:eastAsia="宋体" w:cs="宋体"/>
      <w:sz w:val="24"/>
      <w:szCs w:val="24"/>
    </w:rPr>
  </w:style>
  <w:style w:type="character" w:customStyle="1" w:styleId="199">
    <w:name w:val="1.1标题2 Char Char"/>
    <w:qFormat/>
    <w:uiPriority w:val="0"/>
    <w:rPr>
      <w:rFonts w:ascii="Arial" w:hAnsi="Arial" w:eastAsia="黑体"/>
      <w:b/>
      <w:bCs/>
      <w:kern w:val="2"/>
      <w:sz w:val="32"/>
      <w:szCs w:val="32"/>
      <w:lang w:val="en-US" w:eastAsia="zh-CN" w:bidi="ar-SA"/>
    </w:rPr>
  </w:style>
  <w:style w:type="character" w:customStyle="1" w:styleId="200">
    <w:name w:val="标题 4 Char1"/>
    <w:link w:val="7"/>
    <w:qFormat/>
    <w:uiPriority w:val="0"/>
    <w:rPr>
      <w:rFonts w:ascii="Cambria" w:hAnsi="Cambria" w:eastAsia="宋体" w:cs="Times New Roman"/>
      <w:b/>
      <w:bCs/>
      <w:kern w:val="0"/>
      <w:sz w:val="28"/>
      <w:szCs w:val="28"/>
    </w:rPr>
  </w:style>
  <w:style w:type="character" w:customStyle="1" w:styleId="201">
    <w:name w:val="Char Char5"/>
    <w:qFormat/>
    <w:uiPriority w:val="0"/>
    <w:rPr>
      <w:rFonts w:ascii="Arial" w:hAnsi="Arial" w:eastAsia="黑体"/>
      <w:sz w:val="24"/>
      <w:szCs w:val="24"/>
      <w:lang w:val="en-US" w:eastAsia="zh-CN" w:bidi="ar-SA"/>
    </w:rPr>
  </w:style>
  <w:style w:type="character" w:customStyle="1" w:styleId="202">
    <w:name w:val="Char Char4"/>
    <w:qFormat/>
    <w:uiPriority w:val="0"/>
    <w:rPr>
      <w:rFonts w:ascii="Arial" w:hAnsi="Arial" w:eastAsia="黑体"/>
      <w:sz w:val="21"/>
      <w:szCs w:val="21"/>
      <w:lang w:val="en-US" w:eastAsia="zh-CN" w:bidi="ar-SA"/>
    </w:rPr>
  </w:style>
  <w:style w:type="paragraph" w:customStyle="1" w:styleId="203">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Cs w:val="21"/>
    </w:rPr>
  </w:style>
  <w:style w:type="character" w:customStyle="1" w:styleId="204">
    <w:name w:val="正文文字缩进 31 Char"/>
    <w:qFormat/>
    <w:uiPriority w:val="0"/>
    <w:rPr>
      <w:rFonts w:eastAsia="宋体"/>
      <w:kern w:val="2"/>
      <w:sz w:val="24"/>
      <w:szCs w:val="24"/>
      <w:lang w:val="en-US" w:eastAsia="zh-CN" w:bidi="ar-SA"/>
    </w:rPr>
  </w:style>
  <w:style w:type="character" w:customStyle="1" w:styleId="205">
    <w:name w:val="正文文本缩进 2 Char"/>
    <w:basedOn w:val="137"/>
    <w:link w:val="51"/>
    <w:qFormat/>
    <w:uiPriority w:val="0"/>
    <w:rPr>
      <w:rFonts w:ascii="Times New Roman" w:hAnsi="Times New Roman" w:eastAsia="宋体" w:cs="Times New Roman"/>
      <w:kern w:val="0"/>
      <w:sz w:val="24"/>
      <w:szCs w:val="20"/>
    </w:rPr>
  </w:style>
  <w:style w:type="character" w:customStyle="1" w:styleId="206">
    <w:name w:val="newsbt2"/>
    <w:basedOn w:val="137"/>
    <w:qFormat/>
    <w:uiPriority w:val="0"/>
  </w:style>
  <w:style w:type="paragraph" w:customStyle="1" w:styleId="207">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08">
    <w:name w:val="xl26"/>
    <w:basedOn w:val="1"/>
    <w:link w:val="2690"/>
    <w:qFormat/>
    <w:uiPriority w:val="0"/>
    <w:pPr>
      <w:widowControl/>
      <w:spacing w:before="100" w:after="100"/>
      <w:jc w:val="center"/>
    </w:pPr>
    <w:rPr>
      <w:rFonts w:ascii="Times New Roman" w:hAnsi="Times New Roman" w:eastAsia="宋体" w:cs="Times New Roman"/>
      <w:kern w:val="0"/>
      <w:szCs w:val="20"/>
    </w:rPr>
  </w:style>
  <w:style w:type="paragraph" w:customStyle="1" w:styleId="209">
    <w:name w:val="表格"/>
    <w:basedOn w:val="1"/>
    <w:link w:val="397"/>
    <w:qFormat/>
    <w:uiPriority w:val="0"/>
    <w:pPr>
      <w:snapToGrid w:val="0"/>
      <w:spacing w:line="240" w:lineRule="atLeast"/>
      <w:jc w:val="center"/>
    </w:pPr>
    <w:rPr>
      <w:rFonts w:ascii="宋体" w:hAnsi="宋体" w:eastAsia="宋体" w:cs="Times New Roman"/>
      <w:kern w:val="0"/>
      <w:sz w:val="20"/>
      <w:szCs w:val="20"/>
    </w:rPr>
  </w:style>
  <w:style w:type="paragraph" w:customStyle="1" w:styleId="210">
    <w:name w:val="Char14"/>
    <w:basedOn w:val="1"/>
    <w:qFormat/>
    <w:uiPriority w:val="0"/>
    <w:rPr>
      <w:rFonts w:ascii="Times New Roman" w:hAnsi="Times New Roman" w:eastAsia="宋体" w:cs="Times New Roman"/>
      <w:szCs w:val="24"/>
    </w:rPr>
  </w:style>
  <w:style w:type="paragraph" w:customStyle="1" w:styleId="211">
    <w:name w:val="简单回函地址"/>
    <w:basedOn w:val="1"/>
    <w:qFormat/>
    <w:uiPriority w:val="0"/>
    <w:pPr>
      <w:adjustRightInd w:val="0"/>
      <w:spacing w:line="312" w:lineRule="atLeast"/>
      <w:textAlignment w:val="baseline"/>
    </w:pPr>
    <w:rPr>
      <w:rFonts w:ascii="Times New Roman" w:hAnsi="Times New Roman" w:eastAsia="宋体" w:cs="Times New Roman"/>
      <w:kern w:val="0"/>
      <w:szCs w:val="20"/>
    </w:rPr>
  </w:style>
  <w:style w:type="character" w:customStyle="1" w:styleId="212">
    <w:name w:val="日期 Char"/>
    <w:basedOn w:val="137"/>
    <w:link w:val="50"/>
    <w:qFormat/>
    <w:uiPriority w:val="0"/>
    <w:rPr>
      <w:rFonts w:ascii="Times New Roman" w:hAnsi="Times New Roman" w:eastAsia="宋体" w:cs="Times New Roman"/>
      <w:kern w:val="0"/>
      <w:sz w:val="20"/>
      <w:szCs w:val="24"/>
    </w:rPr>
  </w:style>
  <w:style w:type="character" w:customStyle="1" w:styleId="213">
    <w:name w:val="正文首行缩进 Char"/>
    <w:basedOn w:val="172"/>
    <w:link w:val="86"/>
    <w:qFormat/>
    <w:uiPriority w:val="0"/>
    <w:rPr>
      <w:rFonts w:ascii="Times New Roman" w:hAnsi="Times New Roman" w:eastAsia="宋体" w:cs="Times New Roman"/>
      <w:kern w:val="0"/>
      <w:sz w:val="20"/>
      <w:szCs w:val="24"/>
    </w:rPr>
  </w:style>
  <w:style w:type="paragraph" w:customStyle="1" w:styleId="214">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15">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16">
    <w:name w:val="一级条标题"/>
    <w:basedOn w:val="214"/>
    <w:next w:val="1"/>
    <w:qFormat/>
    <w:uiPriority w:val="0"/>
    <w:pPr>
      <w:tabs>
        <w:tab w:val="left" w:pos="360"/>
        <w:tab w:val="clear" w:pos="903"/>
      </w:tabs>
      <w:spacing w:before="0" w:after="0"/>
      <w:ind w:left="0" w:firstLine="0"/>
      <w:outlineLvl w:val="2"/>
    </w:pPr>
  </w:style>
  <w:style w:type="paragraph" w:customStyle="1" w:styleId="217">
    <w:name w:val="二级条标题"/>
    <w:basedOn w:val="216"/>
    <w:next w:val="1"/>
    <w:qFormat/>
    <w:uiPriority w:val="0"/>
    <w:pPr>
      <w:outlineLvl w:val="3"/>
    </w:pPr>
  </w:style>
  <w:style w:type="paragraph" w:customStyle="1" w:styleId="218">
    <w:name w:val="三级条标题"/>
    <w:basedOn w:val="217"/>
    <w:next w:val="1"/>
    <w:qFormat/>
    <w:uiPriority w:val="0"/>
    <w:pPr>
      <w:outlineLvl w:val="4"/>
    </w:pPr>
  </w:style>
  <w:style w:type="paragraph" w:customStyle="1" w:styleId="219">
    <w:name w:val="四级条标题"/>
    <w:basedOn w:val="218"/>
    <w:next w:val="1"/>
    <w:qFormat/>
    <w:uiPriority w:val="0"/>
    <w:pPr>
      <w:outlineLvl w:val="5"/>
    </w:pPr>
  </w:style>
  <w:style w:type="paragraph" w:customStyle="1" w:styleId="220">
    <w:name w:val="五级条标题"/>
    <w:basedOn w:val="219"/>
    <w:next w:val="1"/>
    <w:qFormat/>
    <w:uiPriority w:val="0"/>
    <w:pPr>
      <w:outlineLvl w:val="6"/>
    </w:pPr>
  </w:style>
  <w:style w:type="paragraph" w:customStyle="1" w:styleId="221">
    <w:name w:val="Z"/>
    <w:basedOn w:val="1"/>
    <w:qFormat/>
    <w:uiPriority w:val="0"/>
    <w:pPr>
      <w:spacing w:line="460" w:lineRule="exact"/>
      <w:ind w:firstLine="200" w:firstLineChars="200"/>
    </w:pPr>
    <w:rPr>
      <w:rFonts w:ascii="宋体" w:hAnsi="宋体" w:eastAsia="宋体" w:cs="Times New Roman"/>
      <w:sz w:val="25"/>
      <w:szCs w:val="24"/>
    </w:rPr>
  </w:style>
  <w:style w:type="character" w:customStyle="1" w:styleId="222">
    <w:name w:val="正文文本 2 Char"/>
    <w:basedOn w:val="137"/>
    <w:link w:val="76"/>
    <w:qFormat/>
    <w:uiPriority w:val="99"/>
    <w:rPr>
      <w:rFonts w:ascii="Times New Roman" w:hAnsi="Times New Roman" w:eastAsia="宋体" w:cs="Times New Roman"/>
      <w:kern w:val="0"/>
      <w:sz w:val="20"/>
      <w:szCs w:val="24"/>
    </w:rPr>
  </w:style>
  <w:style w:type="paragraph" w:customStyle="1" w:styleId="223">
    <w:name w:val="表格1"/>
    <w:basedOn w:val="1"/>
    <w:link w:val="2146"/>
    <w:qFormat/>
    <w:uiPriority w:val="0"/>
    <w:pPr>
      <w:adjustRightInd w:val="0"/>
      <w:jc w:val="center"/>
    </w:pPr>
    <w:rPr>
      <w:rFonts w:ascii="宋体" w:hAnsi="Times New Roman" w:eastAsia="宋体" w:cs="Times New Roman"/>
      <w:kern w:val="0"/>
      <w:sz w:val="24"/>
      <w:szCs w:val="24"/>
    </w:rPr>
  </w:style>
  <w:style w:type="paragraph" w:customStyle="1" w:styleId="224">
    <w:name w:val="?2"/>
    <w:basedOn w:val="1"/>
    <w:next w:val="1"/>
    <w:qFormat/>
    <w:uiPriority w:val="0"/>
    <w:pPr>
      <w:autoSpaceDE w:val="0"/>
      <w:autoSpaceDN w:val="0"/>
      <w:adjustRightInd w:val="0"/>
      <w:jc w:val="left"/>
    </w:pPr>
    <w:rPr>
      <w:rFonts w:ascii="五" w:hAnsi="Times New Roman" w:eastAsia="五" w:cs="Times New Roman"/>
      <w:kern w:val="0"/>
      <w:sz w:val="20"/>
      <w:szCs w:val="24"/>
    </w:rPr>
  </w:style>
  <w:style w:type="paragraph" w:customStyle="1" w:styleId="225">
    <w:name w:val="xl23"/>
    <w:basedOn w:val="1"/>
    <w:qFormat/>
    <w:uiPriority w:val="0"/>
    <w:pPr>
      <w:widowControl/>
      <w:spacing w:before="100" w:after="100" w:line="460" w:lineRule="exact"/>
      <w:ind w:left="400" w:leftChars="400" w:firstLine="200" w:firstLineChars="200"/>
      <w:jc w:val="center"/>
    </w:pPr>
    <w:rPr>
      <w:rFonts w:ascii="宋体" w:hAnsi="宋体" w:eastAsia="宋体" w:cs="Times New Roman"/>
      <w:spacing w:val="6"/>
      <w:kern w:val="0"/>
      <w:sz w:val="24"/>
      <w:szCs w:val="24"/>
    </w:rPr>
  </w:style>
  <w:style w:type="paragraph" w:customStyle="1" w:styleId="226">
    <w:name w:val="In Table"/>
    <w:basedOn w:val="1"/>
    <w:qFormat/>
    <w:uiPriority w:val="0"/>
    <w:pPr>
      <w:tabs>
        <w:tab w:val="left" w:pos="3960"/>
        <w:tab w:val="left" w:pos="5280"/>
      </w:tabs>
      <w:spacing w:before="96" w:after="96" w:line="0" w:lineRule="atLeast"/>
      <w:jc w:val="center"/>
    </w:pPr>
    <w:rPr>
      <w:rFonts w:ascii="Tahoma" w:hAnsi="Tahoma" w:eastAsia="华文中宋" w:cs="Times New Roman"/>
      <w:szCs w:val="20"/>
    </w:rPr>
  </w:style>
  <w:style w:type="paragraph" w:customStyle="1" w:styleId="227">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cs="Times New Roman"/>
      <w:kern w:val="0"/>
      <w:szCs w:val="20"/>
    </w:rPr>
  </w:style>
  <w:style w:type="paragraph" w:customStyle="1" w:styleId="228">
    <w:name w:val="xl27"/>
    <w:basedOn w:val="1"/>
    <w:qFormat/>
    <w:uiPriority w:val="0"/>
    <w:pPr>
      <w:widowControl/>
      <w:spacing w:before="100" w:beforeAutospacing="1" w:after="100" w:afterAutospacing="1"/>
      <w:jc w:val="center"/>
    </w:pPr>
    <w:rPr>
      <w:rFonts w:ascii="Times New Roman" w:hAnsi="Times New Roman" w:eastAsia="宋体" w:cs="Times New Roman"/>
      <w:kern w:val="0"/>
      <w:sz w:val="20"/>
      <w:szCs w:val="20"/>
    </w:rPr>
  </w:style>
  <w:style w:type="paragraph" w:customStyle="1" w:styleId="22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0"/>
      <w:szCs w:val="20"/>
    </w:rPr>
  </w:style>
  <w:style w:type="paragraph" w:customStyle="1" w:styleId="230">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12"/>
      <w:szCs w:val="12"/>
    </w:rPr>
  </w:style>
  <w:style w:type="paragraph" w:customStyle="1" w:styleId="231">
    <w:name w:val="xl25"/>
    <w:basedOn w:val="1"/>
    <w:qFormat/>
    <w:uiPriority w:val="0"/>
    <w:pPr>
      <w:widowControl/>
      <w:spacing w:before="100" w:beforeAutospacing="1" w:after="100" w:afterAutospacing="1"/>
      <w:jc w:val="left"/>
    </w:pPr>
    <w:rPr>
      <w:rFonts w:ascii="Arial Unicode MS" w:hAnsi="Arial Unicode MS" w:eastAsia="Arial Unicode MS" w:cs="Arial Unicode MS"/>
      <w:kern w:val="0"/>
      <w:sz w:val="12"/>
      <w:szCs w:val="12"/>
    </w:rPr>
  </w:style>
  <w:style w:type="character" w:customStyle="1" w:styleId="232">
    <w:name w:val="content1"/>
    <w:qFormat/>
    <w:uiPriority w:val="0"/>
    <w:rPr>
      <w:spacing w:val="270"/>
      <w:sz w:val="21"/>
      <w:szCs w:val="21"/>
    </w:rPr>
  </w:style>
  <w:style w:type="paragraph" w:customStyle="1" w:styleId="233">
    <w:name w:val="标题4"/>
    <w:basedOn w:val="1"/>
    <w:qFormat/>
    <w:uiPriority w:val="0"/>
    <w:pPr>
      <w:tabs>
        <w:tab w:val="left" w:pos="1960"/>
      </w:tabs>
      <w:spacing w:line="360" w:lineRule="auto"/>
      <w:outlineLvl w:val="0"/>
    </w:pPr>
    <w:rPr>
      <w:rFonts w:ascii="Times New Roman" w:hAnsi="Times New Roman" w:eastAsia="宋体" w:cs="Times New Roman"/>
      <w:sz w:val="28"/>
      <w:szCs w:val="20"/>
    </w:rPr>
  </w:style>
  <w:style w:type="paragraph" w:customStyle="1" w:styleId="234">
    <w:name w:val="公式样式1"/>
    <w:basedOn w:val="1"/>
    <w:qFormat/>
    <w:uiPriority w:val="0"/>
    <w:pPr>
      <w:spacing w:line="220" w:lineRule="exact"/>
      <w:ind w:right="-51"/>
      <w:jc w:val="center"/>
    </w:pPr>
    <w:rPr>
      <w:rFonts w:ascii="宋体" w:hAnsi="宋体" w:eastAsia="宋体" w:cs="Times New Roman"/>
      <w:sz w:val="18"/>
      <w:szCs w:val="24"/>
    </w:rPr>
  </w:style>
  <w:style w:type="character" w:customStyle="1" w:styleId="235">
    <w:name w:val="wbz2"/>
    <w:qFormat/>
    <w:uiPriority w:val="0"/>
    <w:rPr>
      <w:rFonts w:hint="default"/>
      <w:color w:val="000000"/>
      <w:spacing w:val="0"/>
      <w:sz w:val="18"/>
      <w:szCs w:val="18"/>
      <w:u w:val="none"/>
    </w:rPr>
  </w:style>
  <w:style w:type="paragraph" w:customStyle="1" w:styleId="236">
    <w:name w:val="表文字"/>
    <w:basedOn w:val="1"/>
    <w:link w:val="1130"/>
    <w:qFormat/>
    <w:uiPriority w:val="0"/>
    <w:pPr>
      <w:overflowPunct w:val="0"/>
      <w:autoSpaceDE w:val="0"/>
      <w:autoSpaceDN w:val="0"/>
      <w:adjustRightInd w:val="0"/>
      <w:spacing w:line="240" w:lineRule="atLeast"/>
      <w:jc w:val="center"/>
      <w:textAlignment w:val="baseline"/>
    </w:pPr>
    <w:rPr>
      <w:rFonts w:ascii="Times New Roman" w:hAnsi="Times New Roman" w:eastAsia="宋体" w:cs="Times New Roman"/>
      <w:kern w:val="0"/>
      <w:sz w:val="24"/>
      <w:szCs w:val="20"/>
    </w:rPr>
  </w:style>
  <w:style w:type="paragraph" w:customStyle="1" w:styleId="237">
    <w:name w:val="小四表文左齐"/>
    <w:basedOn w:val="1"/>
    <w:qFormat/>
    <w:uiPriority w:val="0"/>
    <w:pPr>
      <w:jc w:val="center"/>
    </w:pPr>
    <w:rPr>
      <w:rFonts w:ascii="宋体" w:hAnsi="宋体" w:eastAsia="宋体" w:cs="Times New Roman"/>
      <w:szCs w:val="24"/>
    </w:rPr>
  </w:style>
  <w:style w:type="character" w:customStyle="1" w:styleId="238">
    <w:name w:val="正文文本 3 Char"/>
    <w:basedOn w:val="137"/>
    <w:link w:val="32"/>
    <w:qFormat/>
    <w:uiPriority w:val="0"/>
    <w:rPr>
      <w:rFonts w:ascii="仿宋_GB2312" w:hAnsi="宋体" w:eastAsia="仿宋_GB2312" w:cs="Times New Roman"/>
      <w:kern w:val="0"/>
      <w:sz w:val="24"/>
      <w:szCs w:val="24"/>
    </w:rPr>
  </w:style>
  <w:style w:type="paragraph" w:customStyle="1" w:styleId="239">
    <w:name w:val="表"/>
    <w:basedOn w:val="1"/>
    <w:qFormat/>
    <w:uiPriority w:val="0"/>
    <w:pPr>
      <w:snapToGrid w:val="0"/>
      <w:jc w:val="center"/>
    </w:pPr>
    <w:rPr>
      <w:rFonts w:ascii="Times New Roman" w:hAnsi="Times New Roman" w:eastAsia="宋体" w:cs="Times New Roman"/>
      <w:spacing w:val="2"/>
      <w:szCs w:val="20"/>
    </w:rPr>
  </w:style>
  <w:style w:type="character" w:customStyle="1" w:styleId="240">
    <w:name w:val="ldh14-01"/>
    <w:qFormat/>
    <w:uiPriority w:val="0"/>
    <w:rPr>
      <w:b/>
      <w:bCs/>
      <w:color w:val="FFFFFF"/>
      <w:sz w:val="18"/>
      <w:szCs w:val="18"/>
    </w:rPr>
  </w:style>
  <w:style w:type="character" w:customStyle="1" w:styleId="241">
    <w:name w:val="b"/>
    <w:basedOn w:val="137"/>
    <w:qFormat/>
    <w:uiPriority w:val="0"/>
  </w:style>
  <w:style w:type="paragraph" w:customStyle="1" w:styleId="242">
    <w:name w:val="样式2"/>
    <w:basedOn w:val="6"/>
    <w:link w:val="776"/>
    <w:qFormat/>
    <w:uiPriority w:val="0"/>
    <w:pPr>
      <w:spacing w:line="416" w:lineRule="auto"/>
    </w:pPr>
    <w:rPr>
      <w:rFonts w:eastAsia="黑体"/>
      <w:b/>
      <w:bCs/>
      <w:sz w:val="28"/>
    </w:rPr>
  </w:style>
  <w:style w:type="paragraph" w:customStyle="1" w:styleId="243">
    <w:name w:val="列表标题"/>
    <w:basedOn w:val="1"/>
    <w:next w:val="1"/>
    <w:qFormat/>
    <w:uiPriority w:val="0"/>
    <w:pPr>
      <w:jc w:val="center"/>
    </w:pPr>
    <w:rPr>
      <w:rFonts w:ascii="Times New Roman" w:hAnsi="Times New Roman" w:eastAsia="宋体" w:cs="Times New Roman"/>
      <w:sz w:val="24"/>
      <w:szCs w:val="20"/>
    </w:rPr>
  </w:style>
  <w:style w:type="paragraph" w:customStyle="1" w:styleId="244">
    <w:name w:val="p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18"/>
      <w:szCs w:val="18"/>
    </w:rPr>
  </w:style>
  <w:style w:type="paragraph" w:customStyle="1" w:styleId="245">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6">
    <w:name w:val="表格内容"/>
    <w:basedOn w:val="1"/>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paragraph" w:customStyle="1" w:styleId="247">
    <w:name w:val="初设正文"/>
    <w:basedOn w:val="1"/>
    <w:link w:val="1865"/>
    <w:qFormat/>
    <w:uiPriority w:val="0"/>
    <w:pPr>
      <w:spacing w:after="120" w:line="440" w:lineRule="exact"/>
      <w:ind w:left="425" w:firstLine="425"/>
    </w:pPr>
    <w:rPr>
      <w:rFonts w:ascii="Arial" w:hAnsi="Arial" w:eastAsia="宋体" w:cs="Times New Roman"/>
      <w:kern w:val="0"/>
      <w:sz w:val="24"/>
      <w:szCs w:val="20"/>
    </w:rPr>
  </w:style>
  <w:style w:type="character" w:customStyle="1" w:styleId="248">
    <w:name w:val="HTML 预设格式 Char"/>
    <w:basedOn w:val="137"/>
    <w:link w:val="80"/>
    <w:qFormat/>
    <w:uiPriority w:val="0"/>
    <w:rPr>
      <w:rFonts w:ascii="宋体" w:hAnsi="宋体" w:eastAsia="宋体" w:cs="Times New Roman"/>
      <w:kern w:val="0"/>
      <w:sz w:val="24"/>
      <w:szCs w:val="24"/>
    </w:rPr>
  </w:style>
  <w:style w:type="paragraph" w:customStyle="1" w:styleId="249">
    <w:name w:val="表号"/>
    <w:basedOn w:val="1"/>
    <w:qFormat/>
    <w:uiPriority w:val="0"/>
    <w:pPr>
      <w:adjustRightInd w:val="0"/>
      <w:spacing w:line="240" w:lineRule="atLeast"/>
      <w:outlineLvl w:val="4"/>
    </w:pPr>
    <w:rPr>
      <w:rFonts w:ascii="Arial Narrow" w:hAnsi="Arial Narrow" w:eastAsia="汉鼎简书宋" w:cs="Times New Roman"/>
      <w:sz w:val="24"/>
      <w:szCs w:val="24"/>
    </w:rPr>
  </w:style>
  <w:style w:type="character" w:customStyle="1" w:styleId="250">
    <w:name w:val="注释标题 Char"/>
    <w:basedOn w:val="137"/>
    <w:link w:val="17"/>
    <w:qFormat/>
    <w:uiPriority w:val="0"/>
    <w:rPr>
      <w:rFonts w:ascii="宋体" w:hAnsi="Times New Roman" w:eastAsia="宋体" w:cs="Times New Roman"/>
      <w:kern w:val="0"/>
      <w:sz w:val="20"/>
      <w:szCs w:val="20"/>
    </w:rPr>
  </w:style>
  <w:style w:type="paragraph" w:customStyle="1" w:styleId="25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2">
    <w:name w:val="样式5"/>
    <w:basedOn w:val="1"/>
    <w:link w:val="775"/>
    <w:qFormat/>
    <w:uiPriority w:val="0"/>
    <w:pPr>
      <w:snapToGrid w:val="0"/>
      <w:spacing w:line="360" w:lineRule="auto"/>
      <w:ind w:firstLine="510"/>
    </w:pPr>
    <w:rPr>
      <w:rFonts w:ascii="Times New Roman" w:hAnsi="Times New Roman" w:eastAsia="宋体" w:cs="Times New Roman"/>
      <w:kern w:val="0"/>
      <w:sz w:val="24"/>
      <w:szCs w:val="24"/>
    </w:rPr>
  </w:style>
  <w:style w:type="paragraph" w:customStyle="1" w:styleId="253">
    <w:name w:val="正文表格"/>
    <w:basedOn w:val="1"/>
    <w:qFormat/>
    <w:uiPriority w:val="0"/>
    <w:pPr>
      <w:keepNext/>
      <w:keepLines/>
      <w:spacing w:before="80"/>
      <w:jc w:val="center"/>
      <w:textAlignment w:val="bottom"/>
    </w:pPr>
    <w:rPr>
      <w:rFonts w:ascii="Times New Roman" w:hAnsi="Times New Roman" w:eastAsia="宋体" w:cs="Times New Roman"/>
      <w:szCs w:val="24"/>
    </w:rPr>
  </w:style>
  <w:style w:type="character" w:customStyle="1" w:styleId="254">
    <w:name w:val="rsdesckey1"/>
    <w:qFormat/>
    <w:uiPriority w:val="0"/>
    <w:rPr>
      <w:color w:val="FF0000"/>
    </w:rPr>
  </w:style>
  <w:style w:type="paragraph" w:styleId="255">
    <w:name w:val="List Paragraph"/>
    <w:basedOn w:val="1"/>
    <w:qFormat/>
    <w:uiPriority w:val="0"/>
    <w:pPr>
      <w:ind w:firstLine="420" w:firstLineChars="200"/>
    </w:pPr>
    <w:rPr>
      <w:rFonts w:ascii="Calibri" w:hAnsi="Calibri" w:eastAsia="宋体" w:cs="Times New Roman"/>
    </w:rPr>
  </w:style>
  <w:style w:type="paragraph" w:customStyle="1" w:styleId="256">
    <w:name w:val="_Style 10"/>
    <w:basedOn w:val="1"/>
    <w:next w:val="35"/>
    <w:qFormat/>
    <w:uiPriority w:val="0"/>
    <w:pPr>
      <w:spacing w:line="360" w:lineRule="auto"/>
    </w:pPr>
    <w:rPr>
      <w:rFonts w:ascii="Times New Roman" w:hAnsi="Times New Roman" w:eastAsia="宋体" w:cs="Times New Roman"/>
      <w:sz w:val="24"/>
      <w:szCs w:val="20"/>
    </w:rPr>
  </w:style>
  <w:style w:type="character" w:customStyle="1" w:styleId="257">
    <w:name w:val="脚注文本 Char"/>
    <w:basedOn w:val="137"/>
    <w:link w:val="67"/>
    <w:qFormat/>
    <w:uiPriority w:val="0"/>
    <w:rPr>
      <w:rFonts w:ascii="Times New Roman" w:hAnsi="Times New Roman" w:eastAsia="宋体" w:cs="Times New Roman"/>
      <w:kern w:val="0"/>
      <w:sz w:val="18"/>
      <w:szCs w:val="20"/>
    </w:rPr>
  </w:style>
  <w:style w:type="paragraph" w:customStyle="1" w:styleId="258">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59">
    <w:name w:val="封面正文"/>
    <w:qFormat/>
    <w:uiPriority w:val="0"/>
    <w:pPr>
      <w:jc w:val="both"/>
    </w:pPr>
    <w:rPr>
      <w:rFonts w:ascii="Times New Roman" w:hAnsi="Times New Roman" w:eastAsia="宋体" w:cs="Times New Roman"/>
      <w:lang w:val="en-US" w:eastAsia="zh-CN" w:bidi="ar-SA"/>
    </w:rPr>
  </w:style>
  <w:style w:type="paragraph" w:customStyle="1" w:styleId="260">
    <w:name w:val="font1"/>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261">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262">
    <w:name w:val="font6"/>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3">
    <w:name w:val="font7"/>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4">
    <w:name w:val="font8"/>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6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kern w:val="0"/>
      <w:sz w:val="24"/>
      <w:szCs w:val="24"/>
    </w:rPr>
  </w:style>
  <w:style w:type="character" w:customStyle="1" w:styleId="266">
    <w:name w:val="style41"/>
    <w:qFormat/>
    <w:uiPriority w:val="0"/>
    <w:rPr>
      <w:color w:val="000000"/>
      <w:sz w:val="16"/>
      <w:szCs w:val="16"/>
    </w:rPr>
  </w:style>
  <w:style w:type="character" w:customStyle="1" w:styleId="267">
    <w:name w:val="style51"/>
    <w:qFormat/>
    <w:uiPriority w:val="0"/>
    <w:rPr>
      <w:sz w:val="21"/>
      <w:szCs w:val="21"/>
    </w:rPr>
  </w:style>
  <w:style w:type="character" w:customStyle="1" w:styleId="268">
    <w:name w:val="unnamed11"/>
    <w:qFormat/>
    <w:uiPriority w:val="0"/>
    <w:rPr>
      <w:rFonts w:hint="eastAsia" w:ascii="宋体" w:hAnsi="宋体" w:eastAsia="宋体"/>
      <w:sz w:val="18"/>
      <w:szCs w:val="18"/>
    </w:rPr>
  </w:style>
  <w:style w:type="paragraph" w:customStyle="1" w:styleId="269">
    <w:name w:val="默认段落字体 Para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70">
    <w:name w:val="Char Char Char1 Char Char Char Char"/>
    <w:basedOn w:val="1"/>
    <w:next w:val="1"/>
    <w:qFormat/>
    <w:uiPriority w:val="0"/>
    <w:pPr>
      <w:spacing w:line="360" w:lineRule="auto"/>
      <w:ind w:firstLine="200" w:firstLineChars="200"/>
    </w:pPr>
    <w:rPr>
      <w:rFonts w:ascii="Times New Roman" w:hAnsi="Times New Roman" w:eastAsia="宋体" w:cs="Times New Roman"/>
      <w:szCs w:val="20"/>
    </w:rPr>
  </w:style>
  <w:style w:type="character" w:customStyle="1" w:styleId="271">
    <w:name w:val="h31"/>
    <w:qFormat/>
    <w:uiPriority w:val="0"/>
    <w:rPr>
      <w:sz w:val="21"/>
      <w:szCs w:val="21"/>
    </w:rPr>
  </w:style>
  <w:style w:type="paragraph" w:customStyle="1" w:styleId="272">
    <w:name w:val="Char Char Char Char Char Char Char Char Char Char4"/>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73">
    <w:name w:val="Char Char Char Char Char Char1 Char"/>
    <w:basedOn w:val="1"/>
    <w:qFormat/>
    <w:uiPriority w:val="0"/>
    <w:rPr>
      <w:rFonts w:ascii="Times New Roman" w:hAnsi="Times New Roman" w:eastAsia="宋体" w:cs="Times New Roman"/>
      <w:szCs w:val="24"/>
    </w:rPr>
  </w:style>
  <w:style w:type="paragraph" w:customStyle="1" w:styleId="274">
    <w:name w:val="Char1 Char Char Char"/>
    <w:basedOn w:val="1"/>
    <w:qFormat/>
    <w:uiPriority w:val="0"/>
    <w:pPr>
      <w:spacing w:line="360" w:lineRule="auto"/>
      <w:ind w:firstLine="200" w:firstLineChars="200"/>
    </w:pPr>
    <w:rPr>
      <w:rFonts w:ascii="宋体" w:hAnsi="宋体" w:eastAsia="宋体" w:cs="宋体"/>
      <w:sz w:val="24"/>
      <w:szCs w:val="24"/>
    </w:rPr>
  </w:style>
  <w:style w:type="paragraph" w:styleId="275">
    <w:name w:val="No Spacing"/>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276">
    <w:name w:val="样式14"/>
    <w:basedOn w:val="1"/>
    <w:qFormat/>
    <w:uiPriority w:val="0"/>
    <w:pPr>
      <w:spacing w:before="240" w:after="60" w:line="560" w:lineRule="exact"/>
      <w:jc w:val="left"/>
      <w:outlineLvl w:val="3"/>
    </w:pPr>
    <w:rPr>
      <w:rFonts w:ascii="宋体" w:hAnsi="宋体" w:eastAsia="宋体" w:cs="Times New Roman"/>
      <w:sz w:val="28"/>
      <w:szCs w:val="28"/>
    </w:rPr>
  </w:style>
  <w:style w:type="paragraph" w:customStyle="1" w:styleId="277">
    <w:name w:val="正文首行缩进5"/>
    <w:basedOn w:val="35"/>
    <w:qFormat/>
    <w:uiPriority w:val="0"/>
    <w:pPr>
      <w:adjustRightInd w:val="0"/>
      <w:spacing w:after="0" w:line="312" w:lineRule="auto"/>
      <w:ind w:firstLine="567"/>
    </w:pPr>
    <w:rPr>
      <w:sz w:val="28"/>
      <w:szCs w:val="20"/>
    </w:rPr>
  </w:style>
  <w:style w:type="character" w:customStyle="1" w:styleId="278">
    <w:name w:val="正文文字缩进 Char Char1"/>
    <w:qFormat/>
    <w:locked/>
    <w:uiPriority w:val="0"/>
    <w:rPr>
      <w:szCs w:val="24"/>
      <w:lang w:bidi="ar-SA"/>
    </w:rPr>
  </w:style>
  <w:style w:type="paragraph" w:customStyle="1" w:styleId="279">
    <w:name w:val="正文首行缩进10"/>
    <w:basedOn w:val="35"/>
    <w:qFormat/>
    <w:uiPriority w:val="0"/>
    <w:pPr>
      <w:adjustRightInd w:val="0"/>
      <w:spacing w:after="0" w:line="312" w:lineRule="auto"/>
      <w:ind w:firstLine="567"/>
    </w:pPr>
    <w:rPr>
      <w:sz w:val="28"/>
      <w:szCs w:val="20"/>
    </w:rPr>
  </w:style>
  <w:style w:type="paragraph" w:customStyle="1" w:styleId="280">
    <w:name w:val="样式 样式 首行缩进:  2 字符 + 左侧:  2 字符"/>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0"/>
    </w:rPr>
  </w:style>
  <w:style w:type="paragraph" w:customStyle="1" w:styleId="281">
    <w:name w:val="2标题"/>
    <w:basedOn w:val="5"/>
    <w:link w:val="282"/>
    <w:qFormat/>
    <w:uiPriority w:val="0"/>
    <w:pPr>
      <w:adjustRightInd w:val="0"/>
      <w:snapToGrid w:val="0"/>
      <w:spacing w:beforeLines="150" w:afterLines="100" w:line="480" w:lineRule="auto"/>
      <w:ind w:firstLine="482" w:firstLineChars="200"/>
      <w:jc w:val="left"/>
      <w:textAlignment w:val="baseline"/>
    </w:pPr>
    <w:rPr>
      <w:rFonts w:ascii="Times New Roman" w:hAnsi="Times New Roman" w:eastAsia="宋体"/>
      <w:b/>
      <w:sz w:val="24"/>
      <w:szCs w:val="20"/>
    </w:rPr>
  </w:style>
  <w:style w:type="character" w:customStyle="1" w:styleId="282">
    <w:name w:val="2标题 Char"/>
    <w:link w:val="281"/>
    <w:qFormat/>
    <w:uiPriority w:val="0"/>
    <w:rPr>
      <w:rFonts w:ascii="Times New Roman" w:hAnsi="Times New Roman" w:eastAsia="宋体" w:cs="Times New Roman"/>
      <w:b/>
      <w:kern w:val="0"/>
      <w:sz w:val="24"/>
      <w:szCs w:val="20"/>
    </w:rPr>
  </w:style>
  <w:style w:type="paragraph" w:customStyle="1" w:styleId="283">
    <w:name w:val="样式 样式 首行缩进:  2 字符 + 小四 居中"/>
    <w:basedOn w:val="1"/>
    <w:qFormat/>
    <w:uiPriority w:val="0"/>
    <w:pPr>
      <w:adjustRightInd w:val="0"/>
      <w:spacing w:line="360" w:lineRule="atLeast"/>
      <w:jc w:val="center"/>
      <w:textAlignment w:val="baseline"/>
    </w:pPr>
    <w:rPr>
      <w:rFonts w:ascii="Times New Roman" w:hAnsi="Times New Roman" w:eastAsia="宋体" w:cs="Times New Roman"/>
      <w:sz w:val="28"/>
      <w:szCs w:val="20"/>
    </w:rPr>
  </w:style>
  <w:style w:type="paragraph" w:customStyle="1" w:styleId="284">
    <w:name w:val="Char2 Char Char Char Char Char Char Char Char Char Char Char Char Char Char Char"/>
    <w:basedOn w:val="1"/>
    <w:uiPriority w:val="0"/>
    <w:rPr>
      <w:rFonts w:ascii="Times New Roman" w:hAnsi="Times New Roman" w:eastAsia="宋体" w:cs="Times New Roman"/>
      <w:szCs w:val="24"/>
    </w:rPr>
  </w:style>
  <w:style w:type="paragraph" w:customStyle="1" w:styleId="285">
    <w:name w:val="样式 样式 宋体 小四 行距: 多倍行距 1.4 字行 + 首行缩进:  2 字符"/>
    <w:basedOn w:val="1"/>
    <w:qFormat/>
    <w:uiPriority w:val="0"/>
    <w:pPr>
      <w:spacing w:line="360" w:lineRule="auto"/>
      <w:ind w:firstLine="200" w:firstLineChars="200"/>
    </w:pPr>
    <w:rPr>
      <w:rFonts w:ascii="宋体" w:hAnsi="宋体" w:eastAsia="宋体" w:cs="Times New Roman"/>
      <w:kern w:val="28"/>
      <w:sz w:val="28"/>
      <w:szCs w:val="20"/>
    </w:rPr>
  </w:style>
  <w:style w:type="character" w:customStyle="1" w:styleId="286">
    <w:name w:val="正文文字缩进 Char Char"/>
    <w:qFormat/>
    <w:locked/>
    <w:uiPriority w:val="0"/>
    <w:rPr>
      <w:szCs w:val="24"/>
      <w:lang w:bidi="ar-SA"/>
    </w:rPr>
  </w:style>
  <w:style w:type="paragraph" w:customStyle="1" w:styleId="287">
    <w:name w:val="xl22"/>
    <w:basedOn w:val="1"/>
    <w:qFormat/>
    <w:uiPriority w:val="0"/>
    <w:pPr>
      <w:widowControl/>
      <w:pBdr>
        <w:bottom w:val="single" w:color="auto" w:sz="4" w:space="0"/>
        <w:right w:val="single" w:color="auto" w:sz="4" w:space="0"/>
      </w:pBdr>
      <w:spacing w:before="100" w:after="100"/>
      <w:jc w:val="center"/>
    </w:pPr>
    <w:rPr>
      <w:rFonts w:ascii="仿宋_GB2312" w:hAnsi="宋体" w:eastAsia="仿宋_GB2312" w:cs="Times New Roman"/>
      <w:kern w:val="0"/>
      <w:szCs w:val="20"/>
    </w:rPr>
  </w:style>
  <w:style w:type="paragraph" w:customStyle="1" w:styleId="288">
    <w:name w:val="Char Char1 Char"/>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289">
    <w:name w:val="三级标题"/>
    <w:basedOn w:val="84"/>
    <w:next w:val="45"/>
    <w:qFormat/>
    <w:uiPriority w:val="0"/>
    <w:pPr>
      <w:spacing w:before="0" w:after="0"/>
      <w:jc w:val="both"/>
      <w:outlineLvl w:val="9"/>
    </w:pPr>
    <w:rPr>
      <w:rFonts w:ascii="Times New Roman" w:hAnsi="Times New Roman"/>
      <w:b w:val="0"/>
      <w:bCs w:val="0"/>
      <w:sz w:val="21"/>
      <w:szCs w:val="24"/>
    </w:rPr>
  </w:style>
  <w:style w:type="character" w:customStyle="1" w:styleId="290">
    <w:name w:val="标题 Char"/>
    <w:basedOn w:val="137"/>
    <w:link w:val="84"/>
    <w:qFormat/>
    <w:uiPriority w:val="0"/>
    <w:rPr>
      <w:rFonts w:ascii="Arial" w:hAnsi="Arial" w:eastAsia="宋体" w:cs="Times New Roman"/>
      <w:b/>
      <w:bCs/>
      <w:kern w:val="0"/>
      <w:sz w:val="32"/>
      <w:szCs w:val="32"/>
    </w:rPr>
  </w:style>
  <w:style w:type="paragraph" w:customStyle="1" w:styleId="291">
    <w:name w:val="样式13"/>
    <w:basedOn w:val="84"/>
    <w:qFormat/>
    <w:uiPriority w:val="0"/>
    <w:pPr>
      <w:spacing w:line="560" w:lineRule="exact"/>
      <w:jc w:val="left"/>
      <w:outlineLvl w:val="2"/>
    </w:pPr>
    <w:rPr>
      <w:rFonts w:ascii="宋体" w:hAnsi="宋体"/>
      <w:b w:val="0"/>
      <w:bCs w:val="0"/>
      <w:sz w:val="28"/>
      <w:szCs w:val="28"/>
    </w:rPr>
  </w:style>
  <w:style w:type="paragraph" w:customStyle="1" w:styleId="292">
    <w:name w:val="Char Char Char Char Char"/>
    <w:basedOn w:val="1"/>
    <w:qFormat/>
    <w:uiPriority w:val="0"/>
    <w:rPr>
      <w:rFonts w:ascii="Times New Roman" w:hAnsi="Times New Roman" w:eastAsia="宋体" w:cs="Times New Roman"/>
      <w:szCs w:val="24"/>
    </w:rPr>
  </w:style>
  <w:style w:type="paragraph" w:customStyle="1" w:styleId="293">
    <w:name w:val="正文文本 31"/>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character" w:customStyle="1" w:styleId="294">
    <w:name w:val="f9wen1"/>
    <w:qFormat/>
    <w:uiPriority w:val="0"/>
    <w:rPr>
      <w:spacing w:val="12"/>
      <w:sz w:val="18"/>
      <w:szCs w:val="18"/>
      <w:u w:val="none"/>
    </w:rPr>
  </w:style>
  <w:style w:type="paragraph" w:customStyle="1" w:styleId="295">
    <w:name w:val="表头名称"/>
    <w:basedOn w:val="22"/>
    <w:qFormat/>
    <w:uiPriority w:val="0"/>
    <w:pPr>
      <w:autoSpaceDE w:val="0"/>
      <w:autoSpaceDN w:val="0"/>
      <w:adjustRightInd w:val="0"/>
      <w:snapToGrid/>
      <w:spacing w:line="360" w:lineRule="auto"/>
      <w:ind w:firstLine="0"/>
      <w:jc w:val="center"/>
    </w:pPr>
    <w:rPr>
      <w:rFonts w:ascii="黑体" w:hAnsi="宋体" w:eastAsia="黑体"/>
      <w:snapToGrid/>
      <w:sz w:val="24"/>
    </w:rPr>
  </w:style>
  <w:style w:type="paragraph" w:customStyle="1" w:styleId="296">
    <w:name w:val="表格内容格式"/>
    <w:basedOn w:val="1"/>
    <w:qFormat/>
    <w:uiPriority w:val="0"/>
    <w:pPr>
      <w:adjustRightInd w:val="0"/>
      <w:spacing w:line="240" w:lineRule="atLeast"/>
      <w:textAlignment w:val="baseline"/>
    </w:pPr>
    <w:rPr>
      <w:rFonts w:ascii="宋体" w:hAnsi="宋体" w:eastAsia="宋体" w:cs="Times New Roman"/>
      <w:snapToGrid w:val="0"/>
      <w:color w:val="000000"/>
      <w:kern w:val="0"/>
      <w:szCs w:val="20"/>
    </w:rPr>
  </w:style>
  <w:style w:type="paragraph" w:customStyle="1" w:styleId="297">
    <w:name w:val="表格文字2"/>
    <w:basedOn w:val="1"/>
    <w:link w:val="1183"/>
    <w:qFormat/>
    <w:uiPriority w:val="0"/>
    <w:pPr>
      <w:adjustRightInd w:val="0"/>
      <w:snapToGrid w:val="0"/>
      <w:spacing w:before="20"/>
      <w:jc w:val="center"/>
      <w:textAlignment w:val="baseline"/>
    </w:pPr>
    <w:rPr>
      <w:rFonts w:ascii="Arial" w:hAnsi="Arial" w:eastAsia="宋体" w:cs="Times New Roman"/>
      <w:sz w:val="24"/>
      <w:szCs w:val="20"/>
    </w:rPr>
  </w:style>
  <w:style w:type="paragraph" w:customStyle="1" w:styleId="298">
    <w:name w:val="居中正文"/>
    <w:basedOn w:val="86"/>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299">
    <w:name w:val="正文样式1"/>
    <w:basedOn w:val="1"/>
    <w:link w:val="1583"/>
    <w:qFormat/>
    <w:uiPriority w:val="0"/>
    <w:pPr>
      <w:adjustRightInd w:val="0"/>
      <w:ind w:firstLine="420" w:firstLineChars="200"/>
      <w:textAlignment w:val="baseline"/>
    </w:pPr>
    <w:rPr>
      <w:rFonts w:ascii="Times New Roman" w:hAnsi="Times New Roman" w:eastAsia="宋体" w:cs="Times New Roman"/>
      <w:snapToGrid w:val="0"/>
      <w:kern w:val="0"/>
      <w:szCs w:val="20"/>
    </w:rPr>
  </w:style>
  <w:style w:type="paragraph" w:customStyle="1" w:styleId="300">
    <w:name w:val="报告正文"/>
    <w:basedOn w:val="1"/>
    <w:link w:val="398"/>
    <w:qFormat/>
    <w:uiPriority w:val="0"/>
    <w:pPr>
      <w:spacing w:line="360" w:lineRule="auto"/>
      <w:ind w:firstLine="482"/>
    </w:pPr>
    <w:rPr>
      <w:rFonts w:ascii="Times New Roman" w:hAnsi="Times New Roman" w:eastAsia="宋体" w:cs="Times New Roman"/>
      <w:kern w:val="0"/>
      <w:sz w:val="24"/>
      <w:szCs w:val="21"/>
    </w:rPr>
  </w:style>
  <w:style w:type="paragraph" w:customStyle="1" w:styleId="301">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character" w:customStyle="1" w:styleId="302">
    <w:name w:val="unnamed31"/>
    <w:qFormat/>
    <w:uiPriority w:val="0"/>
    <w:rPr>
      <w:sz w:val="18"/>
      <w:szCs w:val="18"/>
    </w:rPr>
  </w:style>
  <w:style w:type="character" w:customStyle="1" w:styleId="303">
    <w:name w:val="标题5"/>
    <w:basedOn w:val="137"/>
    <w:qFormat/>
    <w:uiPriority w:val="0"/>
  </w:style>
  <w:style w:type="paragraph" w:customStyle="1" w:styleId="304">
    <w:name w:val="标准正文"/>
    <w:basedOn w:val="1"/>
    <w:qFormat/>
    <w:uiPriority w:val="0"/>
    <w:pPr>
      <w:widowControl/>
      <w:tabs>
        <w:tab w:val="right" w:pos="8640"/>
      </w:tabs>
      <w:spacing w:afterLines="50" w:line="360" w:lineRule="auto"/>
      <w:ind w:firstLine="531" w:firstLineChars="225"/>
    </w:pPr>
    <w:rPr>
      <w:rFonts w:ascii="Garamond" w:hAnsi="Garamond" w:eastAsia="仿宋_GB2312" w:cs="Times New Roman"/>
      <w:spacing w:val="-2"/>
      <w:kern w:val="44"/>
      <w:szCs w:val="24"/>
    </w:rPr>
  </w:style>
  <w:style w:type="character" w:customStyle="1" w:styleId="305">
    <w:name w:val="表头名称 Char"/>
    <w:qFormat/>
    <w:uiPriority w:val="0"/>
    <w:rPr>
      <w:rFonts w:ascii="黑体" w:hAnsi="宋体" w:eastAsia="黑体"/>
      <w:kern w:val="2"/>
      <w:sz w:val="24"/>
      <w:szCs w:val="24"/>
      <w:lang w:val="en-US" w:eastAsia="zh-CN" w:bidi="ar-SA"/>
    </w:rPr>
  </w:style>
  <w:style w:type="character" w:customStyle="1" w:styleId="306">
    <w:name w:val="正文首行缩进 2 Char"/>
    <w:basedOn w:val="159"/>
    <w:link w:val="2"/>
    <w:qFormat/>
    <w:uiPriority w:val="0"/>
    <w:rPr>
      <w:rFonts w:ascii="Times New Roman" w:hAnsi="Times New Roman" w:eastAsia="宋体" w:cs="Times New Roman"/>
      <w:kern w:val="0"/>
      <w:sz w:val="24"/>
      <w:szCs w:val="24"/>
    </w:rPr>
  </w:style>
  <w:style w:type="paragraph" w:customStyle="1" w:styleId="307">
    <w:name w:val="正文13"/>
    <w:basedOn w:val="1"/>
    <w:link w:val="1105"/>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308">
    <w:name w:val="项目"/>
    <w:basedOn w:val="1"/>
    <w:qFormat/>
    <w:uiPriority w:val="0"/>
    <w:pPr>
      <w:tabs>
        <w:tab w:val="left" w:pos="1320"/>
      </w:tabs>
      <w:ind w:left="1320" w:hanging="840"/>
    </w:pPr>
    <w:rPr>
      <w:rFonts w:ascii="Times New Roman" w:hAnsi="Times New Roman" w:eastAsia="宋体" w:cs="Times New Roman"/>
      <w:sz w:val="24"/>
      <w:szCs w:val="24"/>
    </w:rPr>
  </w:style>
  <w:style w:type="paragraph" w:customStyle="1" w:styleId="309">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310">
    <w:name w:val="样式 标题 1 + 小四"/>
    <w:basedOn w:val="4"/>
    <w:qFormat/>
    <w:uiPriority w:val="0"/>
    <w:pPr>
      <w:tabs>
        <w:tab w:val="left" w:pos="360"/>
      </w:tabs>
      <w:adjustRightInd/>
      <w:spacing w:before="120" w:after="240" w:line="0" w:lineRule="atLeast"/>
      <w:ind w:left="360" w:hanging="360"/>
      <w:jc w:val="center"/>
    </w:pPr>
    <w:rPr>
      <w:b/>
      <w:bCs/>
      <w:sz w:val="30"/>
      <w:szCs w:val="20"/>
    </w:rPr>
  </w:style>
  <w:style w:type="character" w:customStyle="1" w:styleId="311">
    <w:name w:val="标题 3 Char1 Char Char1"/>
    <w:qFormat/>
    <w:uiPriority w:val="0"/>
    <w:rPr>
      <w:rFonts w:eastAsia="宋体"/>
      <w:b/>
      <w:bCs/>
      <w:kern w:val="2"/>
      <w:sz w:val="32"/>
      <w:szCs w:val="32"/>
      <w:lang w:val="en-US" w:eastAsia="zh-CN" w:bidi="ar-SA"/>
    </w:rPr>
  </w:style>
  <w:style w:type="paragraph" w:customStyle="1" w:styleId="312">
    <w:name w:val="段"/>
    <w:link w:val="187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3">
    <w:name w:val="二级无标题条"/>
    <w:basedOn w:val="1"/>
    <w:qFormat/>
    <w:uiPriority w:val="0"/>
    <w:rPr>
      <w:rFonts w:ascii="Times New Roman" w:hAnsi="Times New Roman" w:eastAsia="宋体" w:cs="Times New Roman"/>
      <w:szCs w:val="24"/>
    </w:rPr>
  </w:style>
  <w:style w:type="paragraph" w:customStyle="1" w:styleId="314">
    <w:name w:val="三级无标题条"/>
    <w:basedOn w:val="1"/>
    <w:qFormat/>
    <w:uiPriority w:val="0"/>
    <w:pPr>
      <w:numPr>
        <w:ilvl w:val="4"/>
        <w:numId w:val="8"/>
      </w:numPr>
    </w:pPr>
    <w:rPr>
      <w:rFonts w:ascii="Times New Roman" w:hAnsi="Times New Roman" w:eastAsia="宋体" w:cs="Times New Roman"/>
      <w:szCs w:val="24"/>
    </w:rPr>
  </w:style>
  <w:style w:type="paragraph" w:customStyle="1" w:styleId="315">
    <w:name w:val="四级无标题条"/>
    <w:basedOn w:val="1"/>
    <w:qFormat/>
    <w:uiPriority w:val="0"/>
    <w:pPr>
      <w:numPr>
        <w:ilvl w:val="5"/>
        <w:numId w:val="8"/>
      </w:numPr>
    </w:pPr>
    <w:rPr>
      <w:rFonts w:ascii="Times New Roman" w:hAnsi="Times New Roman" w:eastAsia="宋体" w:cs="Times New Roman"/>
      <w:szCs w:val="24"/>
    </w:rPr>
  </w:style>
  <w:style w:type="paragraph" w:customStyle="1" w:styleId="316">
    <w:name w:val="五级无标题条"/>
    <w:basedOn w:val="1"/>
    <w:qFormat/>
    <w:uiPriority w:val="0"/>
    <w:pPr>
      <w:numPr>
        <w:ilvl w:val="6"/>
        <w:numId w:val="8"/>
      </w:numPr>
    </w:pPr>
    <w:rPr>
      <w:rFonts w:ascii="Times New Roman" w:hAnsi="Times New Roman" w:eastAsia="宋体" w:cs="Times New Roman"/>
      <w:szCs w:val="24"/>
    </w:rPr>
  </w:style>
  <w:style w:type="paragraph" w:customStyle="1" w:styleId="317">
    <w:name w:val="一级无标题条"/>
    <w:basedOn w:val="1"/>
    <w:qFormat/>
    <w:uiPriority w:val="0"/>
    <w:pPr>
      <w:numPr>
        <w:ilvl w:val="2"/>
        <w:numId w:val="8"/>
      </w:numPr>
    </w:pPr>
    <w:rPr>
      <w:rFonts w:ascii="Times New Roman" w:hAnsi="Times New Roman" w:eastAsia="宋体" w:cs="Times New Roman"/>
      <w:szCs w:val="24"/>
    </w:rPr>
  </w:style>
  <w:style w:type="paragraph" w:customStyle="1" w:styleId="318">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19">
    <w:name w:val="纯文本2"/>
    <w:basedOn w:val="1"/>
    <w:qFormat/>
    <w:uiPriority w:val="0"/>
    <w:pPr>
      <w:adjustRightInd w:val="0"/>
    </w:pPr>
    <w:rPr>
      <w:rFonts w:hint="eastAsia" w:ascii="宋体" w:hAnsi="Times New Roman" w:eastAsia="宋体" w:cs="Times New Roman"/>
      <w:kern w:val="0"/>
      <w:szCs w:val="20"/>
    </w:rPr>
  </w:style>
  <w:style w:type="character" w:customStyle="1" w:styleId="320">
    <w:name w:val="ln1"/>
    <w:qFormat/>
    <w:uiPriority w:val="0"/>
    <w:rPr>
      <w:rFonts w:hint="default"/>
      <w:color w:val="000000"/>
      <w:spacing w:val="400"/>
      <w:sz w:val="28"/>
      <w:szCs w:val="28"/>
      <w:u w:val="none"/>
    </w:rPr>
  </w:style>
  <w:style w:type="paragraph" w:customStyle="1" w:styleId="321">
    <w:name w:val="IDC A-Head (2nd Line)"/>
    <w:basedOn w:val="1"/>
    <w:next w:val="1"/>
    <w:qFormat/>
    <w:uiPriority w:val="0"/>
    <w:pPr>
      <w:widowControl/>
      <w:jc w:val="center"/>
    </w:pPr>
    <w:rPr>
      <w:rFonts w:ascii="Times New Roman" w:hAnsi="Times New Roman" w:eastAsia="宋体" w:cs="Times New Roman"/>
      <w:caps/>
      <w:kern w:val="0"/>
      <w:sz w:val="24"/>
      <w:szCs w:val="20"/>
    </w:rPr>
  </w:style>
  <w:style w:type="paragraph" w:customStyle="1" w:styleId="322">
    <w:name w:val="正文2"/>
    <w:basedOn w:val="1"/>
    <w:link w:val="755"/>
    <w:qFormat/>
    <w:uiPriority w:val="0"/>
    <w:pPr>
      <w:autoSpaceDE w:val="0"/>
      <w:autoSpaceDN w:val="0"/>
      <w:spacing w:line="480" w:lineRule="exact"/>
      <w:ind w:left="556"/>
      <w:textAlignment w:val="bottom"/>
    </w:pPr>
    <w:rPr>
      <w:rFonts w:ascii="Times New Roman" w:hAnsi="Times New Roman" w:eastAsia="宋体" w:cs="Times New Roman"/>
      <w:color w:val="000000"/>
      <w:kern w:val="0"/>
      <w:sz w:val="28"/>
      <w:szCs w:val="20"/>
    </w:rPr>
  </w:style>
  <w:style w:type="paragraph" w:customStyle="1" w:styleId="323">
    <w:name w:val="报告表格"/>
    <w:basedOn w:val="1"/>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324">
    <w:name w:val="项目概要标题2"/>
    <w:basedOn w:val="1"/>
    <w:qFormat/>
    <w:uiPriority w:val="0"/>
    <w:pPr>
      <w:tabs>
        <w:tab w:val="left" w:pos="360"/>
      </w:tabs>
      <w:spacing w:after="156" w:line="360" w:lineRule="atLeast"/>
    </w:pPr>
    <w:rPr>
      <w:rFonts w:ascii="Arial" w:hAnsi="Arial" w:eastAsia="宋体" w:cs="Times New Roman"/>
      <w:sz w:val="24"/>
      <w:szCs w:val="20"/>
    </w:rPr>
  </w:style>
  <w:style w:type="paragraph" w:customStyle="1" w:styleId="325">
    <w:name w:val="样式 标题 4标题 4 Char + 段前: 1 行"/>
    <w:basedOn w:val="7"/>
    <w:qFormat/>
    <w:uiPriority w:val="0"/>
    <w:pPr>
      <w:keepNext/>
      <w:keepLines/>
      <w:widowControl w:val="0"/>
      <w:tabs>
        <w:tab w:val="clear" w:pos="360"/>
      </w:tabs>
      <w:adjustRightInd w:val="0"/>
      <w:spacing w:beforeLines="100" w:after="0" w:line="360" w:lineRule="auto"/>
      <w:ind w:left="627" w:hanging="510"/>
      <w:jc w:val="both"/>
    </w:pPr>
    <w:rPr>
      <w:rFonts w:hAnsi="Arial" w:eastAsia="黑体" w:cs="宋体"/>
      <w:kern w:val="2"/>
    </w:rPr>
  </w:style>
  <w:style w:type="paragraph" w:customStyle="1" w:styleId="326">
    <w:name w:val="样式 样式 标题 4标题 4 Char + 段前: 1 行 + 段前: 1 行 段后: 5 磅"/>
    <w:basedOn w:val="325"/>
    <w:qFormat/>
    <w:uiPriority w:val="0"/>
    <w:pPr>
      <w:spacing w:before="100" w:after="100"/>
    </w:pPr>
    <w:rPr>
      <w:szCs w:val="20"/>
    </w:rPr>
  </w:style>
  <w:style w:type="character" w:customStyle="1" w:styleId="327">
    <w:name w:val="字元 Char Char"/>
    <w:qFormat/>
    <w:uiPriority w:val="0"/>
    <w:rPr>
      <w:rFonts w:ascii="黑体" w:eastAsia="黑体"/>
      <w:bCs/>
      <w:color w:val="000000"/>
      <w:kern w:val="2"/>
      <w:sz w:val="30"/>
      <w:szCs w:val="24"/>
      <w:lang w:val="en-US" w:eastAsia="zh-CN" w:bidi="ar-SA"/>
    </w:rPr>
  </w:style>
  <w:style w:type="paragraph" w:customStyle="1" w:styleId="328">
    <w:name w:val="正文4"/>
    <w:basedOn w:val="1"/>
    <w:qFormat/>
    <w:uiPriority w:val="0"/>
    <w:pPr>
      <w:autoSpaceDE w:val="0"/>
      <w:autoSpaceDN w:val="0"/>
      <w:spacing w:after="160" w:line="440" w:lineRule="exact"/>
      <w:ind w:left="567" w:hanging="567"/>
      <w:textAlignment w:val="bottom"/>
    </w:pPr>
    <w:rPr>
      <w:rFonts w:ascii="Times New Roman" w:hAnsi="Times New Roman" w:eastAsia="宋体" w:cs="Times New Roman"/>
      <w:sz w:val="28"/>
      <w:szCs w:val="20"/>
    </w:rPr>
  </w:style>
  <w:style w:type="paragraph" w:customStyle="1" w:styleId="329">
    <w:name w:val="Pa3"/>
    <w:basedOn w:val="251"/>
    <w:next w:val="251"/>
    <w:qFormat/>
    <w:uiPriority w:val="0"/>
    <w:rPr>
      <w:rFonts w:ascii="MHei-Medium" w:eastAsia="MHei-Medium" w:cs="Times New Roman"/>
      <w:color w:val="auto"/>
      <w:sz w:val="20"/>
    </w:rPr>
  </w:style>
  <w:style w:type="paragraph" w:customStyle="1" w:styleId="330">
    <w:name w:val="資料來源"/>
    <w:basedOn w:val="1"/>
    <w:qFormat/>
    <w:uiPriority w:val="0"/>
    <w:pPr>
      <w:adjustRightInd w:val="0"/>
      <w:snapToGrid w:val="0"/>
      <w:spacing w:before="60"/>
      <w:textAlignment w:val="baseline"/>
    </w:pPr>
    <w:rPr>
      <w:rFonts w:ascii="Times New Roman" w:hAnsi="Times New Roman" w:eastAsia="華康中明體" w:cs="Times New Roman"/>
      <w:sz w:val="18"/>
      <w:szCs w:val="20"/>
      <w:lang w:eastAsia="zh-TW"/>
    </w:rPr>
  </w:style>
  <w:style w:type="paragraph" w:customStyle="1" w:styleId="331">
    <w:name w:val="th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2">
    <w:name w:val="ttop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3">
    <w:name w:val="tto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4">
    <w:name w:val="ttxt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5">
    <w:name w:val="tt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6">
    <w:name w:val="报告"/>
    <w:basedOn w:val="1"/>
    <w:qFormat/>
    <w:uiPriority w:val="0"/>
    <w:pPr>
      <w:adjustRightInd w:val="0"/>
      <w:spacing w:line="360" w:lineRule="auto"/>
      <w:ind w:firstLine="505"/>
      <w:textAlignment w:val="baseline"/>
    </w:pPr>
    <w:rPr>
      <w:rFonts w:ascii="Times New Roman" w:hAnsi="Times New Roman" w:eastAsia="宋体" w:cs="Times New Roman"/>
      <w:kern w:val="0"/>
      <w:sz w:val="24"/>
      <w:szCs w:val="20"/>
    </w:rPr>
  </w:style>
  <w:style w:type="paragraph" w:customStyle="1" w:styleId="337">
    <w:name w:val="图表标题"/>
    <w:basedOn w:val="336"/>
    <w:next w:val="323"/>
    <w:link w:val="1579"/>
    <w:qFormat/>
    <w:uiPriority w:val="0"/>
    <w:pPr>
      <w:snapToGrid w:val="0"/>
      <w:spacing w:beforeLines="50" w:afterLines="50" w:line="240" w:lineRule="auto"/>
      <w:jc w:val="center"/>
    </w:pPr>
    <w:rPr>
      <w:rFonts w:ascii="宋体" w:hAnsi="宋体"/>
      <w:szCs w:val="24"/>
    </w:rPr>
  </w:style>
  <w:style w:type="paragraph" w:customStyle="1" w:styleId="338">
    <w:name w:val="edri-正文"/>
    <w:basedOn w:val="1"/>
    <w:qFormat/>
    <w:uiPriority w:val="0"/>
    <w:pPr>
      <w:spacing w:beforeLines="50" w:line="300" w:lineRule="auto"/>
      <w:ind w:left="899" w:leftChars="428"/>
    </w:pPr>
    <w:rPr>
      <w:rFonts w:ascii="Times New Roman" w:hAnsi="Times New Roman" w:eastAsia="宋体" w:cs="CommercialPi BT"/>
      <w:snapToGrid w:val="0"/>
      <w:sz w:val="24"/>
      <w:szCs w:val="24"/>
    </w:rPr>
  </w:style>
  <w:style w:type="paragraph" w:customStyle="1" w:styleId="339">
    <w:name w:val="edri-制表位1"/>
    <w:basedOn w:val="338"/>
    <w:qFormat/>
    <w:uiPriority w:val="0"/>
    <w:pPr>
      <w:tabs>
        <w:tab w:val="left" w:pos="4620"/>
      </w:tabs>
      <w:spacing w:line="240" w:lineRule="auto"/>
    </w:pPr>
  </w:style>
  <w:style w:type="paragraph" w:customStyle="1" w:styleId="340">
    <w:name w:val="edri-title first"/>
    <w:basedOn w:val="1"/>
    <w:qFormat/>
    <w:uiPriority w:val="0"/>
    <w:pPr>
      <w:tabs>
        <w:tab w:val="left" w:pos="2"/>
        <w:tab w:val="left" w:pos="945"/>
      </w:tabs>
      <w:spacing w:beforeLines="50" w:line="300" w:lineRule="auto"/>
      <w:ind w:left="966" w:hanging="964"/>
      <w:outlineLvl w:val="0"/>
    </w:pPr>
    <w:rPr>
      <w:rFonts w:ascii="Arial Narrow" w:hAnsi="Arial Narrow" w:eastAsia="宋体" w:cs="CommercialPi BT"/>
      <w:b/>
      <w:bCs/>
      <w:kern w:val="0"/>
      <w:sz w:val="30"/>
      <w:szCs w:val="20"/>
    </w:rPr>
  </w:style>
  <w:style w:type="paragraph" w:customStyle="1" w:styleId="341">
    <w:name w:val="edri-title secong"/>
    <w:basedOn w:val="1"/>
    <w:qFormat/>
    <w:uiPriority w:val="0"/>
    <w:pPr>
      <w:tabs>
        <w:tab w:val="left" w:pos="2"/>
        <w:tab w:val="left" w:pos="945"/>
      </w:tabs>
      <w:spacing w:beforeLines="50" w:line="300" w:lineRule="auto"/>
      <w:ind w:left="966" w:hanging="964"/>
      <w:outlineLvl w:val="1"/>
    </w:pPr>
    <w:rPr>
      <w:rFonts w:ascii="Arial Narrow" w:hAnsi="Arial Narrow" w:eastAsia="宋体" w:cs="CommercialPi BT"/>
      <w:b/>
      <w:bCs/>
      <w:kern w:val="0"/>
      <w:sz w:val="28"/>
      <w:szCs w:val="20"/>
    </w:rPr>
  </w:style>
  <w:style w:type="paragraph" w:customStyle="1" w:styleId="342">
    <w:name w:val="edri-title third Char1"/>
    <w:basedOn w:val="1"/>
    <w:qFormat/>
    <w:uiPriority w:val="0"/>
    <w:pPr>
      <w:tabs>
        <w:tab w:val="left" w:pos="0"/>
        <w:tab w:val="left" w:pos="945"/>
      </w:tabs>
      <w:spacing w:beforeLines="50" w:line="300" w:lineRule="auto"/>
      <w:ind w:left="964" w:hanging="964"/>
      <w:outlineLvl w:val="2"/>
    </w:pPr>
    <w:rPr>
      <w:rFonts w:ascii="Times New Roman" w:hAnsi="Times New Roman" w:eastAsia="宋体" w:cs="CommercialPi BT"/>
      <w:bCs/>
      <w:kern w:val="0"/>
      <w:sz w:val="24"/>
      <w:szCs w:val="24"/>
    </w:rPr>
  </w:style>
  <w:style w:type="paragraph" w:customStyle="1" w:styleId="343">
    <w:name w:val="edri-1).title"/>
    <w:basedOn w:val="344"/>
    <w:qFormat/>
    <w:uiPriority w:val="0"/>
    <w:pPr>
      <w:tabs>
        <w:tab w:val="left" w:pos="1139"/>
        <w:tab w:val="left" w:pos="1785"/>
        <w:tab w:val="left" w:pos="2250"/>
      </w:tabs>
      <w:ind w:left="2250" w:hanging="420"/>
      <w:outlineLvl w:val="4"/>
    </w:pPr>
  </w:style>
  <w:style w:type="paragraph" w:customStyle="1" w:styleId="344">
    <w:name w:val="edri-A title Char1"/>
    <w:basedOn w:val="342"/>
    <w:next w:val="342"/>
    <w:qFormat/>
    <w:uiPriority w:val="0"/>
    <w:pPr>
      <w:tabs>
        <w:tab w:val="left" w:pos="1139"/>
        <w:tab w:val="clear" w:pos="0"/>
        <w:tab w:val="clear" w:pos="945"/>
      </w:tabs>
      <w:ind w:left="1139" w:hanging="419"/>
      <w:outlineLvl w:val="3"/>
    </w:pPr>
  </w:style>
  <w:style w:type="character" w:customStyle="1" w:styleId="345">
    <w:name w:val="edri-A title Char1 Char"/>
    <w:qFormat/>
    <w:uiPriority w:val="0"/>
    <w:rPr>
      <w:rFonts w:eastAsia="宋体" w:cs="CommercialPi BT"/>
      <w:bCs/>
      <w:sz w:val="24"/>
      <w:szCs w:val="24"/>
      <w:lang w:val="en-US" w:eastAsia="zh-CN" w:bidi="ar-SA"/>
    </w:rPr>
  </w:style>
  <w:style w:type="paragraph" w:customStyle="1" w:styleId="346">
    <w:name w:val="圖標題"/>
    <w:basedOn w:val="1"/>
    <w:qFormat/>
    <w:uiPriority w:val="0"/>
    <w:pPr>
      <w:topLinePunct/>
      <w:adjustRightInd w:val="0"/>
      <w:spacing w:line="384" w:lineRule="exact"/>
      <w:jc w:val="center"/>
      <w:textAlignment w:val="baseline"/>
    </w:pPr>
    <w:rPr>
      <w:rFonts w:ascii="Arial" w:hAnsi="Arial" w:eastAsia="華康粗黑體" w:cs="Arial"/>
      <w:kern w:val="20"/>
      <w:sz w:val="24"/>
      <w:szCs w:val="20"/>
      <w:lang w:eastAsia="zh-TW"/>
    </w:rPr>
  </w:style>
  <w:style w:type="paragraph" w:customStyle="1" w:styleId="347">
    <w:name w:val="內文-1"/>
    <w:basedOn w:val="1"/>
    <w:qFormat/>
    <w:uiPriority w:val="0"/>
    <w:pPr>
      <w:topLinePunct/>
      <w:adjustRightInd w:val="0"/>
      <w:spacing w:line="384" w:lineRule="exact"/>
      <w:ind w:firstLine="482"/>
      <w:textAlignment w:val="baseline"/>
    </w:pPr>
    <w:rPr>
      <w:rFonts w:ascii="Times New Roman" w:hAnsi="Times New Roman" w:eastAsia="華康中明體" w:cs="Times New Roman"/>
      <w:kern w:val="20"/>
      <w:sz w:val="24"/>
      <w:szCs w:val="20"/>
      <w:lang w:eastAsia="zh-TW"/>
    </w:rPr>
  </w:style>
  <w:style w:type="paragraph" w:customStyle="1" w:styleId="348">
    <w:name w:val="edri-正文3"/>
    <w:basedOn w:val="1"/>
    <w:qFormat/>
    <w:uiPriority w:val="0"/>
    <w:pPr>
      <w:spacing w:beforeLines="50" w:line="300" w:lineRule="auto"/>
      <w:ind w:left="2205" w:leftChars="1050"/>
    </w:pPr>
    <w:rPr>
      <w:rFonts w:ascii="Times New Roman" w:hAnsi="Times New Roman" w:eastAsia="宋体" w:cs="CommercialPi BT"/>
      <w:snapToGrid w:val="0"/>
      <w:sz w:val="24"/>
      <w:szCs w:val="24"/>
    </w:rPr>
  </w:style>
  <w:style w:type="paragraph" w:customStyle="1" w:styleId="349">
    <w:name w:val="edri-7 title"/>
    <w:basedOn w:val="348"/>
    <w:qFormat/>
    <w:uiPriority w:val="0"/>
    <w:pPr>
      <w:tabs>
        <w:tab w:val="left" w:pos="705"/>
      </w:tabs>
      <w:ind w:left="705" w:leftChars="0" w:hanging="705"/>
    </w:pPr>
  </w:style>
  <w:style w:type="paragraph" w:customStyle="1" w:styleId="350">
    <w:name w:val="inhalt1"/>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51">
    <w:name w:val="1pt line"/>
    <w:qFormat/>
    <w:uiPriority w:val="0"/>
    <w:pPr>
      <w:pBdr>
        <w:bottom w:val="single" w:color="auto" w:sz="8" w:space="1"/>
      </w:pBdr>
      <w:spacing w:line="20" w:lineRule="exact"/>
    </w:pPr>
    <w:rPr>
      <w:rFonts w:ascii="Times New Roman" w:hAnsi="Times New Roman" w:eastAsia="PMingLiU" w:cs="Times New Roman"/>
      <w:lang w:val="en-US" w:eastAsia="zh-TW" w:bidi="ar-SA"/>
    </w:rPr>
  </w:style>
  <w:style w:type="character" w:customStyle="1" w:styleId="352">
    <w:name w:val="0031"/>
    <w:qFormat/>
    <w:uiPriority w:val="0"/>
    <w:rPr>
      <w:sz w:val="28"/>
      <w:szCs w:val="28"/>
    </w:rPr>
  </w:style>
  <w:style w:type="paragraph" w:customStyle="1" w:styleId="353">
    <w:name w:val="樣式6"/>
    <w:basedOn w:val="1"/>
    <w:qFormat/>
    <w:uiPriority w:val="0"/>
    <w:pPr>
      <w:adjustRightInd w:val="0"/>
      <w:spacing w:line="0" w:lineRule="atLeast"/>
      <w:ind w:left="57"/>
      <w:jc w:val="left"/>
      <w:textAlignment w:val="baseline"/>
    </w:pPr>
    <w:rPr>
      <w:rFonts w:ascii="Arial" w:hAnsi="Arial" w:eastAsia="MingLiU" w:cs="Times New Roman"/>
      <w:b/>
      <w:kern w:val="0"/>
      <w:sz w:val="24"/>
      <w:szCs w:val="20"/>
      <w:lang w:eastAsia="zh-TW"/>
    </w:rPr>
  </w:style>
  <w:style w:type="paragraph" w:customStyle="1" w:styleId="354">
    <w:name w:val="內文縮排 2"/>
    <w:basedOn w:val="22"/>
    <w:qFormat/>
    <w:uiPriority w:val="0"/>
    <w:pPr>
      <w:snapToGrid/>
      <w:spacing w:before="120" w:line="300" w:lineRule="auto"/>
      <w:ind w:left="794" w:firstLine="0"/>
    </w:pPr>
    <w:rPr>
      <w:rFonts w:ascii="Arial" w:hAnsi="Arial"/>
      <w:bCs/>
      <w:snapToGrid/>
      <w:spacing w:val="20"/>
      <w:sz w:val="24"/>
      <w:lang w:eastAsia="zh-TW"/>
    </w:rPr>
  </w:style>
  <w:style w:type="paragraph" w:customStyle="1" w:styleId="355">
    <w:name w:val="表式1"/>
    <w:basedOn w:val="1"/>
    <w:qFormat/>
    <w:uiPriority w:val="0"/>
    <w:pPr>
      <w:adjustRightInd w:val="0"/>
      <w:spacing w:line="0" w:lineRule="atLeast"/>
      <w:jc w:val="left"/>
      <w:textAlignment w:val="baseline"/>
    </w:pPr>
    <w:rPr>
      <w:rFonts w:ascii="Arial" w:hAnsi="Arial" w:eastAsia="MingLiU" w:cs="Times New Roman"/>
      <w:b/>
      <w:kern w:val="0"/>
      <w:sz w:val="24"/>
      <w:szCs w:val="20"/>
      <w:lang w:eastAsia="zh-TW"/>
    </w:rPr>
  </w:style>
  <w:style w:type="paragraph" w:customStyle="1" w:styleId="356">
    <w:name w:val="樣式2"/>
    <w:basedOn w:val="6"/>
    <w:qFormat/>
    <w:uiPriority w:val="0"/>
    <w:pPr>
      <w:keepLines w:val="0"/>
      <w:tabs>
        <w:tab w:val="left" w:pos="3640"/>
      </w:tabs>
      <w:spacing w:before="240" w:after="240" w:line="240" w:lineRule="auto"/>
      <w:ind w:left="284"/>
      <w:jc w:val="left"/>
    </w:pPr>
    <w:rPr>
      <w:rFonts w:ascii="Arial" w:hAnsi="Arial" w:eastAsia="PMingLiU"/>
      <w:b/>
      <w:bCs/>
      <w:spacing w:val="20"/>
      <w:kern w:val="2"/>
      <w:sz w:val="24"/>
      <w:szCs w:val="36"/>
      <w:lang w:eastAsia="zh-TW"/>
    </w:rPr>
  </w:style>
  <w:style w:type="paragraph" w:customStyle="1" w:styleId="357">
    <w:name w:val="样式3"/>
    <w:basedOn w:val="5"/>
    <w:link w:val="783"/>
    <w:qFormat/>
    <w:uiPriority w:val="0"/>
    <w:pPr>
      <w:keepLines w:val="0"/>
      <w:spacing w:before="0" w:after="120" w:line="360" w:lineRule="auto"/>
      <w:jc w:val="left"/>
    </w:pPr>
    <w:rPr>
      <w:rFonts w:ascii="黑体" w:hAnsi="Times New Roman"/>
      <w:color w:val="000000"/>
      <w:sz w:val="24"/>
      <w:szCs w:val="24"/>
    </w:rPr>
  </w:style>
  <w:style w:type="paragraph" w:customStyle="1" w:styleId="358">
    <w:name w:val="表格小四"/>
    <w:basedOn w:val="192"/>
    <w:qFormat/>
    <w:uiPriority w:val="0"/>
    <w:pPr>
      <w:adjustRightInd/>
      <w:snapToGrid/>
      <w:spacing w:line="240" w:lineRule="auto"/>
      <w:ind w:firstLine="0" w:firstLineChars="0"/>
      <w:jc w:val="center"/>
    </w:pPr>
    <w:rPr>
      <w:bCs/>
      <w:sz w:val="24"/>
      <w:szCs w:val="20"/>
    </w:rPr>
  </w:style>
  <w:style w:type="character" w:customStyle="1" w:styleId="359">
    <w:name w:val="javascript1"/>
    <w:qFormat/>
    <w:uiPriority w:val="0"/>
    <w:rPr>
      <w:rFonts w:hint="default" w:ascii="Tahoma" w:hAnsi="Tahoma" w:cs="Tahoma"/>
      <w:sz w:val="24"/>
      <w:szCs w:val="24"/>
    </w:rPr>
  </w:style>
  <w:style w:type="paragraph" w:customStyle="1" w:styleId="360">
    <w:name w:val="样式 标题 3 + 小四"/>
    <w:basedOn w:val="6"/>
    <w:qFormat/>
    <w:uiPriority w:val="0"/>
    <w:pPr>
      <w:keepNext w:val="0"/>
      <w:keepLines w:val="0"/>
      <w:snapToGrid w:val="0"/>
      <w:spacing w:before="0" w:after="160" w:line="440" w:lineRule="exact"/>
      <w:ind w:left="567" w:hanging="567"/>
    </w:pPr>
    <w:rPr>
      <w:kern w:val="2"/>
      <w:sz w:val="28"/>
      <w:szCs w:val="28"/>
    </w:rPr>
  </w:style>
  <w:style w:type="paragraph" w:customStyle="1" w:styleId="361">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color w:val="0000FF"/>
      <w:kern w:val="0"/>
      <w:sz w:val="16"/>
      <w:szCs w:val="16"/>
      <w:u w:val="single"/>
    </w:rPr>
  </w:style>
  <w:style w:type="paragraph" w:customStyle="1" w:styleId="362">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363">
    <w:name w:val="样式 标题 4标题 4 Char + 段前: 1 行1"/>
    <w:basedOn w:val="7"/>
    <w:qFormat/>
    <w:uiPriority w:val="0"/>
    <w:pPr>
      <w:keepNext/>
      <w:keepLines/>
      <w:widowControl w:val="0"/>
      <w:numPr>
        <w:ilvl w:val="0"/>
        <w:numId w:val="0"/>
      </w:numPr>
      <w:tabs>
        <w:tab w:val="left" w:pos="2160"/>
      </w:tabs>
      <w:adjustRightInd w:val="0"/>
      <w:spacing w:beforeLines="100" w:after="0" w:line="360" w:lineRule="auto"/>
      <w:ind w:left="2160" w:hanging="420"/>
      <w:jc w:val="both"/>
    </w:pPr>
    <w:rPr>
      <w:rFonts w:hAnsi="Arial" w:eastAsia="黑体" w:cs="宋体"/>
      <w:kern w:val="2"/>
    </w:rPr>
  </w:style>
  <w:style w:type="paragraph" w:customStyle="1" w:styleId="364">
    <w:name w:val="样式 标题 4标题 4 Char + 段前: 1 行2"/>
    <w:basedOn w:val="7"/>
    <w:qFormat/>
    <w:uiPriority w:val="0"/>
    <w:pPr>
      <w:keepNext/>
      <w:keepLines/>
      <w:widowControl w:val="0"/>
      <w:numPr>
        <w:ilvl w:val="0"/>
        <w:numId w:val="0"/>
      </w:numPr>
      <w:tabs>
        <w:tab w:val="left" w:pos="2160"/>
      </w:tabs>
      <w:adjustRightInd w:val="0"/>
      <w:spacing w:beforeLines="100" w:after="0" w:line="360" w:lineRule="auto"/>
      <w:ind w:left="2160" w:hanging="420"/>
      <w:jc w:val="both"/>
    </w:pPr>
    <w:rPr>
      <w:rFonts w:ascii="华文细黑" w:hAnsi="Arial" w:eastAsia="黑体" w:cs="宋体"/>
      <w:kern w:val="2"/>
    </w:rPr>
  </w:style>
  <w:style w:type="paragraph" w:customStyle="1" w:styleId="365">
    <w:name w:val="项目2"/>
    <w:basedOn w:val="1"/>
    <w:qFormat/>
    <w:uiPriority w:val="0"/>
    <w:pPr>
      <w:tabs>
        <w:tab w:val="left" w:pos="2"/>
      </w:tabs>
      <w:snapToGrid w:val="0"/>
      <w:ind w:left="966" w:hanging="964"/>
    </w:pPr>
    <w:rPr>
      <w:rFonts w:ascii="Times New Roman" w:hAnsi="Times New Roman" w:eastAsia="宋体" w:cs="Times New Roman"/>
      <w:sz w:val="28"/>
      <w:szCs w:val="20"/>
    </w:rPr>
  </w:style>
  <w:style w:type="paragraph" w:customStyle="1" w:styleId="366">
    <w:name w:val="项目1"/>
    <w:basedOn w:val="1"/>
    <w:qFormat/>
    <w:uiPriority w:val="0"/>
    <w:pPr>
      <w:tabs>
        <w:tab w:val="left" w:pos="432"/>
      </w:tabs>
      <w:snapToGrid w:val="0"/>
      <w:ind w:left="432" w:hanging="432"/>
    </w:pPr>
    <w:rPr>
      <w:rFonts w:ascii="Times New Roman" w:hAnsi="Times New Roman" w:eastAsia="宋体" w:cs="Times New Roman"/>
      <w:sz w:val="28"/>
      <w:szCs w:val="20"/>
    </w:rPr>
  </w:style>
  <w:style w:type="paragraph" w:customStyle="1" w:styleId="367">
    <w:name w:val="1.1.1-"/>
    <w:basedOn w:val="1"/>
    <w:qFormat/>
    <w:uiPriority w:val="0"/>
    <w:pPr>
      <w:tabs>
        <w:tab w:val="left" w:pos="1287"/>
      </w:tabs>
      <w:wordWrap w:val="0"/>
      <w:adjustRightInd w:val="0"/>
      <w:snapToGrid w:val="0"/>
      <w:spacing w:line="360" w:lineRule="atLeast"/>
      <w:ind w:left="1287" w:firstLine="1021"/>
      <w:textAlignment w:val="baseline"/>
    </w:pPr>
    <w:rPr>
      <w:rFonts w:ascii="Arial" w:hAnsi="Arial" w:eastAsia="Gulim" w:cs="Times New Roman"/>
      <w:kern w:val="0"/>
      <w:sz w:val="20"/>
      <w:szCs w:val="20"/>
    </w:rPr>
  </w:style>
  <w:style w:type="paragraph" w:customStyle="1" w:styleId="368">
    <w:name w:val="1.1.1.1-"/>
    <w:basedOn w:val="1"/>
    <w:qFormat/>
    <w:uiPriority w:val="0"/>
    <w:pPr>
      <w:tabs>
        <w:tab w:val="left" w:pos="398"/>
        <w:tab w:val="left" w:pos="98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369">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370">
    <w:name w:val="黑正文"/>
    <w:basedOn w:val="1"/>
    <w:qFormat/>
    <w:uiPriority w:val="0"/>
    <w:pPr>
      <w:adjustRightInd w:val="0"/>
      <w:spacing w:line="360" w:lineRule="auto"/>
      <w:jc w:val="left"/>
      <w:textAlignment w:val="baseline"/>
    </w:pPr>
    <w:rPr>
      <w:rFonts w:ascii="黑体" w:hAnsi="Times New Roman" w:eastAsia="黑体" w:cs="Times New Roman"/>
      <w:b/>
      <w:spacing w:val="10"/>
      <w:kern w:val="0"/>
      <w:sz w:val="28"/>
      <w:szCs w:val="20"/>
    </w:rPr>
  </w:style>
  <w:style w:type="paragraph" w:customStyle="1" w:styleId="371">
    <w:name w:val="黑点"/>
    <w:basedOn w:val="1"/>
    <w:qFormat/>
    <w:uiPriority w:val="0"/>
    <w:pPr>
      <w:tabs>
        <w:tab w:val="left" w:pos="600"/>
        <w:tab w:val="left" w:pos="2081"/>
      </w:tabs>
      <w:adjustRightInd w:val="0"/>
      <w:spacing w:line="360" w:lineRule="auto"/>
      <w:ind w:left="308" w:hanging="624"/>
      <w:jc w:val="left"/>
      <w:textAlignment w:val="baseline"/>
    </w:pPr>
    <w:rPr>
      <w:rFonts w:ascii="宋体" w:hAnsi="宋体" w:eastAsia="宋体" w:cs="Times New Roman"/>
      <w:color w:val="000000"/>
      <w:kern w:val="0"/>
      <w:sz w:val="24"/>
      <w:szCs w:val="20"/>
    </w:rPr>
  </w:style>
  <w:style w:type="paragraph" w:customStyle="1" w:styleId="372">
    <w:name w:val="样式 标题 1H1NMP Heading 1 + (符号) 宋体 四号 居中 行距: 1.5 倍行距"/>
    <w:basedOn w:val="4"/>
    <w:qFormat/>
    <w:uiPriority w:val="0"/>
    <w:pPr>
      <w:snapToGrid w:val="0"/>
      <w:spacing w:before="0" w:after="0" w:line="480" w:lineRule="auto"/>
      <w:jc w:val="center"/>
    </w:pPr>
    <w:rPr>
      <w:rFonts w:hAnsi="宋体" w:cs="宋体"/>
      <w:b/>
      <w:bCs/>
      <w:color w:val="000000"/>
      <w:sz w:val="32"/>
      <w:szCs w:val="20"/>
    </w:rPr>
  </w:style>
  <w:style w:type="paragraph" w:customStyle="1" w:styleId="373">
    <w:name w:val="样式 标题 1H1NMP Heading 1 + 居中 行距: 1.5 倍行距"/>
    <w:basedOn w:val="4"/>
    <w:qFormat/>
    <w:uiPriority w:val="0"/>
    <w:pPr>
      <w:snapToGrid w:val="0"/>
      <w:spacing w:before="0" w:after="0" w:line="480" w:lineRule="auto"/>
      <w:jc w:val="center"/>
    </w:pPr>
    <w:rPr>
      <w:rFonts w:cs="宋体"/>
      <w:b/>
      <w:bCs/>
      <w:color w:val="000000"/>
      <w:sz w:val="32"/>
      <w:szCs w:val="20"/>
    </w:rPr>
  </w:style>
  <w:style w:type="paragraph" w:customStyle="1" w:styleId="374">
    <w:name w:val="样式 标题 1H1NMP Heading 1 + 四号 居中 行距: 1.5 倍行距"/>
    <w:basedOn w:val="4"/>
    <w:qFormat/>
    <w:uiPriority w:val="0"/>
    <w:pPr>
      <w:snapToGrid w:val="0"/>
      <w:spacing w:before="0" w:after="0" w:line="480" w:lineRule="auto"/>
      <w:jc w:val="center"/>
    </w:pPr>
    <w:rPr>
      <w:rFonts w:cs="宋体"/>
      <w:b/>
      <w:bCs/>
      <w:color w:val="000000"/>
      <w:sz w:val="32"/>
      <w:szCs w:val="20"/>
    </w:rPr>
  </w:style>
  <w:style w:type="character" w:customStyle="1" w:styleId="375">
    <w:name w:val="content11"/>
    <w:qFormat/>
    <w:uiPriority w:val="0"/>
    <w:rPr>
      <w:rFonts w:hint="default" w:ascii="ˎ̥" w:hAnsi="ˎ̥"/>
      <w:color w:val="000000"/>
      <w:sz w:val="24"/>
      <w:szCs w:val="24"/>
    </w:rPr>
  </w:style>
  <w:style w:type="character" w:customStyle="1" w:styleId="376">
    <w:name w:val="nfont14black1"/>
    <w:qFormat/>
    <w:uiPriority w:val="0"/>
    <w:rPr>
      <w:color w:val="000000"/>
      <w:sz w:val="21"/>
      <w:szCs w:val="21"/>
    </w:rPr>
  </w:style>
  <w:style w:type="character" w:customStyle="1" w:styleId="377">
    <w:name w:val="小标题样式"/>
    <w:qFormat/>
    <w:uiPriority w:val="0"/>
    <w:rPr>
      <w:rFonts w:ascii="Times New Roman" w:hAnsi="Times New Roman" w:eastAsia="宋体"/>
      <w:kern w:val="2"/>
      <w:sz w:val="28"/>
      <w:szCs w:val="28"/>
      <w:lang w:val="en-US" w:eastAsia="zh-CN" w:bidi="ar-SA"/>
    </w:rPr>
  </w:style>
  <w:style w:type="paragraph" w:customStyle="1" w:styleId="378">
    <w:name w:val="默认段落字体 Para Char Char Char Char Char Char Char Char Char Char Char Char Char Char Char Char"/>
    <w:basedOn w:val="27"/>
    <w:qFormat/>
    <w:uiPriority w:val="0"/>
    <w:pPr>
      <w:shd w:val="clear" w:color="auto" w:fill="000080"/>
      <w:adjustRightInd w:val="0"/>
      <w:spacing w:line="436" w:lineRule="exact"/>
      <w:ind w:left="357"/>
      <w:jc w:val="left"/>
      <w:outlineLvl w:val="3"/>
    </w:pPr>
    <w:rPr>
      <w:rFonts w:ascii="Tahoma" w:hAnsi="Tahoma" w:cs="Times New Roman"/>
      <w:b/>
      <w:kern w:val="0"/>
      <w:sz w:val="24"/>
      <w:szCs w:val="24"/>
    </w:rPr>
  </w:style>
  <w:style w:type="paragraph" w:customStyle="1" w:styleId="379">
    <w:name w:val="Char Char Char Char Char Char"/>
    <w:basedOn w:val="1"/>
    <w:qFormat/>
    <w:uiPriority w:val="0"/>
    <w:rPr>
      <w:rFonts w:ascii="Times New Roman" w:hAnsi="Times New Roman" w:eastAsia="宋体" w:cs="Times New Roman"/>
      <w:sz w:val="24"/>
      <w:szCs w:val="24"/>
    </w:rPr>
  </w:style>
  <w:style w:type="paragraph" w:customStyle="1" w:styleId="380">
    <w:name w:val="样式8"/>
    <w:basedOn w:val="1"/>
    <w:qFormat/>
    <w:uiPriority w:val="0"/>
    <w:pPr>
      <w:ind w:firstLine="499"/>
    </w:pPr>
    <w:rPr>
      <w:rFonts w:ascii="宋体" w:hAnsi="Times New Roman" w:eastAsia="宋体" w:cs="Times New Roman"/>
      <w:sz w:val="24"/>
      <w:szCs w:val="20"/>
    </w:rPr>
  </w:style>
  <w:style w:type="character" w:customStyle="1" w:styleId="381">
    <w:name w:val="Char Char10"/>
    <w:qFormat/>
    <w:uiPriority w:val="0"/>
    <w:rPr>
      <w:rFonts w:eastAsia="宋体"/>
      <w:b/>
      <w:bCs/>
      <w:kern w:val="44"/>
      <w:sz w:val="44"/>
      <w:szCs w:val="44"/>
      <w:lang w:val="en-US" w:eastAsia="zh-CN" w:bidi="ar-SA"/>
    </w:rPr>
  </w:style>
  <w:style w:type="character" w:customStyle="1" w:styleId="382">
    <w:name w:val="body-cn-black style3"/>
    <w:basedOn w:val="137"/>
    <w:qFormat/>
    <w:uiPriority w:val="0"/>
  </w:style>
  <w:style w:type="character" w:customStyle="1" w:styleId="383">
    <w:name w:val="font-title25"/>
    <w:basedOn w:val="137"/>
    <w:qFormat/>
    <w:uiPriority w:val="0"/>
  </w:style>
  <w:style w:type="paragraph" w:customStyle="1" w:styleId="384">
    <w:name w:val="正文 + 宋体"/>
    <w:basedOn w:val="1"/>
    <w:qFormat/>
    <w:uiPriority w:val="0"/>
    <w:pPr>
      <w:ind w:firstLine="425"/>
    </w:pPr>
    <w:rPr>
      <w:rFonts w:ascii="宋体" w:hAnsi="宋体" w:eastAsia="宋体" w:cs="Times New Roman"/>
      <w:sz w:val="24"/>
      <w:szCs w:val="24"/>
    </w:rPr>
  </w:style>
  <w:style w:type="paragraph" w:customStyle="1" w:styleId="385">
    <w:name w:val="作者"/>
    <w:basedOn w:val="1"/>
    <w:qFormat/>
    <w:uiPriority w:val="0"/>
    <w:pPr>
      <w:overflowPunct w:val="0"/>
      <w:topLinePunct/>
      <w:adjustRightInd w:val="0"/>
      <w:snapToGrid w:val="0"/>
      <w:spacing w:line="300" w:lineRule="auto"/>
      <w:jc w:val="center"/>
      <w:textAlignment w:val="center"/>
    </w:pPr>
    <w:rPr>
      <w:rFonts w:ascii="Times New Roman" w:hAnsi="Times New Roman" w:eastAsia="楷体_GB2312" w:cs="Times New Roman"/>
      <w:snapToGrid w:val="0"/>
      <w:sz w:val="28"/>
      <w:szCs w:val="28"/>
    </w:rPr>
  </w:style>
  <w:style w:type="paragraph" w:customStyle="1" w:styleId="386">
    <w:name w:val="论文名称"/>
    <w:basedOn w:val="1"/>
    <w:qFormat/>
    <w:uiPriority w:val="0"/>
    <w:pPr>
      <w:overflowPunct w:val="0"/>
      <w:topLinePunct/>
      <w:adjustRightInd w:val="0"/>
      <w:snapToGrid w:val="0"/>
      <w:spacing w:line="360" w:lineRule="auto"/>
      <w:ind w:firstLine="480" w:firstLineChars="200"/>
      <w:textAlignment w:val="center"/>
    </w:pPr>
    <w:rPr>
      <w:rFonts w:ascii="Times New Roman" w:hAnsi="Times New Roman" w:eastAsia="华文新魏" w:cs="Arial"/>
      <w:b/>
      <w:sz w:val="24"/>
      <w:szCs w:val="24"/>
    </w:rPr>
  </w:style>
  <w:style w:type="paragraph" w:customStyle="1" w:styleId="387">
    <w:name w:val="图表中文字"/>
    <w:basedOn w:val="1"/>
    <w:qFormat/>
    <w:uiPriority w:val="0"/>
    <w:pPr>
      <w:overflowPunct w:val="0"/>
      <w:topLinePunct/>
      <w:adjustRightInd w:val="0"/>
      <w:snapToGrid w:val="0"/>
      <w:jc w:val="center"/>
      <w:textAlignment w:val="center"/>
    </w:pPr>
    <w:rPr>
      <w:rFonts w:ascii="Times New Roman" w:hAnsi="Times New Roman" w:eastAsia="宋体" w:cs="Times New Roman"/>
      <w:snapToGrid w:val="0"/>
      <w:sz w:val="18"/>
      <w:szCs w:val="21"/>
    </w:rPr>
  </w:style>
  <w:style w:type="paragraph" w:customStyle="1" w:styleId="388">
    <w:name w:val="图表名"/>
    <w:basedOn w:val="1"/>
    <w:link w:val="536"/>
    <w:qFormat/>
    <w:uiPriority w:val="0"/>
    <w:pPr>
      <w:overflowPunct w:val="0"/>
      <w:topLinePunct/>
      <w:adjustRightInd w:val="0"/>
      <w:snapToGrid w:val="0"/>
      <w:ind w:firstLine="422" w:firstLineChars="200"/>
      <w:textAlignment w:val="center"/>
    </w:pPr>
    <w:rPr>
      <w:rFonts w:ascii="宋体" w:hAnsi="宋体" w:eastAsia="宋体" w:cs="Times New Roman"/>
      <w:b/>
      <w:snapToGrid w:val="0"/>
      <w:kern w:val="0"/>
      <w:sz w:val="20"/>
      <w:szCs w:val="21"/>
    </w:rPr>
  </w:style>
  <w:style w:type="paragraph" w:customStyle="1" w:styleId="38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390">
    <w:name w:val="Char Char7"/>
    <w:qFormat/>
    <w:uiPriority w:val="0"/>
    <w:rPr>
      <w:rFonts w:eastAsia="宋体"/>
      <w:kern w:val="2"/>
      <w:sz w:val="18"/>
      <w:szCs w:val="18"/>
      <w:lang w:val="en-US" w:eastAsia="zh-CN" w:bidi="ar-SA"/>
    </w:rPr>
  </w:style>
  <w:style w:type="paragraph" w:customStyle="1" w:styleId="391">
    <w:name w:val="4"/>
    <w:basedOn w:val="1"/>
    <w:next w:val="45"/>
    <w:qFormat/>
    <w:uiPriority w:val="0"/>
    <w:rPr>
      <w:rFonts w:ascii="宋体" w:hAnsi="Courier New" w:eastAsia="宋体" w:cs="Times New Roman"/>
      <w:szCs w:val="20"/>
    </w:rPr>
  </w:style>
  <w:style w:type="paragraph" w:customStyle="1" w:styleId="392">
    <w:name w:val="默认段落字体 Para Char Char Char Char"/>
    <w:basedOn w:val="1"/>
    <w:qFormat/>
    <w:uiPriority w:val="0"/>
    <w:rPr>
      <w:rFonts w:ascii="Times New Roman" w:hAnsi="Times New Roman" w:eastAsia="宋体" w:cs="Times New Roman"/>
      <w:szCs w:val="24"/>
    </w:rPr>
  </w:style>
  <w:style w:type="character" w:customStyle="1" w:styleId="393">
    <w:name w:val="Char Char3"/>
    <w:qFormat/>
    <w:uiPriority w:val="0"/>
    <w:rPr>
      <w:rFonts w:eastAsia="宋体"/>
      <w:kern w:val="2"/>
      <w:sz w:val="18"/>
      <w:lang w:val="en-US" w:eastAsia="zh-CN" w:bidi="ar-SA"/>
    </w:rPr>
  </w:style>
  <w:style w:type="paragraph" w:customStyle="1" w:styleId="394">
    <w:name w:val="15"/>
    <w:basedOn w:val="1"/>
    <w:qFormat/>
    <w:uiPriority w:val="0"/>
    <w:pPr>
      <w:widowControl/>
      <w:snapToGrid w:val="0"/>
      <w:spacing w:before="100" w:beforeAutospacing="1" w:after="100" w:afterAutospacing="1"/>
    </w:pPr>
    <w:rPr>
      <w:rFonts w:ascii="Times New Roman" w:hAnsi="Times New Roman" w:eastAsia="宋体" w:cs="Times New Roman"/>
      <w:kern w:val="0"/>
      <w:sz w:val="20"/>
      <w:szCs w:val="20"/>
    </w:rPr>
  </w:style>
  <w:style w:type="character" w:customStyle="1" w:styleId="395">
    <w:name w:val="Char Char9"/>
    <w:qFormat/>
    <w:uiPriority w:val="0"/>
    <w:rPr>
      <w:rFonts w:ascii="Arial" w:hAnsi="Arial" w:eastAsia="黑体"/>
      <w:sz w:val="24"/>
      <w:szCs w:val="24"/>
      <w:lang w:val="en-US" w:eastAsia="zh-CN" w:bidi="ar-SA"/>
    </w:rPr>
  </w:style>
  <w:style w:type="character" w:customStyle="1" w:styleId="396">
    <w:name w:val="Char Char6"/>
    <w:qFormat/>
    <w:uiPriority w:val="0"/>
    <w:rPr>
      <w:rFonts w:eastAsia="宋体"/>
      <w:kern w:val="2"/>
      <w:sz w:val="18"/>
      <w:lang w:val="en-US" w:eastAsia="zh-CN" w:bidi="ar-SA"/>
    </w:rPr>
  </w:style>
  <w:style w:type="character" w:customStyle="1" w:styleId="397">
    <w:name w:val="表格 Char"/>
    <w:link w:val="209"/>
    <w:qFormat/>
    <w:uiPriority w:val="0"/>
    <w:rPr>
      <w:rFonts w:ascii="宋体" w:hAnsi="宋体" w:eastAsia="宋体" w:cs="Times New Roman"/>
      <w:kern w:val="0"/>
      <w:sz w:val="20"/>
      <w:szCs w:val="20"/>
    </w:rPr>
  </w:style>
  <w:style w:type="character" w:customStyle="1" w:styleId="398">
    <w:name w:val="报告正文 Char"/>
    <w:link w:val="300"/>
    <w:qFormat/>
    <w:uiPriority w:val="0"/>
    <w:rPr>
      <w:rFonts w:ascii="Times New Roman" w:hAnsi="Times New Roman" w:eastAsia="宋体" w:cs="Times New Roman"/>
      <w:kern w:val="0"/>
      <w:sz w:val="24"/>
      <w:szCs w:val="21"/>
    </w:rPr>
  </w:style>
  <w:style w:type="paragraph" w:customStyle="1" w:styleId="399">
    <w:name w:val="样式 标题 3"/>
    <w:basedOn w:val="6"/>
    <w:qFormat/>
    <w:uiPriority w:val="0"/>
    <w:pPr>
      <w:numPr>
        <w:ilvl w:val="1"/>
        <w:numId w:val="9"/>
      </w:numPr>
      <w:tabs>
        <w:tab w:val="left" w:pos="709"/>
        <w:tab w:val="clear" w:pos="567"/>
      </w:tabs>
      <w:spacing w:line="480" w:lineRule="exact"/>
      <w:ind w:left="709" w:hanging="709"/>
    </w:pPr>
    <w:rPr>
      <w:rFonts w:cs="宋体"/>
      <w:b/>
      <w:bCs/>
      <w:kern w:val="2"/>
      <w:sz w:val="28"/>
      <w:szCs w:val="20"/>
    </w:rPr>
  </w:style>
  <w:style w:type="paragraph" w:customStyle="1" w:styleId="400">
    <w:name w:val="样式 标题 2 + Times New Roman 左侧:  0 厘米 首行缩进:  0 厘米 行距: 固定值 24 磅"/>
    <w:basedOn w:val="5"/>
    <w:qFormat/>
    <w:uiPriority w:val="0"/>
    <w:pPr>
      <w:numPr>
        <w:ilvl w:val="3"/>
        <w:numId w:val="9"/>
      </w:numPr>
      <w:tabs>
        <w:tab w:val="left" w:pos="567"/>
        <w:tab w:val="clear" w:pos="851"/>
      </w:tabs>
      <w:spacing w:line="500" w:lineRule="exact"/>
      <w:ind w:left="567" w:hanging="567"/>
    </w:pPr>
    <w:rPr>
      <w:rFonts w:ascii="Times New Roman" w:hAnsi="Times New Roman" w:cs="宋体"/>
      <w:b/>
      <w:bCs/>
      <w:kern w:val="2"/>
      <w:sz w:val="28"/>
      <w:szCs w:val="20"/>
    </w:rPr>
  </w:style>
  <w:style w:type="paragraph" w:customStyle="1" w:styleId="401">
    <w:name w:val="样式 标题 4 + (西文) Times New Roman (中文) 宋体 四号 行距: 固定值 24 磅"/>
    <w:basedOn w:val="7"/>
    <w:qFormat/>
    <w:uiPriority w:val="0"/>
    <w:pPr>
      <w:keepNext/>
      <w:keepLines/>
      <w:widowControl w:val="0"/>
      <w:numPr>
        <w:ilvl w:val="0"/>
        <w:numId w:val="9"/>
      </w:numPr>
      <w:tabs>
        <w:tab w:val="left" w:pos="851"/>
        <w:tab w:val="clear" w:pos="425"/>
      </w:tabs>
      <w:snapToGrid/>
      <w:spacing w:before="280" w:after="290" w:line="500" w:lineRule="exact"/>
      <w:ind w:left="851" w:hanging="851"/>
      <w:jc w:val="both"/>
    </w:pPr>
    <w:rPr>
      <w:rFonts w:ascii="Times New Roman" w:hAnsi="Times New Roman" w:cs="宋体"/>
      <w:kern w:val="2"/>
    </w:rPr>
  </w:style>
  <w:style w:type="paragraph" w:customStyle="1" w:styleId="402">
    <w:name w:val="样式 首行缩进:  0.77 厘米 行距: 固定值 20 磅"/>
    <w:basedOn w:val="1"/>
    <w:link w:val="403"/>
    <w:qFormat/>
    <w:uiPriority w:val="0"/>
    <w:pPr>
      <w:spacing w:line="360" w:lineRule="auto"/>
      <w:ind w:firstLine="435"/>
    </w:pPr>
    <w:rPr>
      <w:rFonts w:ascii="Times New Roman" w:hAnsi="Times New Roman" w:eastAsia="宋体" w:cs="Times New Roman"/>
      <w:kern w:val="0"/>
      <w:sz w:val="24"/>
      <w:szCs w:val="20"/>
    </w:rPr>
  </w:style>
  <w:style w:type="character" w:customStyle="1" w:styleId="403">
    <w:name w:val="样式 首行缩进:  0.77 厘米 行距: 固定值 20 磅 Char"/>
    <w:link w:val="402"/>
    <w:qFormat/>
    <w:uiPriority w:val="0"/>
    <w:rPr>
      <w:rFonts w:ascii="Times New Roman" w:hAnsi="Times New Roman" w:eastAsia="宋体" w:cs="Times New Roman"/>
      <w:kern w:val="0"/>
      <w:sz w:val="24"/>
      <w:szCs w:val="20"/>
    </w:rPr>
  </w:style>
  <w:style w:type="paragraph" w:customStyle="1" w:styleId="404">
    <w:name w:val="C2"/>
    <w:basedOn w:val="1"/>
    <w:qFormat/>
    <w:uiPriority w:val="0"/>
    <w:rPr>
      <w:rFonts w:ascii="Times New Roman" w:hAnsi="Times New Roman" w:eastAsia="宋体" w:cs="Times New Roman"/>
      <w:kern w:val="0"/>
      <w:sz w:val="28"/>
      <w:szCs w:val="20"/>
    </w:rPr>
  </w:style>
  <w:style w:type="character" w:customStyle="1" w:styleId="405">
    <w:name w:val="content_project11"/>
    <w:qFormat/>
    <w:uiPriority w:val="0"/>
    <w:rPr>
      <w:rFonts w:hint="default" w:ascii="ˎ̥" w:hAnsi="ˎ̥"/>
      <w:sz w:val="20"/>
      <w:szCs w:val="20"/>
    </w:rPr>
  </w:style>
  <w:style w:type="character" w:customStyle="1" w:styleId="406">
    <w:name w:val="Char Char8"/>
    <w:qFormat/>
    <w:uiPriority w:val="0"/>
    <w:rPr>
      <w:rFonts w:eastAsia="宋体"/>
      <w:kern w:val="2"/>
      <w:sz w:val="18"/>
      <w:szCs w:val="18"/>
      <w:lang w:val="en-US" w:eastAsia="zh-CN" w:bidi="ar-SA"/>
    </w:rPr>
  </w:style>
  <w:style w:type="character" w:customStyle="1" w:styleId="407">
    <w:name w:val="even Char Char"/>
    <w:qFormat/>
    <w:uiPriority w:val="0"/>
    <w:rPr>
      <w:rFonts w:eastAsia="宋体"/>
      <w:kern w:val="2"/>
      <w:sz w:val="18"/>
      <w:szCs w:val="18"/>
      <w:lang w:val="en-US" w:eastAsia="zh-CN" w:bidi="ar-SA"/>
    </w:rPr>
  </w:style>
  <w:style w:type="paragraph" w:customStyle="1" w:styleId="408">
    <w:name w:val="我的正文"/>
    <w:basedOn w:val="1"/>
    <w:link w:val="409"/>
    <w:qFormat/>
    <w:uiPriority w:val="0"/>
    <w:pPr>
      <w:spacing w:line="560" w:lineRule="exact"/>
      <w:ind w:firstLine="560" w:firstLineChars="200"/>
      <w:jc w:val="left"/>
    </w:pPr>
    <w:rPr>
      <w:rFonts w:ascii="宋体" w:hAnsi="宋体" w:eastAsia="宋体" w:cs="Times New Roman"/>
      <w:kern w:val="0"/>
      <w:sz w:val="28"/>
      <w:szCs w:val="28"/>
    </w:rPr>
  </w:style>
  <w:style w:type="character" w:customStyle="1" w:styleId="409">
    <w:name w:val="我的正文 Char"/>
    <w:link w:val="408"/>
    <w:qFormat/>
    <w:uiPriority w:val="0"/>
    <w:rPr>
      <w:rFonts w:ascii="宋体" w:hAnsi="宋体" w:eastAsia="宋体" w:cs="Times New Roman"/>
      <w:kern w:val="0"/>
      <w:sz w:val="28"/>
      <w:szCs w:val="28"/>
    </w:rPr>
  </w:style>
  <w:style w:type="character" w:customStyle="1" w:styleId="410">
    <w:name w:val="1 Char Char"/>
    <w:qFormat/>
    <w:uiPriority w:val="0"/>
    <w:rPr>
      <w:rFonts w:eastAsia="宋体"/>
      <w:b/>
      <w:bCs/>
      <w:kern w:val="44"/>
      <w:sz w:val="44"/>
      <w:szCs w:val="44"/>
      <w:lang w:val="en-US" w:eastAsia="zh-CN" w:bidi="ar-SA"/>
    </w:rPr>
  </w:style>
  <w:style w:type="paragraph" w:customStyle="1" w:styleId="411">
    <w:name w:val="Char Char Char Char5"/>
    <w:basedOn w:val="1"/>
    <w:semiHidden/>
    <w:qFormat/>
    <w:uiPriority w:val="0"/>
    <w:pPr>
      <w:tabs>
        <w:tab w:val="left" w:pos="360"/>
      </w:tabs>
    </w:pPr>
    <w:rPr>
      <w:rFonts w:ascii="Times New Roman" w:hAnsi="Times New Roman" w:eastAsia="宋体" w:cs="Times New Roman"/>
      <w:sz w:val="24"/>
      <w:szCs w:val="24"/>
    </w:rPr>
  </w:style>
  <w:style w:type="character" w:customStyle="1" w:styleId="412">
    <w:name w:val="Char Char51"/>
    <w:qFormat/>
    <w:uiPriority w:val="0"/>
    <w:rPr>
      <w:rFonts w:ascii="Arial" w:hAnsi="Arial" w:eastAsia="黑体"/>
      <w:sz w:val="24"/>
      <w:szCs w:val="24"/>
      <w:lang w:val="en-US" w:eastAsia="zh-CN" w:bidi="ar-SA"/>
    </w:rPr>
  </w:style>
  <w:style w:type="character" w:customStyle="1" w:styleId="413">
    <w:name w:val="Char Char43"/>
    <w:qFormat/>
    <w:uiPriority w:val="0"/>
    <w:rPr>
      <w:rFonts w:ascii="Arial" w:hAnsi="Arial" w:eastAsia="黑体"/>
      <w:sz w:val="21"/>
      <w:szCs w:val="21"/>
      <w:lang w:val="en-US" w:eastAsia="zh-CN" w:bidi="ar-SA"/>
    </w:rPr>
  </w:style>
  <w:style w:type="paragraph" w:customStyle="1" w:styleId="414">
    <w:name w:val="Char Char Char1 Char Char Char Char3"/>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415">
    <w:name w:val="Char Char Char Char Char Char Char Char Char Char3"/>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416">
    <w:name w:val="Char Char Char Char Char Char1 Char3"/>
    <w:basedOn w:val="1"/>
    <w:qFormat/>
    <w:uiPriority w:val="0"/>
    <w:rPr>
      <w:rFonts w:ascii="Times New Roman" w:hAnsi="Times New Roman" w:eastAsia="宋体" w:cs="Times New Roman"/>
      <w:szCs w:val="24"/>
    </w:rPr>
  </w:style>
  <w:style w:type="paragraph" w:customStyle="1" w:styleId="417">
    <w:name w:val="Char1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418">
    <w:name w:val="Char2 Char Char Char Char Char Char Char Char Char Char Char Char Char Char Char3"/>
    <w:basedOn w:val="1"/>
    <w:qFormat/>
    <w:uiPriority w:val="0"/>
    <w:rPr>
      <w:rFonts w:ascii="Times New Roman" w:hAnsi="Times New Roman" w:eastAsia="宋体" w:cs="Times New Roman"/>
      <w:szCs w:val="24"/>
    </w:rPr>
  </w:style>
  <w:style w:type="paragraph" w:customStyle="1" w:styleId="419">
    <w:name w:val="Char Char1 Char1"/>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420">
    <w:name w:val="Char Char Char Char Char3"/>
    <w:basedOn w:val="1"/>
    <w:qFormat/>
    <w:uiPriority w:val="0"/>
    <w:rPr>
      <w:rFonts w:ascii="Times New Roman" w:hAnsi="Times New Roman" w:eastAsia="宋体" w:cs="Times New Roman"/>
      <w:szCs w:val="24"/>
    </w:rPr>
  </w:style>
  <w:style w:type="paragraph" w:customStyle="1" w:styleId="421">
    <w:name w:val="正文文本 313"/>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422">
    <w:name w:val="正文12"/>
    <w:basedOn w:val="1"/>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423">
    <w:name w:val="Char Char Char Char Char2 Char Char Char Char3"/>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424">
    <w:name w:val="纯文本21"/>
    <w:basedOn w:val="1"/>
    <w:qFormat/>
    <w:uiPriority w:val="0"/>
    <w:pPr>
      <w:adjustRightInd w:val="0"/>
    </w:pPr>
    <w:rPr>
      <w:rFonts w:hint="eastAsia" w:ascii="宋体" w:hAnsi="Times New Roman" w:eastAsia="宋体" w:cs="Times New Roman"/>
      <w:kern w:val="0"/>
      <w:szCs w:val="20"/>
    </w:rPr>
  </w:style>
  <w:style w:type="character" w:customStyle="1" w:styleId="425">
    <w:name w:val="字元 Char Char1"/>
    <w:qFormat/>
    <w:uiPriority w:val="0"/>
    <w:rPr>
      <w:rFonts w:ascii="黑体" w:eastAsia="黑体"/>
      <w:bCs/>
      <w:color w:val="000000"/>
      <w:kern w:val="2"/>
      <w:sz w:val="30"/>
      <w:szCs w:val="24"/>
      <w:lang w:val="en-US" w:eastAsia="zh-CN" w:bidi="ar-SA"/>
    </w:rPr>
  </w:style>
  <w:style w:type="paragraph" w:customStyle="1" w:styleId="426">
    <w:name w:val="Char Char Char Char Char Char1"/>
    <w:basedOn w:val="1"/>
    <w:qFormat/>
    <w:uiPriority w:val="0"/>
    <w:rPr>
      <w:rFonts w:ascii="Times New Roman" w:hAnsi="Times New Roman" w:eastAsia="宋体" w:cs="Times New Roman"/>
      <w:sz w:val="24"/>
      <w:szCs w:val="24"/>
    </w:rPr>
  </w:style>
  <w:style w:type="character" w:customStyle="1" w:styleId="427">
    <w:name w:val="Char Char102"/>
    <w:qFormat/>
    <w:uiPriority w:val="0"/>
    <w:rPr>
      <w:rFonts w:eastAsia="宋体"/>
      <w:b/>
      <w:bCs/>
      <w:kern w:val="44"/>
      <w:sz w:val="44"/>
      <w:szCs w:val="44"/>
      <w:lang w:val="en-US" w:eastAsia="zh-CN" w:bidi="ar-SA"/>
    </w:rPr>
  </w:style>
  <w:style w:type="paragraph" w:customStyle="1" w:styleId="428">
    <w:name w:val="Char13"/>
    <w:basedOn w:val="1"/>
    <w:qFormat/>
    <w:uiPriority w:val="0"/>
    <w:pPr>
      <w:widowControl/>
      <w:spacing w:after="160" w:line="240" w:lineRule="exact"/>
      <w:jc w:val="left"/>
    </w:pPr>
    <w:rPr>
      <w:rFonts w:ascii="Times New Roman" w:hAnsi="Times New Roman" w:eastAsia="宋体" w:cs="Times New Roman"/>
      <w:szCs w:val="20"/>
    </w:rPr>
  </w:style>
  <w:style w:type="character" w:customStyle="1" w:styleId="429">
    <w:name w:val="Char Char72"/>
    <w:qFormat/>
    <w:uiPriority w:val="0"/>
    <w:rPr>
      <w:rFonts w:eastAsia="宋体"/>
      <w:kern w:val="2"/>
      <w:sz w:val="18"/>
      <w:szCs w:val="18"/>
      <w:lang w:val="en-US" w:eastAsia="zh-CN" w:bidi="ar-SA"/>
    </w:rPr>
  </w:style>
  <w:style w:type="paragraph" w:customStyle="1" w:styleId="430">
    <w:name w:val="表内字"/>
    <w:link w:val="1630"/>
    <w:qFormat/>
    <w:uiPriority w:val="0"/>
    <w:pPr>
      <w:snapToGrid w:val="0"/>
      <w:spacing w:before="20" w:after="20"/>
      <w:jc w:val="center"/>
    </w:pPr>
    <w:rPr>
      <w:rFonts w:ascii="Times New Roman" w:hAnsi="Times New Roman" w:eastAsia="宋体" w:cs="Times New Roman"/>
      <w:color w:val="000000"/>
      <w:sz w:val="21"/>
      <w:lang w:val="en-US" w:eastAsia="zh-CN" w:bidi="ar-SA"/>
    </w:rPr>
  </w:style>
  <w:style w:type="character" w:customStyle="1" w:styleId="431">
    <w:name w:val="Char Char11"/>
    <w:qFormat/>
    <w:uiPriority w:val="0"/>
    <w:rPr>
      <w:rFonts w:eastAsia="宋体"/>
      <w:kern w:val="2"/>
      <w:sz w:val="18"/>
      <w:lang w:val="en-US" w:eastAsia="zh-CN" w:bidi="ar-SA"/>
    </w:rPr>
  </w:style>
  <w:style w:type="character" w:customStyle="1" w:styleId="432">
    <w:name w:val="Char Char12"/>
    <w:qFormat/>
    <w:uiPriority w:val="0"/>
    <w:rPr>
      <w:kern w:val="2"/>
      <w:sz w:val="18"/>
      <w:szCs w:val="18"/>
    </w:rPr>
  </w:style>
  <w:style w:type="character" w:customStyle="1" w:styleId="433">
    <w:name w:val="标题 7表内5号 Char Char"/>
    <w:qFormat/>
    <w:uiPriority w:val="0"/>
    <w:rPr>
      <w:rFonts w:eastAsia="宋体"/>
      <w:b/>
      <w:bCs/>
      <w:kern w:val="2"/>
      <w:sz w:val="24"/>
      <w:szCs w:val="24"/>
      <w:lang w:val="en-US" w:eastAsia="zh-CN" w:bidi="ar-SA"/>
    </w:rPr>
  </w:style>
  <w:style w:type="character" w:customStyle="1" w:styleId="434">
    <w:name w:val="正文文字1 Char Char"/>
    <w:qFormat/>
    <w:uiPriority w:val="0"/>
    <w:rPr>
      <w:rFonts w:eastAsia="宋体"/>
      <w:kern w:val="2"/>
      <w:sz w:val="21"/>
      <w:szCs w:val="24"/>
      <w:lang w:val="en-US" w:eastAsia="zh-CN" w:bidi="ar-SA"/>
    </w:rPr>
  </w:style>
  <w:style w:type="character" w:customStyle="1" w:styleId="435">
    <w:name w:val="title_project11"/>
    <w:qFormat/>
    <w:uiPriority w:val="0"/>
    <w:rPr>
      <w:b/>
      <w:bCs/>
      <w:sz w:val="20"/>
      <w:szCs w:val="20"/>
    </w:rPr>
  </w:style>
  <w:style w:type="character" w:customStyle="1" w:styleId="436">
    <w:name w:val="floor1"/>
    <w:qFormat/>
    <w:uiPriority w:val="0"/>
    <w:rPr>
      <w:color w:val="808080"/>
      <w:sz w:val="18"/>
      <w:szCs w:val="18"/>
    </w:rPr>
  </w:style>
  <w:style w:type="paragraph" w:customStyle="1" w:styleId="437">
    <w:name w:val="post_content_p"/>
    <w:basedOn w:val="1"/>
    <w:qFormat/>
    <w:uiPriority w:val="0"/>
    <w:pPr>
      <w:widowControl/>
      <w:wordWrap w:val="0"/>
      <w:spacing w:before="100" w:beforeAutospacing="1" w:after="100" w:afterAutospacing="1"/>
      <w:jc w:val="left"/>
    </w:pPr>
    <w:rPr>
      <w:rFonts w:ascii="宋体" w:hAnsi="宋体" w:eastAsia="宋体" w:cs="宋体"/>
      <w:kern w:val="0"/>
      <w:sz w:val="24"/>
      <w:szCs w:val="24"/>
    </w:rPr>
  </w:style>
  <w:style w:type="paragraph" w:customStyle="1" w:styleId="438">
    <w:name w:val="标准条文"/>
    <w:basedOn w:val="251"/>
    <w:next w:val="251"/>
    <w:qFormat/>
    <w:uiPriority w:val="0"/>
    <w:rPr>
      <w:rFonts w:hAnsi="Calibri" w:cs="Times New Roman"/>
      <w:color w:val="auto"/>
    </w:rPr>
  </w:style>
  <w:style w:type="paragraph" w:customStyle="1" w:styleId="439">
    <w:name w:val="12 Char Char Char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440">
    <w:name w:val="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441">
    <w:name w:val="Char Char Char Char Char Char Char"/>
    <w:basedOn w:val="1"/>
    <w:qFormat/>
    <w:uiPriority w:val="0"/>
    <w:rPr>
      <w:rFonts w:ascii="Times New Roman" w:hAnsi="Times New Roman" w:eastAsia="宋体" w:cs="Times New Roman"/>
      <w:szCs w:val="24"/>
    </w:rPr>
  </w:style>
  <w:style w:type="paragraph" w:customStyle="1" w:styleId="442">
    <w:name w:val="7"/>
    <w:basedOn w:val="1"/>
    <w:next w:val="45"/>
    <w:qFormat/>
    <w:uiPriority w:val="0"/>
    <w:rPr>
      <w:rFonts w:ascii="宋体" w:hAnsi="Courier New" w:eastAsia="宋体" w:cs="Times New Roman"/>
      <w:szCs w:val="20"/>
    </w:rPr>
  </w:style>
  <w:style w:type="paragraph" w:customStyle="1" w:styleId="443">
    <w:name w:val="图标"/>
    <w:basedOn w:val="1"/>
    <w:qFormat/>
    <w:uiPriority w:val="0"/>
    <w:pPr>
      <w:spacing w:line="360" w:lineRule="auto"/>
      <w:jc w:val="center"/>
    </w:pPr>
    <w:rPr>
      <w:rFonts w:ascii="楷体_GB2312" w:hAnsi="宋体" w:eastAsia="楷体_GB2312" w:cs="Times New Roman"/>
      <w:b/>
      <w:bCs/>
      <w:sz w:val="28"/>
      <w:szCs w:val="28"/>
    </w:rPr>
  </w:style>
  <w:style w:type="paragraph" w:customStyle="1" w:styleId="444">
    <w:name w:val="表格式"/>
    <w:basedOn w:val="66"/>
    <w:link w:val="771"/>
    <w:qFormat/>
    <w:uiPriority w:val="0"/>
    <w:pPr>
      <w:adjustRightInd/>
      <w:spacing w:line="240" w:lineRule="auto"/>
      <w:ind w:left="0" w:leftChars="0" w:right="0" w:rightChars="0" w:firstLine="0" w:firstLineChars="0"/>
      <w:jc w:val="center"/>
    </w:pPr>
    <w:rPr>
      <w:rFonts w:ascii="宋体" w:hAnsi="宋体" w:eastAsia="宋体"/>
      <w:color w:val="0000FF"/>
      <w:spacing w:val="-5"/>
      <w:sz w:val="24"/>
      <w:szCs w:val="21"/>
      <w:lang w:val="zh-CN"/>
    </w:rPr>
  </w:style>
  <w:style w:type="paragraph" w:customStyle="1" w:styleId="445">
    <w:name w:val="WPS Plain"/>
    <w:qFormat/>
    <w:uiPriority w:val="0"/>
    <w:rPr>
      <w:rFonts w:ascii="Times New Roman" w:hAnsi="Times New Roman" w:eastAsia="宋体" w:cs="Times New Roman"/>
      <w:lang w:val="en-US" w:eastAsia="zh-CN" w:bidi="ar-SA"/>
    </w:rPr>
  </w:style>
  <w:style w:type="paragraph" w:customStyle="1" w:styleId="446">
    <w:name w:val="表内容"/>
    <w:basedOn w:val="1"/>
    <w:next w:val="1"/>
    <w:qFormat/>
    <w:uiPriority w:val="0"/>
    <w:pPr>
      <w:spacing w:line="320" w:lineRule="exact"/>
      <w:jc w:val="center"/>
    </w:pPr>
    <w:rPr>
      <w:rFonts w:ascii="Times New Roman" w:hAnsi="Times New Roman" w:eastAsia="宋体" w:cs="Times New Roman"/>
      <w:szCs w:val="20"/>
    </w:rPr>
  </w:style>
  <w:style w:type="character" w:customStyle="1" w:styleId="447">
    <w:name w:val="14black"/>
    <w:basedOn w:val="137"/>
    <w:qFormat/>
    <w:uiPriority w:val="0"/>
  </w:style>
  <w:style w:type="paragraph" w:customStyle="1" w:styleId="448">
    <w:name w:val="Char4"/>
    <w:basedOn w:val="1"/>
    <w:qFormat/>
    <w:uiPriority w:val="0"/>
    <w:pPr>
      <w:ind w:left="-48"/>
    </w:pPr>
    <w:rPr>
      <w:rFonts w:ascii="Times New Roman" w:hAnsi="Times New Roman" w:eastAsia="宋体" w:cs="Times New Roman"/>
      <w:szCs w:val="24"/>
    </w:rPr>
  </w:style>
  <w:style w:type="paragraph" w:customStyle="1" w:styleId="449">
    <w:name w:val="figure"/>
    <w:basedOn w:val="1"/>
    <w:qFormat/>
    <w:uiPriority w:val="0"/>
    <w:pPr>
      <w:keepNext/>
      <w:widowControl/>
      <w:spacing w:before="120" w:after="120"/>
    </w:pPr>
    <w:rPr>
      <w:rFonts w:ascii="Times New Roman" w:hAnsi="Times New Roman" w:eastAsia="宋体" w:cs="Times New Roman"/>
      <w:kern w:val="0"/>
      <w:sz w:val="24"/>
      <w:szCs w:val="20"/>
    </w:rPr>
  </w:style>
  <w:style w:type="paragraph" w:customStyle="1" w:styleId="450">
    <w:name w:val="Char Char Char Char Char Char Char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character" w:customStyle="1" w:styleId="451">
    <w:name w:val="f18bt"/>
    <w:basedOn w:val="137"/>
    <w:qFormat/>
    <w:uiPriority w:val="0"/>
  </w:style>
  <w:style w:type="paragraph" w:customStyle="1" w:styleId="452">
    <w:name w:val="Char Char"/>
    <w:basedOn w:val="1"/>
    <w:qFormat/>
    <w:uiPriority w:val="0"/>
    <w:rPr>
      <w:rFonts w:ascii="Tahoma" w:hAnsi="Tahoma" w:eastAsia="宋体" w:cs="Times New Roman"/>
      <w:sz w:val="24"/>
      <w:szCs w:val="20"/>
    </w:rPr>
  </w:style>
  <w:style w:type="paragraph" w:customStyle="1" w:styleId="453">
    <w:name w:val="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454">
    <w:name w:val="Re Char2"/>
    <w:qFormat/>
    <w:uiPriority w:val="0"/>
    <w:rPr>
      <w:rFonts w:eastAsia="宋体"/>
      <w:b/>
      <w:bCs/>
      <w:kern w:val="2"/>
      <w:sz w:val="32"/>
      <w:szCs w:val="32"/>
      <w:lang w:val="en-US" w:eastAsia="zh-CN" w:bidi="ar-SA"/>
    </w:rPr>
  </w:style>
  <w:style w:type="paragraph" w:customStyle="1" w:styleId="455">
    <w:name w:val="Char Char Char Char"/>
    <w:basedOn w:val="1"/>
    <w:qFormat/>
    <w:uiPriority w:val="0"/>
    <w:rPr>
      <w:rFonts w:ascii="Tahoma" w:hAnsi="Tahoma" w:eastAsia="宋体" w:cs="Times New Roman"/>
      <w:sz w:val="24"/>
      <w:szCs w:val="20"/>
    </w:rPr>
  </w:style>
  <w:style w:type="paragraph" w:customStyle="1" w:styleId="456">
    <w:name w:val="Char 姬"/>
    <w:basedOn w:val="1"/>
    <w:qFormat/>
    <w:uiPriority w:val="0"/>
    <w:rPr>
      <w:rFonts w:ascii="Times New Roman" w:hAnsi="Times New Roman" w:eastAsia="宋体" w:cs="Times New Roman"/>
      <w:szCs w:val="24"/>
    </w:rPr>
  </w:style>
  <w:style w:type="character" w:customStyle="1" w:styleId="457">
    <w:name w:val="apple-style-span"/>
    <w:basedOn w:val="137"/>
    <w:qFormat/>
    <w:uiPriority w:val="0"/>
  </w:style>
  <w:style w:type="character" w:customStyle="1" w:styleId="458">
    <w:name w:val="表格文字 Char"/>
    <w:link w:val="188"/>
    <w:qFormat/>
    <w:uiPriority w:val="0"/>
    <w:rPr>
      <w:rFonts w:ascii="宋体" w:hAnsi="宋体" w:eastAsia="宋体" w:cs="Times New Roman"/>
    </w:rPr>
  </w:style>
  <w:style w:type="paragraph" w:customStyle="1" w:styleId="459">
    <w:name w:val="Char1 Char Char Char2"/>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460">
    <w:name w:val="Char12"/>
    <w:basedOn w:val="1"/>
    <w:qFormat/>
    <w:uiPriority w:val="0"/>
    <w:pPr>
      <w:keepLines/>
      <w:pageBreakBefore/>
      <w:tabs>
        <w:tab w:val="left" w:pos="1320"/>
      </w:tabs>
      <w:spacing w:before="240" w:after="240" w:line="560" w:lineRule="exact"/>
      <w:outlineLvl w:val="0"/>
    </w:pPr>
    <w:rPr>
      <w:rFonts w:ascii="Arial" w:hAnsi="Arial" w:eastAsia="仿宋_GB2312" w:cs="Times New Roman"/>
      <w:bCs/>
      <w:kern w:val="44"/>
      <w:sz w:val="28"/>
      <w:szCs w:val="30"/>
    </w:rPr>
  </w:style>
  <w:style w:type="character" w:customStyle="1" w:styleId="461">
    <w:name w:val="表小4 Char"/>
    <w:link w:val="462"/>
    <w:qFormat/>
    <w:uiPriority w:val="0"/>
    <w:rPr>
      <w:rFonts w:ascii="Wingdings" w:hAnsi="Wingdings" w:eastAsia="Wingdings"/>
      <w:b/>
      <w:sz w:val="28"/>
    </w:rPr>
  </w:style>
  <w:style w:type="paragraph" w:customStyle="1" w:styleId="462">
    <w:name w:val="表小4"/>
    <w:basedOn w:val="1"/>
    <w:link w:val="461"/>
    <w:qFormat/>
    <w:uiPriority w:val="0"/>
    <w:pPr>
      <w:tabs>
        <w:tab w:val="left" w:pos="0"/>
        <w:tab w:val="left" w:pos="960"/>
      </w:tabs>
      <w:adjustRightInd w:val="0"/>
      <w:spacing w:line="0" w:lineRule="atLeast"/>
      <w:jc w:val="center"/>
    </w:pPr>
    <w:rPr>
      <w:rFonts w:ascii="Wingdings" w:hAnsi="Wingdings" w:eastAsia="Wingdings"/>
      <w:b/>
      <w:sz w:val="28"/>
    </w:rPr>
  </w:style>
  <w:style w:type="character" w:customStyle="1" w:styleId="463">
    <w:name w:val="正文文本缩进 2 Char1"/>
    <w:qFormat/>
    <w:uiPriority w:val="0"/>
    <w:rPr>
      <w:rFonts w:ascii="Times New Roman" w:hAnsi="Times New Roman" w:eastAsia="宋体" w:cs="Times New Roman"/>
      <w:szCs w:val="24"/>
    </w:rPr>
  </w:style>
  <w:style w:type="paragraph" w:customStyle="1" w:styleId="464">
    <w:name w:val="正文首行缩进-修改"/>
    <w:basedOn w:val="1"/>
    <w:link w:val="465"/>
    <w:qFormat/>
    <w:uiPriority w:val="0"/>
    <w:pPr>
      <w:spacing w:line="360" w:lineRule="auto"/>
      <w:ind w:firstLine="480" w:firstLineChars="200"/>
    </w:pPr>
    <w:rPr>
      <w:rFonts w:ascii="Times New Roman" w:hAnsi="Times New Roman" w:eastAsia="宋体" w:cs="Times New Roman"/>
      <w:kern w:val="0"/>
      <w:sz w:val="24"/>
      <w:szCs w:val="24"/>
    </w:rPr>
  </w:style>
  <w:style w:type="character" w:customStyle="1" w:styleId="465">
    <w:name w:val="正文首行缩进-修改 Char"/>
    <w:link w:val="464"/>
    <w:qFormat/>
    <w:uiPriority w:val="0"/>
    <w:rPr>
      <w:rFonts w:ascii="Times New Roman" w:hAnsi="Times New Roman" w:eastAsia="宋体" w:cs="Times New Roman"/>
      <w:kern w:val="0"/>
      <w:sz w:val="24"/>
      <w:szCs w:val="24"/>
    </w:rPr>
  </w:style>
  <w:style w:type="character" w:customStyle="1" w:styleId="466">
    <w:name w:val="尾注文本 Char"/>
    <w:link w:val="52"/>
    <w:qFormat/>
    <w:uiPriority w:val="0"/>
    <w:rPr>
      <w:sz w:val="18"/>
      <w:szCs w:val="18"/>
    </w:rPr>
  </w:style>
  <w:style w:type="character" w:customStyle="1" w:styleId="467">
    <w:name w:val="Char Char71"/>
    <w:qFormat/>
    <w:locked/>
    <w:uiPriority w:val="0"/>
    <w:rPr>
      <w:rFonts w:eastAsia="宋体"/>
      <w:kern w:val="2"/>
      <w:sz w:val="18"/>
      <w:szCs w:val="18"/>
      <w:lang w:val="en-US" w:eastAsia="zh-CN" w:bidi="ar-SA"/>
    </w:rPr>
  </w:style>
  <w:style w:type="paragraph" w:customStyle="1" w:styleId="468">
    <w:name w:val="xl63"/>
    <w:basedOn w:val="1"/>
    <w:qFormat/>
    <w:uiPriority w:val="0"/>
    <w:pPr>
      <w:widowControl/>
      <w:spacing w:before="100" w:after="100"/>
      <w:jc w:val="center"/>
      <w:textAlignment w:val="center"/>
    </w:pPr>
    <w:rPr>
      <w:rFonts w:hint="eastAsia" w:ascii="黑体" w:hAnsi="宋体" w:eastAsia="黑体" w:cs="Times New Roman"/>
      <w:kern w:val="0"/>
      <w:sz w:val="24"/>
      <w:szCs w:val="20"/>
    </w:rPr>
  </w:style>
  <w:style w:type="character" w:customStyle="1" w:styleId="469">
    <w:name w:val="ninept"/>
    <w:basedOn w:val="137"/>
    <w:qFormat/>
    <w:uiPriority w:val="0"/>
  </w:style>
  <w:style w:type="character" w:customStyle="1" w:styleId="470">
    <w:name w:val="style501"/>
    <w:qFormat/>
    <w:uiPriority w:val="0"/>
    <w:rPr>
      <w:color w:val="000000"/>
    </w:rPr>
  </w:style>
  <w:style w:type="character" w:customStyle="1" w:styleId="471">
    <w:name w:val="highlight1"/>
    <w:qFormat/>
    <w:uiPriority w:val="0"/>
    <w:rPr>
      <w:sz w:val="202"/>
      <w:szCs w:val="202"/>
    </w:rPr>
  </w:style>
  <w:style w:type="character" w:customStyle="1" w:styleId="472">
    <w:name w:val="称呼 Char"/>
    <w:basedOn w:val="137"/>
    <w:link w:val="31"/>
    <w:qFormat/>
    <w:uiPriority w:val="0"/>
    <w:rPr>
      <w:rFonts w:ascii="Times New Roman" w:hAnsi="Times New Roman" w:eastAsia="宋体" w:cs="Times New Roman"/>
      <w:kern w:val="0"/>
      <w:sz w:val="28"/>
      <w:szCs w:val="20"/>
    </w:rPr>
  </w:style>
  <w:style w:type="paragraph" w:customStyle="1" w:styleId="473">
    <w:name w:val="Char 周立波"/>
    <w:basedOn w:val="1"/>
    <w:qFormat/>
    <w:uiPriority w:val="0"/>
    <w:rPr>
      <w:rFonts w:ascii="Times New Roman" w:hAnsi="Times New Roman" w:eastAsia="宋体" w:cs="Times New Roman"/>
      <w:szCs w:val="24"/>
    </w:rPr>
  </w:style>
  <w:style w:type="paragraph" w:customStyle="1" w:styleId="474">
    <w:name w:val="Char 周立波1"/>
    <w:basedOn w:val="1"/>
    <w:qFormat/>
    <w:uiPriority w:val="0"/>
    <w:rPr>
      <w:rFonts w:ascii="Times New Roman" w:hAnsi="Times New Roman" w:eastAsia="宋体" w:cs="Times New Roman"/>
      <w:szCs w:val="24"/>
    </w:rPr>
  </w:style>
  <w:style w:type="paragraph" w:customStyle="1" w:styleId="475">
    <w:name w:val="华雯"/>
    <w:basedOn w:val="1"/>
    <w:qFormat/>
    <w:uiPriority w:val="0"/>
    <w:rPr>
      <w:rFonts w:ascii="Times New Roman" w:hAnsi="Times New Roman" w:eastAsia="宋体" w:cs="Times New Roman"/>
      <w:szCs w:val="24"/>
    </w:rPr>
  </w:style>
  <w:style w:type="paragraph" w:customStyle="1" w:styleId="476">
    <w:name w:val="Char 张涛"/>
    <w:basedOn w:val="1"/>
    <w:qFormat/>
    <w:uiPriority w:val="0"/>
    <w:rPr>
      <w:rFonts w:ascii="Times New Roman" w:hAnsi="Times New Roman" w:eastAsia="宋体" w:cs="Times New Roman"/>
      <w:szCs w:val="24"/>
    </w:rPr>
  </w:style>
  <w:style w:type="paragraph" w:customStyle="1" w:styleId="477">
    <w:name w:val="5"/>
    <w:basedOn w:val="1"/>
    <w:next w:val="22"/>
    <w:qFormat/>
    <w:uiPriority w:val="0"/>
    <w:pPr>
      <w:ind w:firstLine="420" w:firstLineChars="200"/>
    </w:pPr>
    <w:rPr>
      <w:rFonts w:ascii="Times New Roman" w:hAnsi="Times New Roman" w:eastAsia="宋体" w:cs="Times New Roman"/>
      <w:spacing w:val="-4"/>
      <w:kern w:val="0"/>
      <w:sz w:val="24"/>
      <w:szCs w:val="24"/>
    </w:rPr>
  </w:style>
  <w:style w:type="character" w:customStyle="1" w:styleId="478">
    <w:name w:val="Char Char Char Char Char Char Char Char Char Char Char Char"/>
    <w:basedOn w:val="137"/>
    <w:qFormat/>
    <w:uiPriority w:val="0"/>
  </w:style>
  <w:style w:type="character" w:customStyle="1" w:styleId="479">
    <w:name w:val="Char Char61"/>
    <w:qFormat/>
    <w:locked/>
    <w:uiPriority w:val="0"/>
    <w:rPr>
      <w:rFonts w:ascii="宋体" w:hAnsi="宋体" w:eastAsia="宋体"/>
      <w:kern w:val="2"/>
      <w:sz w:val="18"/>
      <w:szCs w:val="18"/>
      <w:lang w:val="en-US" w:eastAsia="zh-CN" w:bidi="ar-SA"/>
    </w:rPr>
  </w:style>
  <w:style w:type="paragraph" w:customStyle="1" w:styleId="480">
    <w:name w:val="Char Char Char Char Char Char Char1"/>
    <w:basedOn w:val="1"/>
    <w:qFormat/>
    <w:uiPriority w:val="0"/>
    <w:rPr>
      <w:rFonts w:ascii="Times New Roman" w:hAnsi="Times New Roman" w:eastAsia="宋体" w:cs="Times New Roman"/>
      <w:szCs w:val="24"/>
    </w:rPr>
  </w:style>
  <w:style w:type="character" w:customStyle="1" w:styleId="481">
    <w:name w:val="ta14"/>
    <w:basedOn w:val="137"/>
    <w:qFormat/>
    <w:uiPriority w:val="0"/>
  </w:style>
  <w:style w:type="paragraph" w:customStyle="1" w:styleId="482">
    <w:name w:val="正文文本2"/>
    <w:basedOn w:val="1"/>
    <w:qFormat/>
    <w:uiPriority w:val="0"/>
    <w:pPr>
      <w:spacing w:line="360" w:lineRule="auto"/>
      <w:ind w:firstLine="480" w:firstLineChars="200"/>
    </w:pPr>
    <w:rPr>
      <w:rFonts w:ascii="宋体" w:hAnsi="宋体" w:eastAsia="宋体" w:cs="Times New Roman"/>
      <w:color w:val="000000"/>
      <w:sz w:val="24"/>
      <w:szCs w:val="20"/>
    </w:rPr>
  </w:style>
  <w:style w:type="paragraph" w:customStyle="1" w:styleId="483">
    <w:name w:val="1表格"/>
    <w:basedOn w:val="1"/>
    <w:qFormat/>
    <w:uiPriority w:val="0"/>
    <w:pPr>
      <w:snapToGrid w:val="0"/>
      <w:spacing w:line="300" w:lineRule="auto"/>
      <w:jc w:val="center"/>
    </w:pPr>
    <w:rPr>
      <w:rFonts w:ascii="Times New Roman" w:hAnsi="Times New Roman" w:eastAsia="宋体" w:cs="Times New Roman"/>
      <w:color w:val="000000"/>
      <w:spacing w:val="4"/>
      <w:kern w:val="0"/>
      <w:szCs w:val="24"/>
    </w:rPr>
  </w:style>
  <w:style w:type="character" w:customStyle="1" w:styleId="484">
    <w:name w:val="正文(首行缩进) Char"/>
    <w:link w:val="485"/>
    <w:qFormat/>
    <w:uiPriority w:val="0"/>
    <w:rPr>
      <w:snapToGrid w:val="0"/>
      <w:sz w:val="24"/>
      <w:szCs w:val="24"/>
    </w:rPr>
  </w:style>
  <w:style w:type="paragraph" w:customStyle="1" w:styleId="485">
    <w:name w:val="正文(首行缩进)"/>
    <w:basedOn w:val="1"/>
    <w:link w:val="484"/>
    <w:qFormat/>
    <w:uiPriority w:val="0"/>
    <w:pPr>
      <w:adjustRightInd w:val="0"/>
      <w:snapToGrid w:val="0"/>
      <w:spacing w:line="360" w:lineRule="auto"/>
      <w:ind w:firstLine="200" w:firstLineChars="200"/>
    </w:pPr>
    <w:rPr>
      <w:snapToGrid w:val="0"/>
      <w:sz w:val="24"/>
      <w:szCs w:val="24"/>
    </w:rPr>
  </w:style>
  <w:style w:type="paragraph" w:customStyle="1" w:styleId="486">
    <w:name w:val="样式 首行缩进:  2 字符"/>
    <w:basedOn w:val="1"/>
    <w:link w:val="2449"/>
    <w:qFormat/>
    <w:uiPriority w:val="0"/>
    <w:pPr>
      <w:ind w:firstLine="420" w:firstLineChars="200"/>
    </w:pPr>
    <w:rPr>
      <w:rFonts w:ascii="Times New Roman" w:hAnsi="Times New Roman" w:eastAsia="宋体" w:cs="Times New Roman"/>
      <w:szCs w:val="20"/>
    </w:rPr>
  </w:style>
  <w:style w:type="character" w:customStyle="1" w:styleId="487">
    <w:name w:val="图表说明 Char3"/>
    <w:qFormat/>
    <w:uiPriority w:val="0"/>
    <w:rPr>
      <w:rFonts w:ascii="宋体" w:hAnsi="Courier New" w:eastAsia="仿宋_GB2312"/>
      <w:kern w:val="2"/>
      <w:sz w:val="28"/>
      <w:lang w:val="en-US" w:eastAsia="zh-CN" w:bidi="ar-SA"/>
    </w:rPr>
  </w:style>
  <w:style w:type="character" w:customStyle="1" w:styleId="488">
    <w:name w:val="bold1"/>
    <w:qFormat/>
    <w:uiPriority w:val="0"/>
  </w:style>
  <w:style w:type="paragraph" w:customStyle="1" w:styleId="489">
    <w:name w:val="大爷"/>
    <w:basedOn w:val="1"/>
    <w:qFormat/>
    <w:uiPriority w:val="0"/>
    <w:pPr>
      <w:tabs>
        <w:tab w:val="center" w:pos="4153"/>
        <w:tab w:val="right" w:pos="8306"/>
      </w:tabs>
      <w:snapToGrid w:val="0"/>
    </w:pPr>
    <w:rPr>
      <w:rFonts w:ascii="Times New Roman" w:hAnsi="宋体" w:eastAsia="宋体" w:cs="Times New Roman"/>
      <w:sz w:val="18"/>
      <w:szCs w:val="24"/>
    </w:rPr>
  </w:style>
  <w:style w:type="paragraph" w:customStyle="1" w:styleId="490">
    <w:name w:val="蔡欣宇页脚"/>
    <w:basedOn w:val="55"/>
    <w:qFormat/>
    <w:uiPriority w:val="0"/>
    <w:pPr>
      <w:pBdr>
        <w:top w:val="single" w:color="auto" w:sz="4" w:space="1"/>
      </w:pBdr>
      <w:jc w:val="right"/>
    </w:pPr>
    <w:rPr>
      <w:rFonts w:ascii="Times New Roman" w:hAnsi="Times New Roman" w:eastAsia="宋体" w:cs="Times New Roman"/>
      <w:kern w:val="0"/>
    </w:rPr>
  </w:style>
  <w:style w:type="paragraph" w:customStyle="1" w:styleId="491">
    <w:name w:val="去掉蓝色底纹"/>
    <w:basedOn w:val="1"/>
    <w:qFormat/>
    <w:uiPriority w:val="0"/>
    <w:rPr>
      <w:rFonts w:ascii="Times New Roman" w:hAnsi="Times New Roman" w:eastAsia="宋体" w:cs="Times New Roman"/>
      <w:szCs w:val="24"/>
    </w:rPr>
  </w:style>
  <w:style w:type="character" w:customStyle="1" w:styleId="492">
    <w:name w:val="Char Char42"/>
    <w:qFormat/>
    <w:uiPriority w:val="0"/>
    <w:rPr>
      <w:rFonts w:ascii="宋体" w:hAnsi="宋体" w:eastAsia="宋体"/>
      <w:sz w:val="24"/>
      <w:lang w:val="en-US" w:eastAsia="zh-CN" w:bidi="ar-SA"/>
    </w:rPr>
  </w:style>
  <w:style w:type="character" w:customStyle="1" w:styleId="493">
    <w:name w:val="样式4 Char"/>
    <w:link w:val="494"/>
    <w:qFormat/>
    <w:uiPriority w:val="0"/>
    <w:rPr>
      <w:rFonts w:ascii="Times New Roman" w:hAnsi="Times New Roman"/>
      <w:sz w:val="18"/>
      <w:szCs w:val="24"/>
    </w:rPr>
  </w:style>
  <w:style w:type="paragraph" w:customStyle="1" w:styleId="494">
    <w:name w:val="公路正文"/>
    <w:basedOn w:val="1"/>
    <w:link w:val="493"/>
    <w:qFormat/>
    <w:uiPriority w:val="0"/>
    <w:pPr>
      <w:adjustRightInd w:val="0"/>
      <w:snapToGrid w:val="0"/>
      <w:spacing w:line="440" w:lineRule="atLeast"/>
      <w:ind w:firstLine="480" w:firstLineChars="200"/>
      <w:textAlignment w:val="baseline"/>
    </w:pPr>
    <w:rPr>
      <w:rFonts w:ascii="Times New Roman" w:hAnsi="Times New Roman"/>
      <w:sz w:val="18"/>
      <w:szCs w:val="24"/>
    </w:rPr>
  </w:style>
  <w:style w:type="paragraph" w:customStyle="1" w:styleId="495">
    <w:name w:val="样式6"/>
    <w:basedOn w:val="1"/>
    <w:qFormat/>
    <w:uiPriority w:val="0"/>
    <w:pPr>
      <w:tabs>
        <w:tab w:val="center" w:pos="4153"/>
        <w:tab w:val="right" w:pos="8306"/>
      </w:tabs>
      <w:snapToGrid w:val="0"/>
      <w:jc w:val="center"/>
    </w:pPr>
    <w:rPr>
      <w:rFonts w:ascii="Times New Roman" w:hAnsi="Times New Roman" w:eastAsia="宋体" w:cs="Times New Roman"/>
      <w:sz w:val="18"/>
      <w:szCs w:val="24"/>
    </w:rPr>
  </w:style>
  <w:style w:type="character" w:customStyle="1" w:styleId="496">
    <w:name w:val="chword"/>
    <w:basedOn w:val="137"/>
    <w:qFormat/>
    <w:uiPriority w:val="0"/>
  </w:style>
  <w:style w:type="paragraph" w:customStyle="1" w:styleId="497">
    <w:name w:val="文字"/>
    <w:basedOn w:val="1"/>
    <w:qFormat/>
    <w:uiPriority w:val="0"/>
    <w:pPr>
      <w:widowControl/>
      <w:spacing w:after="120" w:line="360" w:lineRule="auto"/>
      <w:ind w:firstLine="420"/>
    </w:pPr>
    <w:rPr>
      <w:rFonts w:ascii="Times New Roman" w:hAnsi="Times New Roman" w:eastAsia="宋体" w:cs="Times New Roman"/>
      <w:kern w:val="0"/>
      <w:sz w:val="24"/>
      <w:szCs w:val="20"/>
    </w:rPr>
  </w:style>
  <w:style w:type="paragraph" w:customStyle="1" w:styleId="498">
    <w:name w:val="样式 黑体 四号 行距: 固定值 28 磅"/>
    <w:basedOn w:val="1"/>
    <w:qFormat/>
    <w:uiPriority w:val="0"/>
    <w:pPr>
      <w:spacing w:line="560" w:lineRule="exact"/>
    </w:pPr>
    <w:rPr>
      <w:rFonts w:ascii="黑体" w:hAnsi="Times New Roman" w:eastAsia="黑体" w:cs="宋体"/>
      <w:sz w:val="30"/>
      <w:szCs w:val="20"/>
    </w:rPr>
  </w:style>
  <w:style w:type="paragraph" w:customStyle="1" w:styleId="499">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500">
    <w:name w:val="表格内容（新）"/>
    <w:basedOn w:val="1"/>
    <w:qFormat/>
    <w:uiPriority w:val="0"/>
    <w:pPr>
      <w:jc w:val="center"/>
    </w:pPr>
    <w:rPr>
      <w:rFonts w:ascii="Times New Roman" w:hAnsi="Times New Roman" w:eastAsia="宋体" w:cs="宋体"/>
      <w:color w:val="339966"/>
      <w:sz w:val="18"/>
      <w:szCs w:val="18"/>
    </w:rPr>
  </w:style>
  <w:style w:type="character" w:customStyle="1" w:styleId="501">
    <w:name w:val="Char Char14"/>
    <w:qFormat/>
    <w:uiPriority w:val="0"/>
    <w:rPr>
      <w:rFonts w:eastAsia="宋体"/>
      <w:kern w:val="2"/>
      <w:sz w:val="18"/>
      <w:szCs w:val="18"/>
      <w:lang w:val="en-US" w:eastAsia="zh-CN" w:bidi="ar-SA"/>
    </w:rPr>
  </w:style>
  <w:style w:type="paragraph" w:customStyle="1" w:styleId="502">
    <w:name w:val="表头 + 居中"/>
    <w:basedOn w:val="1"/>
    <w:next w:val="1"/>
    <w:qFormat/>
    <w:uiPriority w:val="0"/>
    <w:pPr>
      <w:keepNext/>
      <w:keepLines/>
      <w:spacing w:beforeLines="50" w:afterLines="50"/>
      <w:jc w:val="center"/>
    </w:pPr>
    <w:rPr>
      <w:rFonts w:ascii="Arial" w:hAnsi="Arial" w:eastAsia="黑体" w:cs="Times New Roman"/>
      <w:szCs w:val="21"/>
    </w:rPr>
  </w:style>
  <w:style w:type="paragraph" w:customStyle="1" w:styleId="503">
    <w:name w:val="表格文字局中"/>
    <w:basedOn w:val="1"/>
    <w:next w:val="1"/>
    <w:qFormat/>
    <w:uiPriority w:val="0"/>
    <w:pPr>
      <w:jc w:val="center"/>
    </w:pPr>
    <w:rPr>
      <w:rFonts w:ascii="Times New Roman" w:hAnsi="Times New Roman" w:eastAsia="宋体" w:cs="Times New Roman"/>
      <w:szCs w:val="24"/>
    </w:rPr>
  </w:style>
  <w:style w:type="paragraph" w:customStyle="1" w:styleId="504">
    <w:name w:val="表格文字居中"/>
    <w:basedOn w:val="1"/>
    <w:next w:val="1"/>
    <w:link w:val="1657"/>
    <w:qFormat/>
    <w:uiPriority w:val="0"/>
    <w:pPr>
      <w:jc w:val="center"/>
    </w:pPr>
    <w:rPr>
      <w:rFonts w:ascii="Arial" w:hAnsi="Arial" w:eastAsia="宋体" w:cs="Times New Roman"/>
      <w:szCs w:val="21"/>
    </w:rPr>
  </w:style>
  <w:style w:type="paragraph" w:customStyle="1" w:styleId="505">
    <w:name w:val="表格文字左"/>
    <w:basedOn w:val="1"/>
    <w:next w:val="1"/>
    <w:qFormat/>
    <w:uiPriority w:val="0"/>
    <w:pPr>
      <w:jc w:val="left"/>
    </w:pPr>
    <w:rPr>
      <w:rFonts w:ascii="Arial" w:hAnsi="Arial" w:eastAsia="宋体" w:cs="Times New Roman"/>
      <w:szCs w:val="21"/>
    </w:rPr>
  </w:style>
  <w:style w:type="character" w:customStyle="1" w:styleId="506">
    <w:name w:val="textcontents"/>
    <w:basedOn w:val="137"/>
    <w:qFormat/>
    <w:uiPriority w:val="0"/>
  </w:style>
  <w:style w:type="character" w:customStyle="1" w:styleId="507">
    <w:name w:val="标题 1 Char Char Char Char Char1"/>
    <w:qFormat/>
    <w:uiPriority w:val="0"/>
    <w:rPr>
      <w:rFonts w:eastAsia="宋体"/>
      <w:b/>
      <w:bCs/>
      <w:kern w:val="44"/>
      <w:sz w:val="44"/>
      <w:szCs w:val="44"/>
      <w:lang w:val="en-US" w:eastAsia="zh-CN" w:bidi="ar-SA"/>
    </w:rPr>
  </w:style>
  <w:style w:type="character" w:customStyle="1" w:styleId="508">
    <w:name w:val="标题2 Char Char"/>
    <w:qFormat/>
    <w:uiPriority w:val="0"/>
    <w:rPr>
      <w:rFonts w:ascii="Arial" w:hAnsi="Arial" w:eastAsia="黑体"/>
      <w:b/>
      <w:bCs/>
      <w:kern w:val="2"/>
      <w:sz w:val="32"/>
      <w:szCs w:val="32"/>
      <w:lang w:val="en-US" w:eastAsia="zh-CN" w:bidi="ar-SA"/>
    </w:rPr>
  </w:style>
  <w:style w:type="character" w:customStyle="1" w:styleId="509">
    <w:name w:val="Char Char122"/>
    <w:qFormat/>
    <w:uiPriority w:val="0"/>
    <w:rPr>
      <w:rFonts w:eastAsia="宋体"/>
      <w:b/>
      <w:bCs/>
      <w:kern w:val="2"/>
      <w:sz w:val="32"/>
      <w:szCs w:val="32"/>
      <w:lang w:val="en-US" w:eastAsia="zh-CN" w:bidi="ar-SA"/>
    </w:rPr>
  </w:style>
  <w:style w:type="paragraph" w:customStyle="1" w:styleId="510">
    <w:name w:val="图题"/>
    <w:basedOn w:val="1"/>
    <w:link w:val="511"/>
    <w:qFormat/>
    <w:uiPriority w:val="0"/>
    <w:pPr>
      <w:tabs>
        <w:tab w:val="center" w:pos="4153"/>
        <w:tab w:val="right" w:pos="8306"/>
      </w:tabs>
      <w:snapToGrid w:val="0"/>
      <w:spacing w:afterLines="50"/>
      <w:jc w:val="center"/>
    </w:pPr>
    <w:rPr>
      <w:rFonts w:ascii="Times New Roman" w:hAnsi="宋体" w:eastAsia="宋体" w:cs="Times New Roman"/>
      <w:b/>
      <w:kern w:val="0"/>
      <w:sz w:val="20"/>
      <w:szCs w:val="24"/>
    </w:rPr>
  </w:style>
  <w:style w:type="character" w:customStyle="1" w:styleId="511">
    <w:name w:val="图题 Char Char"/>
    <w:link w:val="510"/>
    <w:qFormat/>
    <w:uiPriority w:val="0"/>
    <w:rPr>
      <w:rFonts w:ascii="Times New Roman" w:hAnsi="宋体" w:eastAsia="宋体" w:cs="Times New Roman"/>
      <w:b/>
      <w:kern w:val="0"/>
      <w:sz w:val="20"/>
      <w:szCs w:val="24"/>
    </w:rPr>
  </w:style>
  <w:style w:type="character" w:customStyle="1" w:styleId="512">
    <w:name w:val="11p1"/>
    <w:qFormat/>
    <w:uiPriority w:val="0"/>
    <w:rPr>
      <w:sz w:val="23"/>
      <w:szCs w:val="23"/>
    </w:rPr>
  </w:style>
  <w:style w:type="paragraph" w:customStyle="1" w:styleId="513">
    <w:name w:val="表题"/>
    <w:basedOn w:val="1"/>
    <w:link w:val="514"/>
    <w:qFormat/>
    <w:uiPriority w:val="0"/>
    <w:pPr>
      <w:spacing w:beforeLines="20"/>
      <w:jc w:val="center"/>
    </w:pPr>
    <w:rPr>
      <w:rFonts w:ascii="Times New Roman" w:hAnsi="Times New Roman" w:eastAsia="宋体" w:cs="Times New Roman"/>
      <w:b/>
      <w:kern w:val="0"/>
      <w:sz w:val="20"/>
      <w:szCs w:val="21"/>
    </w:rPr>
  </w:style>
  <w:style w:type="character" w:customStyle="1" w:styleId="514">
    <w:name w:val="表题 Char Char"/>
    <w:link w:val="513"/>
    <w:qFormat/>
    <w:uiPriority w:val="0"/>
    <w:rPr>
      <w:rFonts w:ascii="Times New Roman" w:hAnsi="Times New Roman" w:eastAsia="宋体" w:cs="Times New Roman"/>
      <w:b/>
      <w:kern w:val="0"/>
      <w:sz w:val="20"/>
      <w:szCs w:val="21"/>
    </w:rPr>
  </w:style>
  <w:style w:type="paragraph" w:customStyle="1" w:styleId="515">
    <w:name w:val="注释"/>
    <w:basedOn w:val="1"/>
    <w:link w:val="516"/>
    <w:qFormat/>
    <w:uiPriority w:val="0"/>
    <w:pPr>
      <w:jc w:val="center"/>
    </w:pPr>
    <w:rPr>
      <w:rFonts w:ascii="Times New Roman" w:hAnsi="Times New Roman" w:eastAsia="宋体" w:cs="Times New Roman"/>
      <w:kern w:val="0"/>
      <w:sz w:val="15"/>
      <w:szCs w:val="21"/>
    </w:rPr>
  </w:style>
  <w:style w:type="character" w:customStyle="1" w:styleId="516">
    <w:name w:val="注释 Char1"/>
    <w:link w:val="515"/>
    <w:qFormat/>
    <w:uiPriority w:val="0"/>
    <w:rPr>
      <w:rFonts w:ascii="Times New Roman" w:hAnsi="Times New Roman" w:eastAsia="宋体" w:cs="Times New Roman"/>
      <w:kern w:val="0"/>
      <w:sz w:val="15"/>
      <w:szCs w:val="21"/>
    </w:rPr>
  </w:style>
  <w:style w:type="character" w:customStyle="1" w:styleId="517">
    <w:name w:val="正文文本缩进 Char Char Char Char Char Char Cha Char"/>
    <w:qFormat/>
    <w:uiPriority w:val="0"/>
    <w:rPr>
      <w:rFonts w:eastAsia="宋体"/>
      <w:kern w:val="2"/>
      <w:sz w:val="28"/>
      <w:szCs w:val="24"/>
      <w:lang w:val="en-US" w:eastAsia="zh-CN" w:bidi="ar-SA"/>
    </w:rPr>
  </w:style>
  <w:style w:type="character" w:customStyle="1" w:styleId="518">
    <w:name w:val="表题 Char"/>
    <w:qFormat/>
    <w:uiPriority w:val="0"/>
    <w:rPr>
      <w:rFonts w:eastAsia="宋体"/>
      <w:b/>
      <w:snapToGrid w:val="0"/>
      <w:sz w:val="21"/>
      <w:szCs w:val="21"/>
      <w:lang w:val="en-US" w:eastAsia="zh-CN" w:bidi="ar-SA"/>
    </w:rPr>
  </w:style>
  <w:style w:type="paragraph" w:customStyle="1" w:styleId="519">
    <w:name w:val="表格内容 Char"/>
    <w:basedOn w:val="1"/>
    <w:next w:val="1"/>
    <w:link w:val="520"/>
    <w:qFormat/>
    <w:uiPriority w:val="0"/>
    <w:pPr>
      <w:widowControl/>
      <w:jc w:val="center"/>
    </w:pPr>
    <w:rPr>
      <w:rFonts w:ascii="Times New Roman" w:hAnsi="宋体" w:eastAsia="宋体" w:cs="Times New Roman"/>
      <w:kern w:val="0"/>
      <w:sz w:val="18"/>
      <w:szCs w:val="15"/>
    </w:rPr>
  </w:style>
  <w:style w:type="character" w:customStyle="1" w:styleId="520">
    <w:name w:val="表格内容 Char Char"/>
    <w:link w:val="519"/>
    <w:qFormat/>
    <w:uiPriority w:val="0"/>
    <w:rPr>
      <w:rFonts w:ascii="Times New Roman" w:hAnsi="宋体" w:eastAsia="宋体" w:cs="Times New Roman"/>
      <w:kern w:val="0"/>
      <w:sz w:val="18"/>
      <w:szCs w:val="15"/>
    </w:rPr>
  </w:style>
  <w:style w:type="paragraph" w:customStyle="1" w:styleId="521">
    <w:name w:val="图名 Char"/>
    <w:basedOn w:val="1"/>
    <w:link w:val="522"/>
    <w:qFormat/>
    <w:uiPriority w:val="0"/>
    <w:pPr>
      <w:widowControl/>
      <w:spacing w:afterLines="20"/>
      <w:jc w:val="center"/>
    </w:pPr>
    <w:rPr>
      <w:rFonts w:ascii="Times New Roman" w:hAnsi="宋体" w:eastAsia="宋体" w:cs="Times New Roman"/>
      <w:b/>
      <w:kern w:val="0"/>
      <w:sz w:val="18"/>
      <w:szCs w:val="24"/>
    </w:rPr>
  </w:style>
  <w:style w:type="character" w:customStyle="1" w:styleId="522">
    <w:name w:val="图名 Char Char"/>
    <w:link w:val="521"/>
    <w:qFormat/>
    <w:uiPriority w:val="0"/>
    <w:rPr>
      <w:rFonts w:ascii="Times New Roman" w:hAnsi="宋体" w:eastAsia="宋体" w:cs="Times New Roman"/>
      <w:b/>
      <w:kern w:val="0"/>
      <w:sz w:val="18"/>
      <w:szCs w:val="24"/>
    </w:rPr>
  </w:style>
  <w:style w:type="character" w:customStyle="1" w:styleId="523">
    <w:name w:val="Char Char92"/>
    <w:qFormat/>
    <w:uiPriority w:val="0"/>
    <w:rPr>
      <w:rFonts w:ascii="Arial" w:hAnsi="Arial" w:eastAsia="黑体"/>
      <w:b/>
      <w:bCs/>
      <w:kern w:val="2"/>
      <w:sz w:val="28"/>
      <w:szCs w:val="28"/>
      <w:lang w:val="en-US" w:eastAsia="zh-CN" w:bidi="ar-SA"/>
    </w:rPr>
  </w:style>
  <w:style w:type="paragraph" w:customStyle="1" w:styleId="524">
    <w:name w:val="Char5"/>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525">
    <w:name w:val="注释 Char Char"/>
    <w:next w:val="1"/>
    <w:link w:val="526"/>
    <w:qFormat/>
    <w:uiPriority w:val="0"/>
    <w:pPr>
      <w:jc w:val="center"/>
    </w:pPr>
    <w:rPr>
      <w:rFonts w:ascii="Times New Roman" w:hAnsi="Times New Roman" w:eastAsia="宋体" w:cs="Times New Roman"/>
      <w:bCs/>
      <w:kern w:val="44"/>
      <w:sz w:val="18"/>
      <w:szCs w:val="18"/>
      <w:lang w:val="en-US" w:eastAsia="zh-CN" w:bidi="ar-SA"/>
    </w:rPr>
  </w:style>
  <w:style w:type="character" w:customStyle="1" w:styleId="526">
    <w:name w:val="注释 Char Char Char"/>
    <w:link w:val="525"/>
    <w:qFormat/>
    <w:uiPriority w:val="0"/>
    <w:rPr>
      <w:rFonts w:ascii="Times New Roman" w:hAnsi="Times New Roman" w:eastAsia="宋体" w:cs="Times New Roman"/>
      <w:bCs/>
      <w:kern w:val="44"/>
      <w:sz w:val="18"/>
      <w:szCs w:val="18"/>
    </w:rPr>
  </w:style>
  <w:style w:type="paragraph" w:customStyle="1" w:styleId="527">
    <w:name w:val="样式 目录 1 + 首行缩进:  2 字符"/>
    <w:basedOn w:val="59"/>
    <w:qFormat/>
    <w:uiPriority w:val="0"/>
    <w:pPr>
      <w:tabs>
        <w:tab w:val="right" w:leader="dot" w:pos="8777"/>
      </w:tabs>
      <w:spacing w:before="0" w:after="0" w:line="360" w:lineRule="auto"/>
      <w:jc w:val="both"/>
    </w:pPr>
    <w:rPr>
      <w:rFonts w:hAnsi="宋体" w:cs="宋体"/>
      <w:caps w:val="0"/>
      <w:sz w:val="28"/>
    </w:rPr>
  </w:style>
  <w:style w:type="paragraph" w:customStyle="1" w:styleId="528">
    <w:name w:val="摘要"/>
    <w:basedOn w:val="1"/>
    <w:qFormat/>
    <w:uiPriority w:val="0"/>
    <w:rPr>
      <w:rFonts w:ascii="Times New Roman" w:hAnsi="宋体" w:eastAsia="宋体" w:cs="Times New Roman"/>
      <w:szCs w:val="21"/>
    </w:rPr>
  </w:style>
  <w:style w:type="paragraph" w:customStyle="1" w:styleId="529">
    <w:name w:val="标题511"/>
    <w:basedOn w:val="1"/>
    <w:link w:val="3064"/>
    <w:qFormat/>
    <w:uiPriority w:val="0"/>
    <w:pPr>
      <w:spacing w:line="300" w:lineRule="auto"/>
      <w:ind w:firstLine="480" w:firstLineChars="200"/>
    </w:pPr>
    <w:rPr>
      <w:rFonts w:ascii="黑体" w:hAnsi="宋体" w:eastAsia="黑体" w:cs="Times New Roman"/>
      <w:sz w:val="24"/>
      <w:szCs w:val="20"/>
    </w:rPr>
  </w:style>
  <w:style w:type="paragraph" w:customStyle="1" w:styleId="530">
    <w:name w:val="参考文献"/>
    <w:basedOn w:val="1"/>
    <w:next w:val="1"/>
    <w:qFormat/>
    <w:uiPriority w:val="0"/>
    <w:pPr>
      <w:widowControl/>
      <w:tabs>
        <w:tab w:val="left" w:pos="525"/>
      </w:tabs>
      <w:spacing w:line="360" w:lineRule="auto"/>
      <w:ind w:left="450" w:hanging="450" w:hangingChars="250"/>
    </w:pPr>
    <w:rPr>
      <w:rFonts w:ascii="Times New Roman" w:hAnsi="宋体" w:eastAsia="宋体" w:cs="Times New Roman"/>
      <w:kern w:val="0"/>
      <w:sz w:val="18"/>
      <w:szCs w:val="24"/>
    </w:rPr>
  </w:style>
  <w:style w:type="paragraph" w:customStyle="1" w:styleId="531">
    <w:name w:val="公式"/>
    <w:basedOn w:val="1"/>
    <w:link w:val="1814"/>
    <w:qFormat/>
    <w:uiPriority w:val="0"/>
    <w:pPr>
      <w:widowControl/>
      <w:tabs>
        <w:tab w:val="left" w:pos="6720"/>
      </w:tabs>
      <w:spacing w:line="360" w:lineRule="auto"/>
      <w:ind w:firstLine="720" w:firstLineChars="400"/>
    </w:pPr>
    <w:rPr>
      <w:rFonts w:ascii="Times New Roman" w:hAnsi="宋体" w:eastAsia="宋体" w:cs="Times New Roman"/>
      <w:kern w:val="0"/>
      <w:sz w:val="18"/>
      <w:szCs w:val="20"/>
    </w:rPr>
  </w:style>
  <w:style w:type="paragraph" w:customStyle="1" w:styleId="532">
    <w:name w:val="图表名 Char Char Char Char Char Char Char Char Char Char"/>
    <w:basedOn w:val="1"/>
    <w:link w:val="533"/>
    <w:qFormat/>
    <w:uiPriority w:val="0"/>
    <w:pPr>
      <w:widowControl/>
      <w:tabs>
        <w:tab w:val="left" w:pos="4680"/>
      </w:tabs>
      <w:spacing w:beforeLines="20" w:afterLines="20"/>
      <w:jc w:val="center"/>
    </w:pPr>
    <w:rPr>
      <w:rFonts w:ascii="Times New Roman" w:hAnsi="宋体" w:eastAsia="宋体" w:cs="Times New Roman"/>
      <w:b/>
      <w:snapToGrid w:val="0"/>
      <w:kern w:val="0"/>
      <w:sz w:val="20"/>
      <w:szCs w:val="21"/>
    </w:rPr>
  </w:style>
  <w:style w:type="character" w:customStyle="1" w:styleId="533">
    <w:name w:val="图表名 Char Char Char Char Char Char Char Char Char Char Char"/>
    <w:link w:val="532"/>
    <w:qFormat/>
    <w:uiPriority w:val="0"/>
    <w:rPr>
      <w:rFonts w:ascii="Times New Roman" w:hAnsi="宋体" w:eastAsia="宋体" w:cs="Times New Roman"/>
      <w:b/>
      <w:snapToGrid w:val="0"/>
      <w:kern w:val="0"/>
      <w:sz w:val="20"/>
      <w:szCs w:val="21"/>
    </w:rPr>
  </w:style>
  <w:style w:type="paragraph" w:customStyle="1" w:styleId="534">
    <w:name w:val="标题6"/>
    <w:basedOn w:val="1"/>
    <w:link w:val="535"/>
    <w:qFormat/>
    <w:uiPriority w:val="0"/>
    <w:pPr>
      <w:spacing w:line="300" w:lineRule="auto"/>
      <w:ind w:firstLine="480" w:firstLineChars="200"/>
      <w:outlineLvl w:val="0"/>
    </w:pPr>
    <w:rPr>
      <w:rFonts w:ascii="宋体" w:hAnsi="宋体" w:eastAsia="宋体" w:cs="Times New Roman"/>
      <w:kern w:val="0"/>
      <w:sz w:val="20"/>
      <w:szCs w:val="21"/>
    </w:rPr>
  </w:style>
  <w:style w:type="character" w:customStyle="1" w:styleId="535">
    <w:name w:val="标题6 Char"/>
    <w:link w:val="534"/>
    <w:qFormat/>
    <w:uiPriority w:val="0"/>
    <w:rPr>
      <w:rFonts w:ascii="宋体" w:hAnsi="宋体" w:eastAsia="宋体" w:cs="Times New Roman"/>
      <w:kern w:val="0"/>
      <w:sz w:val="20"/>
      <w:szCs w:val="21"/>
    </w:rPr>
  </w:style>
  <w:style w:type="character" w:customStyle="1" w:styleId="536">
    <w:name w:val="图表名 Char"/>
    <w:link w:val="388"/>
    <w:qFormat/>
    <w:uiPriority w:val="0"/>
    <w:rPr>
      <w:rFonts w:ascii="宋体" w:hAnsi="宋体" w:eastAsia="宋体" w:cs="Times New Roman"/>
      <w:b/>
      <w:snapToGrid w:val="0"/>
      <w:kern w:val="0"/>
      <w:sz w:val="20"/>
      <w:szCs w:val="21"/>
    </w:rPr>
  </w:style>
  <w:style w:type="character" w:customStyle="1" w:styleId="537">
    <w:name w:val="Char2"/>
    <w:qFormat/>
    <w:uiPriority w:val="0"/>
    <w:rPr>
      <w:rFonts w:ascii="黑体" w:eastAsia="黑体"/>
      <w:bCs/>
      <w:kern w:val="2"/>
      <w:sz w:val="32"/>
      <w:szCs w:val="32"/>
      <w:lang w:val="en-US" w:eastAsia="zh-CN" w:bidi="ar-SA"/>
    </w:rPr>
  </w:style>
  <w:style w:type="character" w:customStyle="1" w:styleId="538">
    <w:name w:val="默认"/>
    <w:basedOn w:val="137"/>
    <w:qFormat/>
    <w:uiPriority w:val="0"/>
  </w:style>
  <w:style w:type="paragraph" w:customStyle="1" w:styleId="539">
    <w:name w:val="Char Char Char Char Char Char2"/>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540">
    <w:name w:val="样式 (符号) 宋体 小三 加粗"/>
    <w:basedOn w:val="1"/>
    <w:qFormat/>
    <w:uiPriority w:val="0"/>
    <w:pPr>
      <w:tabs>
        <w:tab w:val="left" w:pos="720"/>
      </w:tabs>
      <w:ind w:left="720" w:hanging="720"/>
      <w:outlineLvl w:val="3"/>
    </w:pPr>
    <w:rPr>
      <w:rFonts w:ascii="Times New Roman" w:hAnsi="宋体" w:eastAsia="宋体" w:cs="Times New Roman"/>
      <w:b/>
      <w:sz w:val="30"/>
      <w:szCs w:val="30"/>
    </w:rPr>
  </w:style>
  <w:style w:type="paragraph" w:customStyle="1" w:styleId="541">
    <w:name w:val="样式 555 + 首行缩进:  2 字符"/>
    <w:basedOn w:val="1"/>
    <w:qFormat/>
    <w:uiPriority w:val="0"/>
    <w:pPr>
      <w:spacing w:line="400" w:lineRule="exact"/>
      <w:ind w:firstLine="200" w:firstLineChars="200"/>
    </w:pPr>
    <w:rPr>
      <w:rFonts w:ascii="Times New Roman" w:hAnsi="宋体" w:eastAsia="宋体" w:cs="宋体"/>
      <w:sz w:val="24"/>
      <w:szCs w:val="20"/>
    </w:rPr>
  </w:style>
  <w:style w:type="paragraph" w:customStyle="1" w:styleId="542">
    <w:name w:val="666"/>
    <w:basedOn w:val="1"/>
    <w:link w:val="543"/>
    <w:qFormat/>
    <w:uiPriority w:val="0"/>
    <w:pPr>
      <w:widowControl/>
      <w:spacing w:line="400" w:lineRule="exact"/>
      <w:jc w:val="center"/>
    </w:pPr>
    <w:rPr>
      <w:rFonts w:ascii="Times New Roman" w:hAnsi="宋体" w:eastAsia="黑体" w:cs="Times New Roman"/>
      <w:kern w:val="0"/>
      <w:sz w:val="24"/>
      <w:szCs w:val="18"/>
    </w:rPr>
  </w:style>
  <w:style w:type="character" w:customStyle="1" w:styleId="543">
    <w:name w:val="666 Char"/>
    <w:link w:val="542"/>
    <w:qFormat/>
    <w:uiPriority w:val="0"/>
    <w:rPr>
      <w:rFonts w:ascii="Times New Roman" w:hAnsi="宋体" w:eastAsia="黑体" w:cs="Times New Roman"/>
      <w:kern w:val="0"/>
      <w:sz w:val="24"/>
      <w:szCs w:val="18"/>
    </w:rPr>
  </w:style>
  <w:style w:type="paragraph" w:customStyle="1" w:styleId="544">
    <w:name w:val="5正文"/>
    <w:basedOn w:val="1"/>
    <w:link w:val="545"/>
    <w:qFormat/>
    <w:uiPriority w:val="0"/>
    <w:pPr>
      <w:adjustRightInd w:val="0"/>
      <w:snapToGrid w:val="0"/>
      <w:spacing w:line="400" w:lineRule="exact"/>
      <w:ind w:firstLine="200" w:firstLineChars="200"/>
    </w:pPr>
    <w:rPr>
      <w:rFonts w:ascii="宋体" w:hAnsi="宋体" w:eastAsia="宋体" w:cs="Times New Roman"/>
      <w:kern w:val="0"/>
      <w:sz w:val="24"/>
      <w:szCs w:val="28"/>
    </w:rPr>
  </w:style>
  <w:style w:type="character" w:customStyle="1" w:styleId="545">
    <w:name w:val="5正文 Char"/>
    <w:link w:val="544"/>
    <w:qFormat/>
    <w:uiPriority w:val="0"/>
    <w:rPr>
      <w:rFonts w:ascii="宋体" w:hAnsi="宋体" w:eastAsia="宋体" w:cs="Times New Roman"/>
      <w:kern w:val="0"/>
      <w:sz w:val="24"/>
      <w:szCs w:val="28"/>
    </w:rPr>
  </w:style>
  <w:style w:type="paragraph" w:customStyle="1" w:styleId="546">
    <w:name w:val="Char3"/>
    <w:basedOn w:val="1"/>
    <w:qFormat/>
    <w:uiPriority w:val="0"/>
    <w:pPr>
      <w:tabs>
        <w:tab w:val="left" w:pos="420"/>
      </w:tabs>
      <w:ind w:left="420" w:hanging="420"/>
    </w:pPr>
    <w:rPr>
      <w:rFonts w:ascii="Times New Roman" w:hAnsi="宋体" w:eastAsia="宋体" w:cs="Times New Roman"/>
      <w:szCs w:val="24"/>
    </w:rPr>
  </w:style>
  <w:style w:type="paragraph" w:customStyle="1" w:styleId="547">
    <w:name w:val="我的论文标题3"/>
    <w:basedOn w:val="6"/>
    <w:link w:val="548"/>
    <w:qFormat/>
    <w:uiPriority w:val="0"/>
    <w:pPr>
      <w:spacing w:before="240" w:after="160" w:line="400" w:lineRule="exact"/>
    </w:pPr>
    <w:rPr>
      <w:rFonts w:hAnsi="宋体" w:eastAsia="黑体"/>
      <w:bCs/>
      <w:sz w:val="28"/>
    </w:rPr>
  </w:style>
  <w:style w:type="character" w:customStyle="1" w:styleId="548">
    <w:name w:val="我的论文标题3 Char"/>
    <w:link w:val="547"/>
    <w:qFormat/>
    <w:uiPriority w:val="0"/>
    <w:rPr>
      <w:rFonts w:ascii="Times New Roman" w:hAnsi="宋体" w:eastAsia="黑体" w:cs="Times New Roman"/>
      <w:bCs/>
      <w:kern w:val="0"/>
      <w:sz w:val="28"/>
      <w:szCs w:val="32"/>
    </w:rPr>
  </w:style>
  <w:style w:type="paragraph" w:customStyle="1" w:styleId="549">
    <w:name w:val="样式 正文文本缩进"/>
    <w:basedOn w:val="1"/>
    <w:qFormat/>
    <w:uiPriority w:val="0"/>
    <w:pPr>
      <w:spacing w:line="360" w:lineRule="auto"/>
      <w:ind w:firstLine="480" w:firstLineChars="200"/>
    </w:pPr>
    <w:rPr>
      <w:rFonts w:ascii="Times New Roman" w:hAnsi="宋体" w:eastAsia="宋体" w:cs="宋体"/>
      <w:sz w:val="24"/>
      <w:szCs w:val="24"/>
    </w:rPr>
  </w:style>
  <w:style w:type="paragraph" w:customStyle="1" w:styleId="550">
    <w:name w:val="333"/>
    <w:basedOn w:val="1"/>
    <w:qFormat/>
    <w:uiPriority w:val="0"/>
    <w:pPr>
      <w:adjustRightInd w:val="0"/>
      <w:snapToGrid w:val="0"/>
    </w:pPr>
    <w:rPr>
      <w:rFonts w:ascii="宋体" w:hAnsi="宋体" w:eastAsia="宋体" w:cs="Times New Roman"/>
      <w:b/>
      <w:kern w:val="0"/>
      <w:sz w:val="28"/>
      <w:szCs w:val="28"/>
    </w:rPr>
  </w:style>
  <w:style w:type="paragraph" w:customStyle="1" w:styleId="551">
    <w:name w:val="444"/>
    <w:basedOn w:val="1"/>
    <w:qFormat/>
    <w:uiPriority w:val="0"/>
    <w:pPr>
      <w:adjustRightInd w:val="0"/>
      <w:snapToGrid w:val="0"/>
      <w:spacing w:line="400" w:lineRule="exact"/>
    </w:pPr>
    <w:rPr>
      <w:rFonts w:ascii="宋体" w:hAnsi="宋体" w:eastAsia="宋体" w:cs="Times New Roman"/>
      <w:b/>
      <w:kern w:val="0"/>
      <w:sz w:val="24"/>
      <w:szCs w:val="28"/>
    </w:rPr>
  </w:style>
  <w:style w:type="paragraph" w:customStyle="1" w:styleId="552">
    <w:name w:val="222"/>
    <w:basedOn w:val="1"/>
    <w:link w:val="553"/>
    <w:qFormat/>
    <w:uiPriority w:val="0"/>
    <w:pPr>
      <w:adjustRightInd w:val="0"/>
      <w:snapToGrid w:val="0"/>
    </w:pPr>
    <w:rPr>
      <w:rFonts w:ascii="宋体" w:hAnsi="宋体" w:eastAsia="黑体" w:cs="Times New Roman"/>
      <w:kern w:val="0"/>
      <w:sz w:val="30"/>
      <w:szCs w:val="28"/>
    </w:rPr>
  </w:style>
  <w:style w:type="character" w:customStyle="1" w:styleId="553">
    <w:name w:val="222 Char"/>
    <w:link w:val="552"/>
    <w:qFormat/>
    <w:uiPriority w:val="0"/>
    <w:rPr>
      <w:rFonts w:ascii="宋体" w:hAnsi="宋体" w:eastAsia="黑体" w:cs="Times New Roman"/>
      <w:kern w:val="0"/>
      <w:sz w:val="30"/>
      <w:szCs w:val="28"/>
    </w:rPr>
  </w:style>
  <w:style w:type="paragraph" w:customStyle="1" w:styleId="554">
    <w:name w:val="样式 行距: 1.5 倍行距 首行缩进:  1.71 字符"/>
    <w:basedOn w:val="1"/>
    <w:qFormat/>
    <w:uiPriority w:val="0"/>
    <w:pPr>
      <w:spacing w:line="360" w:lineRule="auto"/>
      <w:ind w:firstLine="359" w:firstLineChars="171"/>
    </w:pPr>
    <w:rPr>
      <w:rFonts w:ascii="Times New Roman" w:hAnsi="Times New Roman" w:eastAsia="宋体" w:cs="Times New Roman"/>
      <w:sz w:val="24"/>
      <w:szCs w:val="20"/>
    </w:rPr>
  </w:style>
  <w:style w:type="paragraph" w:customStyle="1" w:styleId="555">
    <w:name w:val="样式 纯文本 + 首行缩进:  2 字符 Char"/>
    <w:basedOn w:val="45"/>
    <w:link w:val="556"/>
    <w:qFormat/>
    <w:uiPriority w:val="0"/>
    <w:pPr>
      <w:spacing w:line="300" w:lineRule="auto"/>
      <w:ind w:firstLine="420" w:firstLineChars="200"/>
    </w:pPr>
    <w:rPr>
      <w:szCs w:val="20"/>
    </w:rPr>
  </w:style>
  <w:style w:type="character" w:customStyle="1" w:styleId="556">
    <w:name w:val="样式 纯文本 + 首行缩进:  2 字符 Char Char"/>
    <w:link w:val="555"/>
    <w:qFormat/>
    <w:uiPriority w:val="0"/>
    <w:rPr>
      <w:rFonts w:ascii="宋体" w:hAnsi="Courier New" w:eastAsia="宋体" w:cs="Times New Roman"/>
      <w:kern w:val="0"/>
      <w:sz w:val="20"/>
      <w:szCs w:val="20"/>
    </w:rPr>
  </w:style>
  <w:style w:type="paragraph" w:customStyle="1" w:styleId="557">
    <w:name w:val="单位名称"/>
    <w:basedOn w:val="1"/>
    <w:qFormat/>
    <w:uiPriority w:val="0"/>
    <w:pPr>
      <w:tabs>
        <w:tab w:val="left" w:pos="4680"/>
      </w:tabs>
      <w:spacing w:line="300" w:lineRule="auto"/>
      <w:ind w:firstLine="420" w:firstLineChars="200"/>
      <w:jc w:val="center"/>
    </w:pPr>
    <w:rPr>
      <w:rFonts w:ascii="Times New Roman" w:hAnsi="Times New Roman" w:eastAsia="宋体" w:cs="宋体"/>
      <w:b/>
      <w:bCs/>
      <w:szCs w:val="20"/>
    </w:rPr>
  </w:style>
  <w:style w:type="character" w:customStyle="1" w:styleId="558">
    <w:name w:val="图题 Char"/>
    <w:qFormat/>
    <w:uiPriority w:val="0"/>
    <w:rPr>
      <w:rFonts w:eastAsia="宋体"/>
      <w:b/>
      <w:sz w:val="21"/>
      <w:szCs w:val="24"/>
      <w:lang w:val="zh-CN" w:eastAsia="zh-CN" w:bidi="ar-SA"/>
    </w:rPr>
  </w:style>
  <w:style w:type="paragraph" w:customStyle="1" w:styleId="559">
    <w:name w:val="样式 小二 加粗 居中 段前: 24 磅 段后: 12 磅"/>
    <w:basedOn w:val="1"/>
    <w:qFormat/>
    <w:uiPriority w:val="0"/>
    <w:pPr>
      <w:widowControl/>
      <w:adjustRightInd w:val="0"/>
      <w:snapToGrid w:val="0"/>
      <w:spacing w:before="100" w:beforeAutospacing="1" w:after="100" w:afterAutospacing="1" w:line="240" w:lineRule="exact"/>
      <w:ind w:firstLine="480" w:firstLineChars="200"/>
      <w:jc w:val="center"/>
    </w:pPr>
    <w:rPr>
      <w:rFonts w:ascii="Times New Roman" w:hAnsi="Times New Roman" w:eastAsia="宋体" w:cs="宋体"/>
      <w:bCs/>
      <w:sz w:val="24"/>
      <w:szCs w:val="20"/>
    </w:rPr>
  </w:style>
  <w:style w:type="paragraph" w:customStyle="1" w:styleId="560">
    <w:name w:val="样式 行距: 1.5 倍行距"/>
    <w:basedOn w:val="1"/>
    <w:qFormat/>
    <w:uiPriority w:val="0"/>
    <w:pPr>
      <w:spacing w:line="360" w:lineRule="auto"/>
      <w:ind w:firstLine="420" w:firstLineChars="200"/>
    </w:pPr>
    <w:rPr>
      <w:rFonts w:ascii="Times New Roman" w:hAnsi="Times New Roman" w:eastAsia="宋体" w:cs="宋体"/>
      <w:sz w:val="24"/>
      <w:szCs w:val="20"/>
    </w:rPr>
  </w:style>
  <w:style w:type="paragraph" w:customStyle="1" w:styleId="561">
    <w:name w:val="表题图题"/>
    <w:basedOn w:val="1"/>
    <w:link w:val="562"/>
    <w:qFormat/>
    <w:uiPriority w:val="0"/>
    <w:pPr>
      <w:spacing w:line="360" w:lineRule="auto"/>
      <w:jc w:val="center"/>
    </w:pPr>
    <w:rPr>
      <w:rFonts w:ascii="宋体" w:hAnsi="宋体" w:eastAsia="宋体" w:cs="Times New Roman"/>
      <w:b/>
      <w:kern w:val="0"/>
      <w:sz w:val="20"/>
      <w:szCs w:val="21"/>
    </w:rPr>
  </w:style>
  <w:style w:type="character" w:customStyle="1" w:styleId="562">
    <w:name w:val="表题图题 Char Char"/>
    <w:link w:val="561"/>
    <w:qFormat/>
    <w:uiPriority w:val="0"/>
    <w:rPr>
      <w:rFonts w:ascii="宋体" w:hAnsi="宋体" w:eastAsia="宋体" w:cs="Times New Roman"/>
      <w:b/>
      <w:kern w:val="0"/>
      <w:sz w:val="20"/>
      <w:szCs w:val="21"/>
    </w:rPr>
  </w:style>
  <w:style w:type="character" w:customStyle="1" w:styleId="563">
    <w:name w:val="注释 Char"/>
    <w:qFormat/>
    <w:uiPriority w:val="0"/>
    <w:rPr>
      <w:rFonts w:eastAsia="宋体"/>
      <w:kern w:val="2"/>
      <w:sz w:val="15"/>
      <w:szCs w:val="24"/>
      <w:lang w:val="en-US" w:eastAsia="zh-CN" w:bidi="ar-SA"/>
    </w:rPr>
  </w:style>
  <w:style w:type="paragraph" w:customStyle="1" w:styleId="564">
    <w:name w:val="图题表题"/>
    <w:basedOn w:val="1"/>
    <w:qFormat/>
    <w:uiPriority w:val="0"/>
    <w:pPr>
      <w:spacing w:beforeLines="50" w:afterLines="50"/>
      <w:jc w:val="center"/>
    </w:pPr>
    <w:rPr>
      <w:rFonts w:ascii="Times New Roman" w:hAnsi="Times New Roman" w:eastAsia="宋体" w:cs="Times New Roman"/>
      <w:b/>
      <w:bCs/>
      <w:sz w:val="24"/>
      <w:szCs w:val="24"/>
    </w:rPr>
  </w:style>
  <w:style w:type="paragraph" w:customStyle="1" w:styleId="565">
    <w:name w:val="页眉无"/>
    <w:basedOn w:val="57"/>
    <w:qFormat/>
    <w:uiPriority w:val="0"/>
    <w:pPr>
      <w:pBdr>
        <w:bottom w:val="none" w:color="auto" w:sz="0" w:space="0"/>
      </w:pBdr>
      <w:tabs>
        <w:tab w:val="clear" w:pos="4153"/>
        <w:tab w:val="clear" w:pos="8306"/>
      </w:tabs>
      <w:snapToGrid/>
      <w:jc w:val="both"/>
    </w:pPr>
    <w:rPr>
      <w:rFonts w:ascii="Times New Roman" w:hAnsi="Times New Roman" w:eastAsia="宋体" w:cs="Times New Roman"/>
      <w:kern w:val="0"/>
      <w:sz w:val="21"/>
      <w:szCs w:val="24"/>
    </w:rPr>
  </w:style>
  <w:style w:type="paragraph" w:customStyle="1" w:styleId="566">
    <w:name w:val="目录"/>
    <w:basedOn w:val="84"/>
    <w:qFormat/>
    <w:uiPriority w:val="0"/>
    <w:pPr>
      <w:spacing w:before="100" w:after="100" w:line="480" w:lineRule="auto"/>
    </w:pPr>
    <w:rPr>
      <w:rFonts w:eastAsia="黑体" w:cs="宋体"/>
      <w:sz w:val="30"/>
      <w:szCs w:val="20"/>
    </w:rPr>
  </w:style>
  <w:style w:type="paragraph" w:customStyle="1" w:styleId="567">
    <w:name w:val="目录2"/>
    <w:basedOn w:val="74"/>
    <w:qFormat/>
    <w:uiPriority w:val="0"/>
    <w:pPr>
      <w:tabs>
        <w:tab w:val="right" w:leader="middleDot" w:pos="8760"/>
      </w:tabs>
      <w:spacing w:line="520" w:lineRule="exact"/>
    </w:pPr>
    <w:rPr>
      <w:rFonts w:cs="宋体"/>
    </w:rPr>
  </w:style>
  <w:style w:type="paragraph" w:customStyle="1" w:styleId="568">
    <w:name w:val="目录1"/>
    <w:basedOn w:val="59"/>
    <w:next w:val="1"/>
    <w:qFormat/>
    <w:uiPriority w:val="0"/>
    <w:pPr>
      <w:tabs>
        <w:tab w:val="right" w:leader="middleDot" w:pos="8760"/>
      </w:tabs>
      <w:spacing w:beforeLines="30" w:after="0" w:line="520" w:lineRule="exact"/>
      <w:jc w:val="both"/>
    </w:pPr>
    <w:rPr>
      <w:rFonts w:cs="宋体"/>
      <w:caps w:val="0"/>
      <w:sz w:val="28"/>
    </w:rPr>
  </w:style>
  <w:style w:type="paragraph" w:customStyle="1" w:styleId="569">
    <w:name w:val="目录3"/>
    <w:basedOn w:val="44"/>
    <w:qFormat/>
    <w:uiPriority w:val="0"/>
    <w:pPr>
      <w:tabs>
        <w:tab w:val="right" w:leader="middleDot" w:pos="8760"/>
        <w:tab w:val="clear" w:pos="8948"/>
      </w:tabs>
      <w:spacing w:line="240" w:lineRule="auto"/>
    </w:pPr>
    <w:rPr>
      <w:rFonts w:cs="宋体"/>
    </w:rPr>
  </w:style>
  <w:style w:type="paragraph" w:customStyle="1" w:styleId="570">
    <w:name w:val="图名"/>
    <w:basedOn w:val="1"/>
    <w:link w:val="571"/>
    <w:qFormat/>
    <w:uiPriority w:val="0"/>
    <w:pPr>
      <w:widowControl/>
      <w:spacing w:afterLines="20"/>
      <w:jc w:val="center"/>
    </w:pPr>
    <w:rPr>
      <w:rFonts w:ascii="Times New Roman" w:hAnsi="Times New Roman" w:eastAsia="宋体" w:cs="Times New Roman"/>
      <w:b/>
      <w:kern w:val="0"/>
      <w:sz w:val="20"/>
      <w:szCs w:val="24"/>
    </w:rPr>
  </w:style>
  <w:style w:type="character" w:customStyle="1" w:styleId="571">
    <w:name w:val="图名 Char1"/>
    <w:link w:val="570"/>
    <w:qFormat/>
    <w:uiPriority w:val="0"/>
    <w:rPr>
      <w:rFonts w:ascii="Times New Roman" w:hAnsi="Times New Roman" w:eastAsia="宋体" w:cs="Times New Roman"/>
      <w:b/>
      <w:kern w:val="0"/>
      <w:sz w:val="20"/>
      <w:szCs w:val="24"/>
    </w:rPr>
  </w:style>
  <w:style w:type="character" w:customStyle="1" w:styleId="572">
    <w:name w:val="表格 Char Char"/>
    <w:qFormat/>
    <w:uiPriority w:val="0"/>
    <w:rPr>
      <w:rFonts w:eastAsia="宋体"/>
      <w:kern w:val="2"/>
      <w:sz w:val="21"/>
      <w:szCs w:val="21"/>
      <w:lang w:val="en-US" w:eastAsia="zh-CN" w:bidi="ar-SA"/>
    </w:rPr>
  </w:style>
  <w:style w:type="paragraph" w:customStyle="1" w:styleId="573">
    <w:name w:val="样式 表格标题 + 两端对齐"/>
    <w:basedOn w:val="1"/>
    <w:qFormat/>
    <w:uiPriority w:val="0"/>
    <w:pPr>
      <w:adjustRightInd w:val="0"/>
      <w:snapToGrid w:val="0"/>
      <w:spacing w:line="300" w:lineRule="auto"/>
      <w:jc w:val="center"/>
    </w:pPr>
    <w:rPr>
      <w:rFonts w:ascii="Times New Roman" w:hAnsi="Times New Roman" w:eastAsia="宋体" w:cs="宋体"/>
      <w:b/>
      <w:color w:val="000000"/>
      <w:kern w:val="0"/>
      <w:szCs w:val="20"/>
    </w:rPr>
  </w:style>
  <w:style w:type="character" w:customStyle="1" w:styleId="574">
    <w:name w:val="表题图题 Char"/>
    <w:qFormat/>
    <w:uiPriority w:val="0"/>
    <w:rPr>
      <w:rFonts w:ascii="宋体" w:hAnsi="宋体" w:eastAsia="宋体" w:cs="Arial Unicode MS"/>
      <w:b/>
      <w:sz w:val="21"/>
      <w:szCs w:val="21"/>
      <w:lang w:val="en-US" w:eastAsia="zh-CN" w:bidi="ar-SA"/>
    </w:rPr>
  </w:style>
  <w:style w:type="paragraph" w:customStyle="1" w:styleId="575">
    <w:name w:val="Char2 Char Char Char"/>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576">
    <w:name w:val="样式 表格内容 + 首行缩进:  2 字符"/>
    <w:basedOn w:val="246"/>
    <w:qFormat/>
    <w:uiPriority w:val="0"/>
    <w:pPr>
      <w:overflowPunct/>
      <w:spacing w:before="0" w:after="0" w:line="180" w:lineRule="auto"/>
      <w:ind w:firstLine="200" w:firstLineChars="200"/>
      <w:jc w:val="center"/>
      <w:textAlignment w:val="auto"/>
    </w:pPr>
    <w:rPr>
      <w:rFonts w:ascii="Times New Roman" w:hAnsi="Times New Roman" w:eastAsia="宋体" w:cs="宋体"/>
      <w:sz w:val="21"/>
    </w:rPr>
  </w:style>
  <w:style w:type="paragraph" w:customStyle="1" w:styleId="577">
    <w:name w:val="样式 样式 表格内容 + 首行缩进:  2 字符 + 左 首行缩进:  2 字符"/>
    <w:basedOn w:val="573"/>
    <w:qFormat/>
    <w:uiPriority w:val="0"/>
    <w:pPr>
      <w:jc w:val="both"/>
    </w:pPr>
  </w:style>
  <w:style w:type="paragraph" w:customStyle="1" w:styleId="578">
    <w:name w:val="样式 表格内容 + 行距: 固定值 24 磅"/>
    <w:basedOn w:val="246"/>
    <w:next w:val="1"/>
    <w:qFormat/>
    <w:uiPriority w:val="0"/>
    <w:pPr>
      <w:overflowPunct/>
      <w:spacing w:before="0" w:after="0" w:line="240" w:lineRule="exact"/>
      <w:jc w:val="center"/>
      <w:textAlignment w:val="auto"/>
    </w:pPr>
    <w:rPr>
      <w:rFonts w:ascii="Times New Roman" w:hAnsi="Times New Roman" w:eastAsia="宋体" w:cs="宋体"/>
      <w:sz w:val="21"/>
    </w:rPr>
  </w:style>
  <w:style w:type="paragraph" w:customStyle="1" w:styleId="579">
    <w:name w:val="样式 样式 表格内容 + 首行缩进:  2 字符 + 首行缩进:  2 字符"/>
    <w:basedOn w:val="577"/>
    <w:next w:val="1"/>
    <w:qFormat/>
    <w:uiPriority w:val="0"/>
    <w:pPr>
      <w:snapToGrid/>
      <w:jc w:val="center"/>
    </w:pPr>
    <w:rPr>
      <w:b w:val="0"/>
    </w:rPr>
  </w:style>
  <w:style w:type="paragraph" w:customStyle="1" w:styleId="580">
    <w:name w:val="样式 样式 小二 加粗 居中 段前: 24 磅 段后: 12 磅 + 小二 加粗 段前: 自动 段后: 自动"/>
    <w:basedOn w:val="559"/>
    <w:qFormat/>
    <w:uiPriority w:val="0"/>
    <w:pPr>
      <w:widowControl w:val="0"/>
      <w:ind w:firstLine="420"/>
    </w:pPr>
    <w:rPr>
      <w:sz w:val="21"/>
    </w:rPr>
  </w:style>
  <w:style w:type="paragraph" w:customStyle="1" w:styleId="581">
    <w:name w:val="样式 样式 样式 小二 加粗 居中 段前: 24 磅 段后: 12 磅 + 小二 加粗 段前: 自动 段后: 自动 + 小二 ..."/>
    <w:basedOn w:val="580"/>
    <w:qFormat/>
    <w:uiPriority w:val="0"/>
    <w:pPr>
      <w:keepNext/>
      <w:keepLines/>
      <w:spacing w:beforeLines="200" w:afterLines="100"/>
      <w:outlineLvl w:val="1"/>
    </w:pPr>
  </w:style>
  <w:style w:type="paragraph" w:customStyle="1" w:styleId="582">
    <w:name w:val="样式 小二 加粗 居中 段前: 24 磅 段后: 12 磅1"/>
    <w:basedOn w:val="1"/>
    <w:next w:val="1"/>
    <w:qFormat/>
    <w:uiPriority w:val="0"/>
    <w:pPr>
      <w:adjustRightInd w:val="0"/>
      <w:snapToGrid w:val="0"/>
      <w:spacing w:before="100" w:beforeAutospacing="1" w:after="100" w:afterAutospacing="1" w:line="240" w:lineRule="exact"/>
      <w:ind w:firstLine="420" w:firstLineChars="200"/>
      <w:jc w:val="center"/>
    </w:pPr>
    <w:rPr>
      <w:rFonts w:ascii="Times New Roman" w:hAnsi="Times New Roman" w:eastAsia="宋体" w:cs="宋体"/>
      <w:bCs/>
      <w:szCs w:val="20"/>
    </w:rPr>
  </w:style>
  <w:style w:type="paragraph" w:customStyle="1" w:styleId="583">
    <w:name w:val="样式 小二 加粗 居中 段前: 24 磅 段后: 12 磅2"/>
    <w:basedOn w:val="1"/>
    <w:qFormat/>
    <w:uiPriority w:val="0"/>
    <w:pPr>
      <w:adjustRightInd w:val="0"/>
      <w:snapToGrid w:val="0"/>
      <w:spacing w:before="480" w:after="240" w:line="300" w:lineRule="auto"/>
      <w:ind w:firstLine="420" w:firstLineChars="200"/>
      <w:jc w:val="center"/>
    </w:pPr>
    <w:rPr>
      <w:rFonts w:ascii="Times New Roman" w:hAnsi="Times New Roman" w:eastAsia="宋体" w:cs="宋体"/>
      <w:bCs/>
      <w:szCs w:val="20"/>
    </w:rPr>
  </w:style>
  <w:style w:type="paragraph" w:customStyle="1" w:styleId="584">
    <w:name w:val="居中 段前: 24 磅 段后: 12 磅3"/>
    <w:basedOn w:val="1"/>
    <w:next w:val="1"/>
    <w:qFormat/>
    <w:uiPriority w:val="0"/>
    <w:pPr>
      <w:adjustRightInd w:val="0"/>
      <w:snapToGrid w:val="0"/>
      <w:spacing w:before="480" w:after="240" w:line="300" w:lineRule="auto"/>
      <w:ind w:firstLine="420" w:firstLineChars="200"/>
      <w:jc w:val="center"/>
    </w:pPr>
    <w:rPr>
      <w:rFonts w:ascii="Times New Roman" w:hAnsi="Times New Roman" w:eastAsia="宋体" w:cs="宋体"/>
      <w:bCs/>
      <w:szCs w:val="20"/>
    </w:rPr>
  </w:style>
  <w:style w:type="paragraph" w:customStyle="1" w:styleId="585">
    <w:name w:val="样式 居中 左侧:  0.74 厘米 行距: 固定值 12 磅"/>
    <w:basedOn w:val="1"/>
    <w:next w:val="1"/>
    <w:qFormat/>
    <w:uiPriority w:val="0"/>
    <w:pPr>
      <w:adjustRightInd w:val="0"/>
      <w:snapToGrid w:val="0"/>
      <w:spacing w:line="240" w:lineRule="exact"/>
      <w:jc w:val="center"/>
    </w:pPr>
    <w:rPr>
      <w:rFonts w:ascii="Times New Roman" w:hAnsi="Times New Roman" w:eastAsia="宋体" w:cs="宋体"/>
      <w:szCs w:val="20"/>
    </w:rPr>
  </w:style>
  <w:style w:type="paragraph" w:customStyle="1" w:styleId="586">
    <w:name w:val="样式 表格内容 + 首行缩进:  2 字符1"/>
    <w:basedOn w:val="246"/>
    <w:qFormat/>
    <w:uiPriority w:val="0"/>
    <w:pPr>
      <w:overflowPunct/>
      <w:spacing w:before="0" w:after="0" w:line="240" w:lineRule="exact"/>
      <w:jc w:val="center"/>
      <w:textAlignment w:val="auto"/>
    </w:pPr>
    <w:rPr>
      <w:rFonts w:ascii="Times New Roman" w:hAnsi="Times New Roman" w:eastAsia="宋体" w:cs="宋体"/>
      <w:sz w:val="21"/>
    </w:rPr>
  </w:style>
  <w:style w:type="paragraph" w:customStyle="1" w:styleId="587">
    <w:name w:val="样式 表格内容 + 加粗 首行缩进:  2 字符"/>
    <w:basedOn w:val="246"/>
    <w:next w:val="1"/>
    <w:qFormat/>
    <w:uiPriority w:val="0"/>
    <w:pPr>
      <w:overflowPunct/>
      <w:spacing w:before="0" w:after="0" w:line="240" w:lineRule="exact"/>
      <w:jc w:val="center"/>
      <w:textAlignment w:val="auto"/>
    </w:pPr>
    <w:rPr>
      <w:rFonts w:ascii="Times New Roman" w:hAnsi="Times New Roman" w:eastAsia="宋体" w:cs="宋体"/>
      <w:b/>
      <w:bCs/>
      <w:sz w:val="21"/>
    </w:rPr>
  </w:style>
  <w:style w:type="paragraph" w:customStyle="1" w:styleId="588">
    <w:name w:val="样式 标题 4 + 首行缩进:  0.99 厘米 段前: 0.25 行 段后: 0.25 行"/>
    <w:basedOn w:val="7"/>
    <w:next w:val="1"/>
    <w:qFormat/>
    <w:uiPriority w:val="0"/>
    <w:pPr>
      <w:keepNext/>
      <w:keepLines/>
      <w:widowControl w:val="0"/>
      <w:numPr>
        <w:ilvl w:val="0"/>
        <w:numId w:val="0"/>
      </w:numPr>
      <w:adjustRightInd w:val="0"/>
      <w:spacing w:beforeLines="25" w:afterLines="25" w:line="360" w:lineRule="auto"/>
    </w:pPr>
    <w:rPr>
      <w:rFonts w:ascii="Arial" w:hAnsi="Arial" w:cs="宋体"/>
      <w:kern w:val="2"/>
    </w:rPr>
  </w:style>
  <w:style w:type="paragraph" w:customStyle="1" w:styleId="589">
    <w:name w:val="样式 标题 5 + 首行缩进:  0.74 厘米 段前: 0.25 行 段后: 0.25 行"/>
    <w:basedOn w:val="8"/>
    <w:qFormat/>
    <w:uiPriority w:val="0"/>
    <w:pPr>
      <w:adjustRightInd w:val="0"/>
      <w:snapToGrid w:val="0"/>
      <w:spacing w:beforeLines="25" w:afterLines="25" w:line="300" w:lineRule="auto"/>
    </w:pPr>
    <w:rPr>
      <w:rFonts w:cs="宋体"/>
      <w:sz w:val="21"/>
      <w:szCs w:val="20"/>
    </w:rPr>
  </w:style>
  <w:style w:type="character" w:customStyle="1" w:styleId="590">
    <w:name w:val="标题 1 Char Char Char Char Char"/>
    <w:qFormat/>
    <w:uiPriority w:val="0"/>
    <w:rPr>
      <w:rFonts w:eastAsia="黑体"/>
      <w:b/>
      <w:bCs/>
      <w:kern w:val="44"/>
      <w:sz w:val="44"/>
      <w:szCs w:val="44"/>
      <w:lang w:val="en-US" w:eastAsia="zh-CN" w:bidi="ar-SA"/>
    </w:rPr>
  </w:style>
  <w:style w:type="character" w:customStyle="1" w:styleId="591">
    <w:name w:val="标题2 Char Char1"/>
    <w:qFormat/>
    <w:uiPriority w:val="0"/>
    <w:rPr>
      <w:rFonts w:ascii="Arial" w:hAnsi="Arial" w:eastAsia="黑体"/>
      <w:b/>
      <w:bCs/>
      <w:kern w:val="2"/>
      <w:sz w:val="32"/>
      <w:szCs w:val="32"/>
      <w:lang w:val="en-US" w:eastAsia="zh-CN" w:bidi="ar-SA"/>
    </w:rPr>
  </w:style>
  <w:style w:type="paragraph" w:customStyle="1" w:styleId="592">
    <w:name w:val="样式 标题 1 + 段前: 0.5 行"/>
    <w:basedOn w:val="4"/>
    <w:qFormat/>
    <w:uiPriority w:val="0"/>
    <w:pPr>
      <w:adjustRightInd/>
      <w:spacing w:beforeLines="50" w:after="0" w:line="440" w:lineRule="exact"/>
    </w:pPr>
    <w:rPr>
      <w:rFonts w:cs="宋体"/>
      <w:sz w:val="24"/>
      <w:szCs w:val="20"/>
      <w:lang w:val="zh-CN"/>
    </w:rPr>
  </w:style>
  <w:style w:type="paragraph" w:customStyle="1" w:styleId="593">
    <w:name w:val="样式 标题 3 + (中文) 楷体_GB2312 小四 非加粗 段前: 3.1 磅 段后: 0 磅 行距: 单倍行距"/>
    <w:basedOn w:val="5"/>
    <w:qFormat/>
    <w:uiPriority w:val="0"/>
    <w:pPr>
      <w:spacing w:before="62" w:after="0" w:line="240" w:lineRule="auto"/>
    </w:pPr>
    <w:rPr>
      <w:rFonts w:eastAsia="楷体_GB2312" w:cs="宋体"/>
      <w:sz w:val="24"/>
      <w:szCs w:val="20"/>
    </w:rPr>
  </w:style>
  <w:style w:type="paragraph" w:customStyle="1" w:styleId="594">
    <w:name w:val="Char1 Char"/>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595">
    <w:name w:val="样式 (符号) 宋体"/>
    <w:basedOn w:val="1"/>
    <w:qFormat/>
    <w:uiPriority w:val="0"/>
    <w:pPr>
      <w:spacing w:line="360" w:lineRule="auto"/>
      <w:ind w:firstLine="200" w:firstLineChars="200"/>
    </w:pPr>
    <w:rPr>
      <w:rFonts w:ascii="Times New Roman" w:hAnsi="宋体" w:eastAsia="宋体" w:cs="宋体"/>
      <w:sz w:val="24"/>
      <w:szCs w:val="20"/>
    </w:rPr>
  </w:style>
  <w:style w:type="character" w:customStyle="1" w:styleId="596">
    <w:name w:val="样式 宋体"/>
    <w:qFormat/>
    <w:uiPriority w:val="0"/>
    <w:rPr>
      <w:rFonts w:ascii="宋体" w:hAnsi="宋体"/>
      <w:kern w:val="0"/>
      <w:sz w:val="24"/>
    </w:rPr>
  </w:style>
  <w:style w:type="paragraph" w:customStyle="1" w:styleId="597">
    <w:name w:val="样式 标题 3 + 小四 行距: 单倍行距"/>
    <w:basedOn w:val="6"/>
    <w:qFormat/>
    <w:uiPriority w:val="0"/>
    <w:pPr>
      <w:tabs>
        <w:tab w:val="left" w:pos="5460"/>
      </w:tabs>
      <w:spacing w:line="240" w:lineRule="auto"/>
    </w:pPr>
    <w:rPr>
      <w:rFonts w:eastAsia="黑体" w:cs="宋体"/>
      <w:b/>
      <w:bCs/>
      <w:sz w:val="28"/>
      <w:szCs w:val="20"/>
    </w:rPr>
  </w:style>
  <w:style w:type="paragraph" w:customStyle="1" w:styleId="598">
    <w:name w:val="样式 标题 1标题 1 Char Char Char + (西文) Arial (中文) 黑体 四号 黑色 居中 段..."/>
    <w:basedOn w:val="4"/>
    <w:qFormat/>
    <w:uiPriority w:val="0"/>
    <w:pPr>
      <w:adjustRightInd/>
      <w:spacing w:before="0" w:after="0" w:line="720" w:lineRule="auto"/>
      <w:jc w:val="center"/>
    </w:pPr>
    <w:rPr>
      <w:rFonts w:ascii="Arial" w:hAnsi="Arial" w:eastAsia="黑体" w:cs="宋体"/>
      <w:b/>
      <w:bCs/>
      <w:color w:val="000000"/>
      <w:sz w:val="30"/>
      <w:szCs w:val="20"/>
    </w:rPr>
  </w:style>
  <w:style w:type="character" w:customStyle="1" w:styleId="599">
    <w:name w:val="Char Char27"/>
    <w:qFormat/>
    <w:uiPriority w:val="0"/>
    <w:rPr>
      <w:kern w:val="2"/>
      <w:sz w:val="21"/>
      <w:szCs w:val="24"/>
      <w:shd w:val="clear" w:color="auto" w:fill="000080"/>
    </w:rPr>
  </w:style>
  <w:style w:type="character" w:customStyle="1" w:styleId="600">
    <w:name w:val="Char Char25"/>
    <w:qFormat/>
    <w:uiPriority w:val="0"/>
    <w:rPr>
      <w:kern w:val="2"/>
      <w:sz w:val="21"/>
      <w:szCs w:val="24"/>
    </w:rPr>
  </w:style>
  <w:style w:type="character" w:customStyle="1" w:styleId="601">
    <w:name w:val="正文(首行缩进) Char1"/>
    <w:qFormat/>
    <w:uiPriority w:val="0"/>
    <w:rPr>
      <w:rFonts w:ascii="宋体" w:hAnsi="宋体"/>
      <w:snapToGrid w:val="0"/>
      <w:spacing w:val="2"/>
      <w:sz w:val="24"/>
      <w:szCs w:val="21"/>
    </w:rPr>
  </w:style>
  <w:style w:type="paragraph" w:customStyle="1" w:styleId="602">
    <w:name w:val="可研表格"/>
    <w:basedOn w:val="1"/>
    <w:next w:val="1"/>
    <w:link w:val="603"/>
    <w:qFormat/>
    <w:uiPriority w:val="0"/>
    <w:pPr>
      <w:tabs>
        <w:tab w:val="left" w:pos="3686"/>
      </w:tabs>
      <w:spacing w:line="440" w:lineRule="exact"/>
      <w:jc w:val="center"/>
    </w:pPr>
    <w:rPr>
      <w:rFonts w:ascii="Times New Roman" w:hAnsi="Times New Roman" w:eastAsia="宋体" w:cs="Times New Roman"/>
      <w:kern w:val="0"/>
      <w:sz w:val="24"/>
      <w:szCs w:val="24"/>
    </w:rPr>
  </w:style>
  <w:style w:type="character" w:customStyle="1" w:styleId="603">
    <w:name w:val="可研表格 Char"/>
    <w:link w:val="602"/>
    <w:qFormat/>
    <w:locked/>
    <w:uiPriority w:val="0"/>
    <w:rPr>
      <w:rFonts w:ascii="Times New Roman" w:hAnsi="Times New Roman" w:eastAsia="宋体" w:cs="Times New Roman"/>
      <w:kern w:val="0"/>
      <w:sz w:val="24"/>
      <w:szCs w:val="24"/>
    </w:rPr>
  </w:style>
  <w:style w:type="paragraph" w:customStyle="1" w:styleId="604">
    <w:name w:val="Char Char Char Char Char Char Char Char Char"/>
    <w:basedOn w:val="1"/>
    <w:qFormat/>
    <w:uiPriority w:val="0"/>
    <w:rPr>
      <w:rFonts w:ascii="Times New Roman" w:hAnsi="Times New Roman" w:eastAsia="宋体" w:cs="Times New Roman"/>
      <w:szCs w:val="24"/>
    </w:rPr>
  </w:style>
  <w:style w:type="character" w:customStyle="1" w:styleId="605">
    <w:name w:val="style31"/>
    <w:qFormat/>
    <w:uiPriority w:val="0"/>
    <w:rPr>
      <w:b/>
      <w:bCs/>
      <w:color w:val="3795D2"/>
      <w:sz w:val="21"/>
      <w:szCs w:val="21"/>
    </w:rPr>
  </w:style>
  <w:style w:type="paragraph" w:customStyle="1" w:styleId="606">
    <w:name w:val="Char Char1 Char2"/>
    <w:basedOn w:val="1"/>
    <w:qFormat/>
    <w:uiPriority w:val="0"/>
    <w:rPr>
      <w:rFonts w:ascii="Times New Roman" w:hAnsi="Times New Roman" w:eastAsia="宋体" w:cs="Times New Roman"/>
      <w:szCs w:val="24"/>
    </w:rPr>
  </w:style>
  <w:style w:type="character" w:customStyle="1" w:styleId="607">
    <w:name w:val="style211"/>
    <w:qFormat/>
    <w:uiPriority w:val="0"/>
    <w:rPr>
      <w:sz w:val="20"/>
      <w:szCs w:val="20"/>
    </w:rPr>
  </w:style>
  <w:style w:type="character" w:customStyle="1" w:styleId="608">
    <w:name w:val="pt91"/>
    <w:qFormat/>
    <w:uiPriority w:val="0"/>
    <w:rPr>
      <w:rFonts w:hint="default" w:ascii="ˎ̥" w:hAnsi="ˎ̥" w:cs="Times New Roman"/>
      <w:color w:val="000000"/>
      <w:sz w:val="18"/>
      <w:szCs w:val="18"/>
    </w:rPr>
  </w:style>
  <w:style w:type="character" w:customStyle="1" w:styleId="609">
    <w:name w:val="tpc_content1"/>
    <w:qFormat/>
    <w:uiPriority w:val="0"/>
    <w:rPr>
      <w:sz w:val="13"/>
      <w:szCs w:val="13"/>
    </w:rPr>
  </w:style>
  <w:style w:type="character" w:customStyle="1" w:styleId="610">
    <w:name w:val="三级标题 Char"/>
    <w:qFormat/>
    <w:uiPriority w:val="0"/>
    <w:rPr>
      <w:rFonts w:eastAsia="宋体"/>
      <w:b/>
      <w:bCs/>
      <w:kern w:val="2"/>
      <w:sz w:val="32"/>
      <w:szCs w:val="32"/>
      <w:lang w:val="en-US" w:eastAsia="zh-CN" w:bidi="ar-SA"/>
    </w:rPr>
  </w:style>
  <w:style w:type="character" w:customStyle="1" w:styleId="611">
    <w:name w:val="cityhighlight1"/>
    <w:qFormat/>
    <w:uiPriority w:val="0"/>
    <w:rPr>
      <w:b/>
      <w:bCs/>
      <w:color w:val="CC0000"/>
    </w:rPr>
  </w:style>
  <w:style w:type="character" w:customStyle="1" w:styleId="612">
    <w:name w:val="right1"/>
    <w:basedOn w:val="137"/>
    <w:qFormat/>
    <w:uiPriority w:val="0"/>
  </w:style>
  <w:style w:type="paragraph" w:customStyle="1" w:styleId="613">
    <w:name w:val="Char Char Char1 Char"/>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character" w:customStyle="1" w:styleId="614">
    <w:name w:val="HTML 预设格式 Char1"/>
    <w:qFormat/>
    <w:uiPriority w:val="0"/>
    <w:rPr>
      <w:rFonts w:ascii="Courier New" w:hAnsi="Courier New" w:eastAsia="宋体" w:cs="Courier New"/>
      <w:sz w:val="20"/>
      <w:szCs w:val="20"/>
    </w:rPr>
  </w:style>
  <w:style w:type="paragraph" w:customStyle="1" w:styleId="615">
    <w:name w:val="p0"/>
    <w:basedOn w:val="1"/>
    <w:link w:val="3023"/>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616">
    <w:name w:val="Char Char Char1 Char Char Char Char2"/>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617">
    <w:name w:val="四级标题1.1.1.1"/>
    <w:basedOn w:val="1"/>
    <w:next w:val="1"/>
    <w:qFormat/>
    <w:uiPriority w:val="0"/>
    <w:pPr>
      <w:keepNext/>
      <w:keepLines/>
      <w:widowControl/>
      <w:adjustRightInd w:val="0"/>
      <w:spacing w:before="40" w:after="40" w:line="360" w:lineRule="auto"/>
      <w:textAlignment w:val="baseline"/>
      <w:outlineLvl w:val="3"/>
    </w:pPr>
    <w:rPr>
      <w:rFonts w:ascii="宋体" w:hAnsi="宋体" w:eastAsia="宋体" w:cs="宋体"/>
      <w:b/>
      <w:color w:val="000000"/>
      <w:sz w:val="24"/>
      <w:szCs w:val="28"/>
    </w:rPr>
  </w:style>
  <w:style w:type="paragraph" w:customStyle="1" w:styleId="618">
    <w:name w:val="Char Char Char Char Char Char1 Char2"/>
    <w:basedOn w:val="1"/>
    <w:qFormat/>
    <w:uiPriority w:val="0"/>
    <w:rPr>
      <w:rFonts w:ascii="Times New Roman" w:hAnsi="Times New Roman" w:eastAsia="宋体" w:cs="Times New Roman"/>
      <w:szCs w:val="24"/>
    </w:rPr>
  </w:style>
  <w:style w:type="paragraph" w:customStyle="1" w:styleId="619">
    <w:name w:val="表头样式"/>
    <w:basedOn w:val="1"/>
    <w:link w:val="1559"/>
    <w:qFormat/>
    <w:uiPriority w:val="0"/>
    <w:pPr>
      <w:spacing w:beforeLines="30" w:afterLines="20"/>
      <w:jc w:val="center"/>
    </w:pPr>
    <w:rPr>
      <w:rFonts w:ascii="Times New Roman" w:hAnsi="Times New Roman" w:eastAsia="黑体" w:cs="Times New Roman"/>
      <w:sz w:val="28"/>
      <w:szCs w:val="20"/>
    </w:rPr>
  </w:style>
  <w:style w:type="character" w:customStyle="1" w:styleId="620">
    <w:name w:val="digest1"/>
    <w:qFormat/>
    <w:uiPriority w:val="0"/>
    <w:rPr>
      <w:color w:val="393939"/>
      <w:sz w:val="20"/>
      <w:szCs w:val="20"/>
    </w:rPr>
  </w:style>
  <w:style w:type="paragraph" w:customStyle="1" w:styleId="621">
    <w:name w:val="12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622">
    <w:name w:val="Char2 Char Char Char Char Char Char Char Char Char Char Char Char Char Char Char2"/>
    <w:basedOn w:val="1"/>
    <w:qFormat/>
    <w:uiPriority w:val="0"/>
    <w:rPr>
      <w:rFonts w:ascii="Times New Roman" w:hAnsi="Times New Roman" w:eastAsia="宋体" w:cs="Times New Roman"/>
      <w:szCs w:val="24"/>
    </w:rPr>
  </w:style>
  <w:style w:type="paragraph" w:customStyle="1" w:styleId="623">
    <w:name w:val="Char Char Char Char Char2"/>
    <w:basedOn w:val="1"/>
    <w:qFormat/>
    <w:uiPriority w:val="0"/>
    <w:rPr>
      <w:rFonts w:ascii="Times New Roman" w:hAnsi="Times New Roman" w:eastAsia="宋体" w:cs="Times New Roman"/>
      <w:szCs w:val="24"/>
    </w:rPr>
  </w:style>
  <w:style w:type="paragraph" w:customStyle="1" w:styleId="624">
    <w:name w:val="正文文本 312"/>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625">
    <w:name w:val="Char Char Char Char Char Char Char Char Char Char Char Char Char Char Char Char Char Char"/>
    <w:basedOn w:val="1"/>
    <w:qFormat/>
    <w:uiPriority w:val="0"/>
    <w:rPr>
      <w:rFonts w:ascii="Times New Roman" w:hAnsi="Times New Roman" w:eastAsia="宋体" w:cs="Times New Roman"/>
      <w:szCs w:val="24"/>
    </w:rPr>
  </w:style>
  <w:style w:type="character" w:customStyle="1" w:styleId="626">
    <w:name w:val="Chapter Title Char Char"/>
    <w:qFormat/>
    <w:uiPriority w:val="0"/>
    <w:rPr>
      <w:rFonts w:ascii="Times New Roman" w:hAnsi="Times New Roman"/>
      <w:b/>
      <w:bCs/>
      <w:iCs/>
      <w:sz w:val="30"/>
      <w:szCs w:val="26"/>
      <w:lang w:bidi="en-US"/>
    </w:rPr>
  </w:style>
  <w:style w:type="paragraph" w:customStyle="1" w:styleId="627">
    <w:name w:val="列出段落1"/>
    <w:basedOn w:val="1"/>
    <w:qFormat/>
    <w:uiPriority w:val="0"/>
    <w:pPr>
      <w:ind w:firstLine="420" w:firstLineChars="200"/>
    </w:pPr>
    <w:rPr>
      <w:rFonts w:ascii="Times New Roman" w:hAnsi="Times New Roman" w:eastAsia="宋体" w:cs="Times New Roman"/>
      <w:szCs w:val="20"/>
    </w:rPr>
  </w:style>
  <w:style w:type="paragraph" w:customStyle="1" w:styleId="628">
    <w:name w:val="样式 标题 1Part + 段前: 0.5 行"/>
    <w:basedOn w:val="4"/>
    <w:qFormat/>
    <w:uiPriority w:val="0"/>
    <w:pPr>
      <w:keepNext w:val="0"/>
      <w:keepLines w:val="0"/>
      <w:pageBreakBefore/>
      <w:tabs>
        <w:tab w:val="center" w:pos="4323"/>
        <w:tab w:val="left" w:pos="7806"/>
      </w:tabs>
      <w:adjustRightInd/>
      <w:snapToGrid w:val="0"/>
      <w:spacing w:before="0" w:after="0" w:line="300" w:lineRule="auto"/>
      <w:ind w:left="3"/>
      <w:jc w:val="center"/>
      <w:outlineLvl w:val="9"/>
    </w:pPr>
    <w:rPr>
      <w:rFonts w:eastAsia="方正小标宋简体"/>
      <w:b/>
      <w:bCs/>
      <w:spacing w:val="20"/>
      <w:kern w:val="2"/>
      <w:sz w:val="36"/>
      <w:szCs w:val="20"/>
    </w:rPr>
  </w:style>
  <w:style w:type="paragraph" w:styleId="629">
    <w:name w:val="Quote"/>
    <w:basedOn w:val="1"/>
    <w:next w:val="1"/>
    <w:link w:val="630"/>
    <w:qFormat/>
    <w:uiPriority w:val="0"/>
    <w:pPr>
      <w:widowControl/>
      <w:spacing w:before="200" w:line="480" w:lineRule="exact"/>
      <w:ind w:left="360" w:right="360"/>
      <w:jc w:val="left"/>
    </w:pPr>
    <w:rPr>
      <w:rFonts w:ascii="Times New Roman" w:hAnsi="Times New Roman" w:eastAsia="宋体" w:cs="Times New Roman"/>
      <w:i/>
      <w:iCs/>
      <w:kern w:val="0"/>
      <w:sz w:val="28"/>
      <w:szCs w:val="20"/>
      <w:lang w:eastAsia="en-US" w:bidi="en-US"/>
    </w:rPr>
  </w:style>
  <w:style w:type="character" w:customStyle="1" w:styleId="630">
    <w:name w:val="引用 Char"/>
    <w:basedOn w:val="137"/>
    <w:link w:val="629"/>
    <w:qFormat/>
    <w:uiPriority w:val="0"/>
    <w:rPr>
      <w:rFonts w:ascii="Times New Roman" w:hAnsi="Times New Roman" w:eastAsia="宋体" w:cs="Times New Roman"/>
      <w:i/>
      <w:iCs/>
      <w:kern w:val="0"/>
      <w:sz w:val="28"/>
      <w:szCs w:val="20"/>
      <w:lang w:eastAsia="en-US" w:bidi="en-US"/>
    </w:rPr>
  </w:style>
  <w:style w:type="paragraph" w:customStyle="1" w:styleId="631">
    <w:name w:val="CM16"/>
    <w:basedOn w:val="251"/>
    <w:next w:val="251"/>
    <w:qFormat/>
    <w:uiPriority w:val="0"/>
    <w:pPr>
      <w:spacing w:after="240"/>
    </w:pPr>
    <w:rPr>
      <w:rFonts w:ascii="..ì." w:hAnsi="Calibri" w:eastAsia="..ì." w:cs="Times New Roman"/>
      <w:color w:val="auto"/>
    </w:rPr>
  </w:style>
  <w:style w:type="character" w:customStyle="1" w:styleId="632">
    <w:name w:val="s4 Char Char"/>
    <w:qFormat/>
    <w:uiPriority w:val="0"/>
    <w:rPr>
      <w:rFonts w:eastAsia="宋体"/>
      <w:kern w:val="2"/>
      <w:sz w:val="21"/>
      <w:szCs w:val="24"/>
      <w:lang w:val="en-US" w:eastAsia="zh-CN" w:bidi="ar-SA"/>
    </w:rPr>
  </w:style>
  <w:style w:type="character" w:customStyle="1" w:styleId="633">
    <w:name w:val="目标题 1) Char Char"/>
    <w:qFormat/>
    <w:uiPriority w:val="0"/>
    <w:rPr>
      <w:rFonts w:ascii="Arial" w:hAnsi="Arial" w:eastAsia="黑体"/>
      <w:kern w:val="2"/>
      <w:sz w:val="24"/>
      <w:szCs w:val="24"/>
      <w:lang w:val="en-US" w:eastAsia="zh-CN" w:bidi="ar-SA"/>
    </w:rPr>
  </w:style>
  <w:style w:type="character" w:customStyle="1" w:styleId="634">
    <w:name w:val="干标题(a) Char Char"/>
    <w:qFormat/>
    <w:uiPriority w:val="0"/>
    <w:rPr>
      <w:rFonts w:ascii="Arial" w:hAnsi="Arial" w:eastAsia="黑体"/>
      <w:kern w:val="2"/>
      <w:sz w:val="21"/>
      <w:szCs w:val="21"/>
      <w:lang w:val="en-US" w:eastAsia="zh-CN" w:bidi="ar-SA"/>
    </w:rPr>
  </w:style>
  <w:style w:type="character" w:customStyle="1" w:styleId="635">
    <w:name w:val="123YJ Char Char"/>
    <w:qFormat/>
    <w:uiPriority w:val="0"/>
    <w:rPr>
      <w:rFonts w:eastAsia="宋体"/>
      <w:kern w:val="2"/>
      <w:sz w:val="18"/>
      <w:lang w:val="en-US" w:eastAsia="zh-CN" w:bidi="ar-SA"/>
    </w:rPr>
  </w:style>
  <w:style w:type="paragraph" w:customStyle="1" w:styleId="636">
    <w:name w:val="内苡"/>
    <w:basedOn w:val="1"/>
    <w:link w:val="637"/>
    <w:qFormat/>
    <w:uiPriority w:val="0"/>
    <w:pPr>
      <w:ind w:firstLine="560" w:firstLineChars="200"/>
    </w:pPr>
    <w:rPr>
      <w:rFonts w:ascii="宋体" w:hAnsi="宋体" w:eastAsia="宋体" w:cs="Times New Roman"/>
      <w:kern w:val="0"/>
      <w:sz w:val="28"/>
      <w:szCs w:val="28"/>
    </w:rPr>
  </w:style>
  <w:style w:type="character" w:customStyle="1" w:styleId="637">
    <w:name w:val="内苡 Char"/>
    <w:link w:val="636"/>
    <w:qFormat/>
    <w:uiPriority w:val="0"/>
    <w:rPr>
      <w:rFonts w:ascii="宋体" w:hAnsi="宋体" w:eastAsia="宋体" w:cs="Times New Roman"/>
      <w:kern w:val="0"/>
      <w:sz w:val="28"/>
      <w:szCs w:val="28"/>
    </w:rPr>
  </w:style>
  <w:style w:type="paragraph" w:customStyle="1" w:styleId="638">
    <w:name w:val="环 5级 1"/>
    <w:basedOn w:val="1"/>
    <w:link w:val="639"/>
    <w:qFormat/>
    <w:uiPriority w:val="0"/>
    <w:pPr>
      <w:ind w:firstLine="200" w:firstLineChars="200"/>
    </w:pPr>
    <w:rPr>
      <w:rFonts w:ascii="宋体" w:hAnsi="宋体" w:eastAsia="宋体" w:cs="Times New Roman"/>
      <w:b/>
      <w:snapToGrid w:val="0"/>
      <w:kern w:val="0"/>
      <w:sz w:val="28"/>
      <w:szCs w:val="28"/>
    </w:rPr>
  </w:style>
  <w:style w:type="character" w:customStyle="1" w:styleId="639">
    <w:name w:val="环 5级 1 Char"/>
    <w:link w:val="638"/>
    <w:qFormat/>
    <w:uiPriority w:val="0"/>
    <w:rPr>
      <w:rFonts w:ascii="宋体" w:hAnsi="宋体" w:eastAsia="宋体" w:cs="Times New Roman"/>
      <w:b/>
      <w:snapToGrid w:val="0"/>
      <w:kern w:val="0"/>
      <w:sz w:val="28"/>
      <w:szCs w:val="28"/>
    </w:rPr>
  </w:style>
  <w:style w:type="paragraph" w:customStyle="1" w:styleId="640">
    <w:name w:val="Char Char Char2 Char"/>
    <w:basedOn w:val="1"/>
    <w:qFormat/>
    <w:uiPriority w:val="0"/>
    <w:pPr>
      <w:spacing w:line="360" w:lineRule="auto"/>
      <w:ind w:firstLine="200" w:firstLineChars="200"/>
    </w:pPr>
    <w:rPr>
      <w:rFonts w:ascii="宋体" w:hAnsi="宋体" w:eastAsia="宋体" w:cs="宋体"/>
      <w:sz w:val="24"/>
      <w:szCs w:val="24"/>
    </w:rPr>
  </w:style>
  <w:style w:type="paragraph" w:customStyle="1" w:styleId="641">
    <w:name w:val="alt+2 节"/>
    <w:basedOn w:val="5"/>
    <w:next w:val="1"/>
    <w:qFormat/>
    <w:uiPriority w:val="0"/>
    <w:pPr>
      <w:spacing w:before="0" w:afterLines="50" w:line="500" w:lineRule="exact"/>
      <w:jc w:val="left"/>
    </w:pPr>
    <w:rPr>
      <w:rFonts w:eastAsia="宋体"/>
      <w:b/>
      <w:sz w:val="28"/>
      <w:szCs w:val="20"/>
    </w:rPr>
  </w:style>
  <w:style w:type="paragraph" w:customStyle="1" w:styleId="642">
    <w:name w:val="标题辞"/>
    <w:basedOn w:val="1"/>
    <w:qFormat/>
    <w:uiPriority w:val="0"/>
    <w:pPr>
      <w:ind w:firstLine="561" w:firstLineChars="200"/>
    </w:pPr>
    <w:rPr>
      <w:rFonts w:ascii="楷体_GB2312" w:hAnsi="Times New Roman" w:eastAsia="楷体_GB2312" w:cs="Courier New"/>
      <w:b/>
      <w:bCs/>
      <w:kern w:val="10"/>
      <w:sz w:val="28"/>
      <w:szCs w:val="28"/>
    </w:rPr>
  </w:style>
  <w:style w:type="paragraph" w:customStyle="1" w:styleId="643">
    <w:name w:val="标准段落"/>
    <w:basedOn w:val="1"/>
    <w:next w:val="1"/>
    <w:qFormat/>
    <w:uiPriority w:val="0"/>
    <w:pPr>
      <w:spacing w:beforeLines="50" w:line="360" w:lineRule="auto"/>
      <w:ind w:firstLine="480" w:firstLineChars="200"/>
    </w:pPr>
    <w:rPr>
      <w:rFonts w:ascii="Times New Roman" w:hAnsi="宋体" w:eastAsia="宋体" w:cs="Times New Roman"/>
      <w:sz w:val="24"/>
      <w:szCs w:val="24"/>
    </w:rPr>
  </w:style>
  <w:style w:type="character" w:customStyle="1" w:styleId="644">
    <w:name w:val="004 Char Char"/>
    <w:qFormat/>
    <w:uiPriority w:val="0"/>
    <w:rPr>
      <w:rFonts w:ascii="黑体" w:eastAsia="黑体"/>
      <w:kern w:val="2"/>
      <w:sz w:val="24"/>
      <w:lang w:val="en-US" w:eastAsia="zh-CN" w:bidi="ar-SA"/>
    </w:rPr>
  </w:style>
  <w:style w:type="paragraph" w:customStyle="1" w:styleId="645">
    <w:name w:val="0905正文样式"/>
    <w:basedOn w:val="1"/>
    <w:qFormat/>
    <w:uiPriority w:val="0"/>
    <w:pPr>
      <w:adjustRightInd w:val="0"/>
      <w:snapToGrid w:val="0"/>
      <w:spacing w:line="336" w:lineRule="auto"/>
      <w:ind w:firstLine="200" w:firstLineChars="200"/>
    </w:pPr>
    <w:rPr>
      <w:rFonts w:ascii="Times New Roman" w:hAnsi="Times New Roman" w:eastAsia="宋体" w:cs="Times New Roman"/>
      <w:sz w:val="28"/>
      <w:szCs w:val="28"/>
    </w:rPr>
  </w:style>
  <w:style w:type="character" w:customStyle="1" w:styleId="646">
    <w:name w:val="lawsitemtext1"/>
    <w:qFormat/>
    <w:uiPriority w:val="0"/>
    <w:rPr>
      <w:color w:val="154863"/>
      <w:sz w:val="21"/>
      <w:szCs w:val="21"/>
    </w:rPr>
  </w:style>
  <w:style w:type="paragraph" w:customStyle="1" w:styleId="647">
    <w:name w:val="基准页眉样式"/>
    <w:basedOn w:val="35"/>
    <w:qFormat/>
    <w:uiPriority w:val="0"/>
    <w:pPr>
      <w:snapToGrid w:val="0"/>
      <w:spacing w:after="0"/>
      <w:jc w:val="center"/>
    </w:pPr>
    <w:rPr>
      <w:rFonts w:ascii="宋体" w:hAnsi="宋体"/>
      <w:color w:val="000000"/>
    </w:rPr>
  </w:style>
  <w:style w:type="paragraph" w:customStyle="1" w:styleId="648">
    <w:name w:val="基准页脚样式"/>
    <w:basedOn w:val="35"/>
    <w:qFormat/>
    <w:uiPriority w:val="0"/>
    <w:pPr>
      <w:widowControl/>
      <w:spacing w:after="0" w:line="320" w:lineRule="exact"/>
      <w:jc w:val="center"/>
    </w:pPr>
    <w:rPr>
      <w:rFonts w:ascii="宋体" w:hAnsi="Arial"/>
      <w:spacing w:val="-20"/>
      <w:szCs w:val="20"/>
    </w:rPr>
  </w:style>
  <w:style w:type="paragraph" w:customStyle="1" w:styleId="649">
    <w:name w:val="BG1"/>
    <w:basedOn w:val="1"/>
    <w:qFormat/>
    <w:uiPriority w:val="0"/>
    <w:pPr>
      <w:spacing w:line="300" w:lineRule="exact"/>
      <w:jc w:val="center"/>
    </w:pPr>
    <w:rPr>
      <w:rFonts w:ascii="宋体" w:hAnsi="宋体" w:eastAsia="宋体" w:cs="Times New Roman"/>
      <w:color w:val="000000"/>
      <w:szCs w:val="24"/>
    </w:rPr>
  </w:style>
  <w:style w:type="paragraph" w:customStyle="1" w:styleId="650">
    <w:name w:val="正文王"/>
    <w:basedOn w:val="45"/>
    <w:qFormat/>
    <w:uiPriority w:val="0"/>
    <w:pPr>
      <w:spacing w:line="440" w:lineRule="exact"/>
    </w:pPr>
    <w:rPr>
      <w:rFonts w:ascii="Arial" w:hAnsi="Arial"/>
      <w:sz w:val="24"/>
      <w:szCs w:val="24"/>
    </w:rPr>
  </w:style>
  <w:style w:type="character" w:customStyle="1" w:styleId="651">
    <w:name w:val="Char Char19"/>
    <w:qFormat/>
    <w:uiPriority w:val="0"/>
    <w:rPr>
      <w:rFonts w:ascii="Times New Roman" w:hAnsi="Times New Roman"/>
      <w:b/>
      <w:bCs/>
      <w:iCs/>
      <w:sz w:val="28"/>
      <w:szCs w:val="28"/>
      <w:lang w:bidi="en-US"/>
    </w:rPr>
  </w:style>
  <w:style w:type="character" w:customStyle="1" w:styleId="652">
    <w:name w:val="t_tag"/>
    <w:basedOn w:val="137"/>
    <w:qFormat/>
    <w:uiPriority w:val="0"/>
  </w:style>
  <w:style w:type="character" w:customStyle="1" w:styleId="653">
    <w:name w:val="表格文字1 Char"/>
    <w:qFormat/>
    <w:uiPriority w:val="0"/>
    <w:rPr>
      <w:rFonts w:ascii="宋体" w:hAnsi="Courier New" w:eastAsia="宋体" w:cs="Courier New"/>
      <w:kern w:val="2"/>
      <w:sz w:val="21"/>
      <w:szCs w:val="21"/>
      <w:lang w:val="en-US" w:eastAsia="zh-CN" w:bidi="ar-SA"/>
    </w:rPr>
  </w:style>
  <w:style w:type="paragraph" w:customStyle="1" w:styleId="654">
    <w:name w:val="表格小"/>
    <w:basedOn w:val="1"/>
    <w:qFormat/>
    <w:uiPriority w:val="0"/>
    <w:pPr>
      <w:jc w:val="center"/>
    </w:pPr>
    <w:rPr>
      <w:rFonts w:ascii="Times New Roman" w:hAnsi="Times New Roman" w:eastAsia="宋体" w:cs="Times New Roman"/>
      <w:sz w:val="18"/>
      <w:szCs w:val="24"/>
    </w:rPr>
  </w:style>
  <w:style w:type="paragraph" w:customStyle="1" w:styleId="655">
    <w:name w:val="表格注"/>
    <w:basedOn w:val="1"/>
    <w:next w:val="1"/>
    <w:qFormat/>
    <w:uiPriority w:val="0"/>
    <w:pPr>
      <w:spacing w:line="240" w:lineRule="exact"/>
      <w:jc w:val="left"/>
    </w:pPr>
    <w:rPr>
      <w:rFonts w:ascii="Times New Roman" w:hAnsi="Times New Roman" w:eastAsia="宋体" w:cs="Times New Roman"/>
      <w:sz w:val="18"/>
      <w:szCs w:val="24"/>
    </w:rPr>
  </w:style>
  <w:style w:type="paragraph" w:customStyle="1" w:styleId="656">
    <w:name w:val="表格后"/>
    <w:basedOn w:val="1"/>
    <w:next w:val="1"/>
    <w:qFormat/>
    <w:uiPriority w:val="0"/>
    <w:pPr>
      <w:spacing w:beforeLines="50" w:line="360" w:lineRule="auto"/>
      <w:ind w:firstLine="200" w:firstLineChars="200"/>
    </w:pPr>
    <w:rPr>
      <w:rFonts w:ascii="Times New Roman" w:hAnsi="Times New Roman" w:eastAsia="宋体" w:cs="Times New Roman"/>
      <w:sz w:val="24"/>
      <w:szCs w:val="24"/>
    </w:rPr>
  </w:style>
  <w:style w:type="paragraph" w:customStyle="1" w:styleId="657">
    <w:name w:val="5级正文"/>
    <w:basedOn w:val="35"/>
    <w:next w:val="35"/>
    <w:link w:val="658"/>
    <w:qFormat/>
    <w:uiPriority w:val="0"/>
    <w:pPr>
      <w:numPr>
        <w:ilvl w:val="0"/>
        <w:numId w:val="10"/>
      </w:numPr>
      <w:spacing w:after="0" w:line="360" w:lineRule="auto"/>
      <w:ind w:left="0" w:firstLine="200" w:firstLineChars="200"/>
      <w:outlineLvl w:val="4"/>
    </w:pPr>
    <w:rPr>
      <w:b/>
      <w:sz w:val="24"/>
    </w:rPr>
  </w:style>
  <w:style w:type="character" w:customStyle="1" w:styleId="658">
    <w:name w:val="5级正文 Char"/>
    <w:link w:val="657"/>
    <w:qFormat/>
    <w:uiPriority w:val="0"/>
    <w:rPr>
      <w:rFonts w:ascii="Times New Roman" w:hAnsi="Times New Roman" w:eastAsia="宋体" w:cs="Times New Roman"/>
      <w:b/>
      <w:kern w:val="0"/>
      <w:sz w:val="24"/>
      <w:szCs w:val="24"/>
    </w:rPr>
  </w:style>
  <w:style w:type="paragraph" w:customStyle="1" w:styleId="659">
    <w:name w:val="xl31"/>
    <w:basedOn w:val="1"/>
    <w:qFormat/>
    <w:uiPriority w:val="0"/>
    <w:pPr>
      <w:widowControl/>
      <w:adjustRightInd w:val="0"/>
      <w:spacing w:before="100" w:beforeAutospacing="1" w:after="100" w:afterAutospacing="1" w:line="480" w:lineRule="exact"/>
      <w:jc w:val="center"/>
      <w:textAlignment w:val="baseline"/>
    </w:pPr>
    <w:rPr>
      <w:rFonts w:ascii="Times New Roman" w:hAnsi="Times New Roman" w:eastAsia="宋体" w:cs="Times New Roman"/>
      <w:spacing w:val="-2"/>
      <w:kern w:val="0"/>
      <w:sz w:val="24"/>
      <w:szCs w:val="20"/>
    </w:rPr>
  </w:style>
  <w:style w:type="paragraph" w:customStyle="1" w:styleId="660">
    <w:name w:val="样式 五号 蓝色 居中 行距: 单倍行距"/>
    <w:basedOn w:val="1"/>
    <w:qFormat/>
    <w:uiPriority w:val="0"/>
    <w:pPr>
      <w:adjustRightInd w:val="0"/>
      <w:jc w:val="center"/>
      <w:textAlignment w:val="baseline"/>
    </w:pPr>
    <w:rPr>
      <w:rFonts w:ascii="Times New Roman" w:hAnsi="Times New Roman" w:eastAsia="宋体" w:cs="Times New Roman"/>
      <w:szCs w:val="21"/>
    </w:rPr>
  </w:style>
  <w:style w:type="paragraph" w:customStyle="1" w:styleId="661">
    <w:name w:val="标准"/>
    <w:basedOn w:val="1"/>
    <w:link w:val="662"/>
    <w:qFormat/>
    <w:uiPriority w:val="0"/>
    <w:pPr>
      <w:adjustRightInd w:val="0"/>
      <w:spacing w:line="480" w:lineRule="exact"/>
      <w:textAlignment w:val="baseline"/>
    </w:pPr>
    <w:rPr>
      <w:rFonts w:ascii="Times New Roman" w:hAnsi="Times New Roman" w:eastAsia="宋体" w:cs="Times New Roman"/>
      <w:spacing w:val="-2"/>
      <w:kern w:val="0"/>
      <w:sz w:val="28"/>
      <w:szCs w:val="20"/>
      <w:lang w:val="en-GB"/>
    </w:rPr>
  </w:style>
  <w:style w:type="character" w:customStyle="1" w:styleId="662">
    <w:name w:val="标准 Char"/>
    <w:link w:val="661"/>
    <w:qFormat/>
    <w:uiPriority w:val="0"/>
    <w:rPr>
      <w:rFonts w:ascii="Times New Roman" w:hAnsi="Times New Roman" w:eastAsia="宋体" w:cs="Times New Roman"/>
      <w:spacing w:val="-2"/>
      <w:kern w:val="0"/>
      <w:sz w:val="28"/>
      <w:szCs w:val="20"/>
      <w:lang w:val="en-GB"/>
    </w:rPr>
  </w:style>
  <w:style w:type="paragraph" w:customStyle="1" w:styleId="663">
    <w:name w:val="xl30"/>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character" w:customStyle="1" w:styleId="664">
    <w:name w:val="标题 3 Char1 Char Char"/>
    <w:qFormat/>
    <w:uiPriority w:val="0"/>
    <w:rPr>
      <w:rFonts w:eastAsia="宋体"/>
      <w:spacing w:val="-2"/>
      <w:sz w:val="28"/>
      <w:szCs w:val="28"/>
      <w:lang w:val="en-US" w:eastAsia="zh-CN" w:bidi="ar-SA"/>
    </w:rPr>
  </w:style>
  <w:style w:type="paragraph" w:customStyle="1" w:styleId="665">
    <w:name w:val="日期1"/>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666">
    <w:name w:val="xl29"/>
    <w:basedOn w:val="1"/>
    <w:qFormat/>
    <w:uiPriority w:val="0"/>
    <w:pPr>
      <w:widowControl/>
      <w:spacing w:before="100" w:after="100"/>
      <w:jc w:val="center"/>
    </w:pPr>
    <w:rPr>
      <w:rFonts w:ascii="Times New Roman" w:hAnsi="Times New Roman" w:eastAsia="宋体" w:cs="Times New Roman"/>
      <w:kern w:val="0"/>
      <w:sz w:val="24"/>
      <w:szCs w:val="24"/>
    </w:rPr>
  </w:style>
  <w:style w:type="character" w:customStyle="1" w:styleId="667">
    <w:name w:val="lh131"/>
    <w:basedOn w:val="137"/>
    <w:qFormat/>
    <w:uiPriority w:val="0"/>
  </w:style>
  <w:style w:type="character" w:customStyle="1" w:styleId="668">
    <w:name w:val="尾注文本 Char1"/>
    <w:basedOn w:val="137"/>
    <w:qFormat/>
    <w:uiPriority w:val="0"/>
  </w:style>
  <w:style w:type="paragraph" w:customStyle="1" w:styleId="669">
    <w:name w:val="Char Char Char Char Char2 Char Char Char Char2"/>
    <w:basedOn w:val="1"/>
    <w:qFormat/>
    <w:uiPriority w:val="0"/>
    <w:pPr>
      <w:adjustRightInd w:val="0"/>
      <w:snapToGrid w:val="0"/>
      <w:spacing w:line="360" w:lineRule="auto"/>
      <w:ind w:firstLine="200" w:firstLineChars="200"/>
    </w:pPr>
    <w:rPr>
      <w:rFonts w:ascii="宋体" w:hAnsi="宋体" w:eastAsia="宋体" w:cs="宋体"/>
      <w:sz w:val="24"/>
      <w:szCs w:val="26"/>
    </w:rPr>
  </w:style>
  <w:style w:type="character" w:customStyle="1" w:styleId="670">
    <w:name w:val="goog_qs-tidbit goog_qs-tidbit-0"/>
    <w:basedOn w:val="137"/>
    <w:qFormat/>
    <w:uiPriority w:val="0"/>
  </w:style>
  <w:style w:type="character" w:customStyle="1" w:styleId="671">
    <w:name w:val="goog_qs-tidbit goog_qs-tidbit-1"/>
    <w:basedOn w:val="137"/>
    <w:qFormat/>
    <w:uiPriority w:val="0"/>
  </w:style>
  <w:style w:type="character" w:customStyle="1" w:styleId="672">
    <w:name w:val="google-src-text1"/>
    <w:qFormat/>
    <w:uiPriority w:val="0"/>
    <w:rPr>
      <w:vanish/>
    </w:rPr>
  </w:style>
  <w:style w:type="paragraph" w:customStyle="1" w:styleId="673">
    <w:name w:val="正文水资源论证1"/>
    <w:basedOn w:val="1"/>
    <w:qFormat/>
    <w:uiPriority w:val="0"/>
    <w:pPr>
      <w:spacing w:line="520" w:lineRule="exact"/>
      <w:ind w:firstLine="560" w:firstLineChars="200"/>
    </w:pPr>
    <w:rPr>
      <w:rFonts w:ascii="宋体" w:hAnsi="宋体" w:eastAsia="宋体" w:cs="Times New Roman"/>
      <w:sz w:val="28"/>
      <w:szCs w:val="24"/>
    </w:rPr>
  </w:style>
  <w:style w:type="paragraph" w:customStyle="1" w:styleId="674">
    <w:name w:val="Char Char Char Char Char Char Char Char Char Char Char1 Char Char Char Char Char Char Char"/>
    <w:basedOn w:val="1"/>
    <w:qFormat/>
    <w:uiPriority w:val="0"/>
    <w:rPr>
      <w:rFonts w:ascii="Times New Roman" w:hAnsi="Times New Roman" w:eastAsia="宋体" w:cs="Times New Roman"/>
      <w:szCs w:val="24"/>
    </w:rPr>
  </w:style>
  <w:style w:type="paragraph" w:customStyle="1" w:styleId="675">
    <w:name w:val="font9"/>
    <w:basedOn w:val="1"/>
    <w:qFormat/>
    <w:uiPriority w:val="0"/>
    <w:pPr>
      <w:widowControl/>
      <w:spacing w:before="100" w:after="100"/>
      <w:jc w:val="left"/>
    </w:pPr>
    <w:rPr>
      <w:rFonts w:ascii="Times New Roman" w:hAnsi="Times New Roman" w:eastAsia="宋体" w:cs="Times New Roman"/>
      <w:kern w:val="0"/>
      <w:sz w:val="28"/>
      <w:szCs w:val="28"/>
    </w:rPr>
  </w:style>
  <w:style w:type="paragraph" w:customStyle="1" w:styleId="676">
    <w:name w:val="xl3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7">
    <w:name w:val="xl33"/>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8">
    <w:name w:val="xl34"/>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79">
    <w:name w:val="xl35"/>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0">
    <w:name w:val="xl37"/>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1">
    <w:name w:val="xl38"/>
    <w:basedOn w:val="1"/>
    <w:qFormat/>
    <w:uiPriority w:val="0"/>
    <w:pPr>
      <w:widowControl/>
      <w:pBdr>
        <w:top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2">
    <w:name w:val="xl40"/>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3">
    <w:name w:val="xl4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4">
    <w:name w:val="xl42"/>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85">
    <w:name w:val="xl43"/>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6">
    <w:name w:val="xl44"/>
    <w:basedOn w:val="1"/>
    <w:qFormat/>
    <w:uiPriority w:val="0"/>
    <w:pPr>
      <w:widowControl/>
      <w:pBdr>
        <w:top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7">
    <w:name w:val="xl45"/>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688">
    <w:name w:val="xl46"/>
    <w:basedOn w:val="1"/>
    <w:qFormat/>
    <w:uiPriority w:val="0"/>
    <w:pPr>
      <w:widowControl/>
      <w:pBdr>
        <w:top w:val="single" w:color="auto" w:sz="4" w:space="0"/>
        <w:bottom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89">
    <w:name w:val="xl47"/>
    <w:basedOn w:val="1"/>
    <w:qFormat/>
    <w:uiPriority w:val="0"/>
    <w:pPr>
      <w:widowControl/>
      <w:pBdr>
        <w:top w:val="single" w:color="auto" w:sz="4" w:space="0"/>
        <w:bottom w:val="single" w:color="auto" w:sz="4"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690">
    <w:name w:val="xl50"/>
    <w:basedOn w:val="1"/>
    <w:qFormat/>
    <w:uiPriority w:val="0"/>
    <w:pPr>
      <w:widowControl/>
      <w:pBdr>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1">
    <w:name w:val="xl51"/>
    <w:basedOn w:val="1"/>
    <w:qFormat/>
    <w:uiPriority w:val="0"/>
    <w:pPr>
      <w:widowControl/>
      <w:pBdr>
        <w:bottom w:val="single" w:color="auto" w:sz="4" w:space="0"/>
        <w:right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2">
    <w:name w:val="xl52"/>
    <w:basedOn w:val="1"/>
    <w:qFormat/>
    <w:uiPriority w:val="0"/>
    <w:pPr>
      <w:widowControl/>
      <w:pBdr>
        <w:left w:val="single" w:color="auto" w:sz="4" w:space="0"/>
        <w:bottom w:val="single" w:color="auto" w:sz="4" w:space="0"/>
      </w:pBdr>
      <w:spacing w:before="100" w:after="100"/>
      <w:jc w:val="center"/>
      <w:textAlignment w:val="center"/>
    </w:pPr>
    <w:rPr>
      <w:rFonts w:ascii="Times New Roman" w:hAnsi="Times New Roman" w:eastAsia="宋体" w:cs="Times New Roman"/>
      <w:kern w:val="0"/>
      <w:sz w:val="28"/>
      <w:szCs w:val="28"/>
    </w:rPr>
  </w:style>
  <w:style w:type="paragraph" w:customStyle="1" w:styleId="693">
    <w:name w:val="xl53"/>
    <w:basedOn w:val="1"/>
    <w:qFormat/>
    <w:uiPriority w:val="0"/>
    <w:pPr>
      <w:widowControl/>
      <w:pBdr>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4">
    <w:name w:val="xl55"/>
    <w:basedOn w:val="1"/>
    <w:qFormat/>
    <w:uiPriority w:val="0"/>
    <w:pPr>
      <w:widowControl/>
      <w:pBdr>
        <w:bottom w:val="single" w:color="auto" w:sz="4" w:space="0"/>
        <w:right w:val="single" w:color="auto" w:sz="8" w:space="0"/>
      </w:pBdr>
      <w:spacing w:before="100" w:after="100"/>
      <w:jc w:val="center"/>
      <w:textAlignment w:val="center"/>
    </w:pPr>
    <w:rPr>
      <w:rFonts w:ascii="宋体" w:hAnsi="宋体" w:eastAsia="宋体" w:cs="Times New Roman"/>
      <w:kern w:val="0"/>
      <w:sz w:val="28"/>
      <w:szCs w:val="28"/>
    </w:rPr>
  </w:style>
  <w:style w:type="paragraph" w:customStyle="1" w:styleId="695">
    <w:name w:val="xl56"/>
    <w:basedOn w:val="1"/>
    <w:qFormat/>
    <w:uiPriority w:val="0"/>
    <w:pPr>
      <w:widowControl/>
      <w:pBdr>
        <w:top w:val="single" w:color="auto" w:sz="8" w:space="0"/>
        <w:left w:val="single" w:color="auto" w:sz="4" w:space="0"/>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6">
    <w:name w:val="xl57"/>
    <w:basedOn w:val="1"/>
    <w:qFormat/>
    <w:uiPriority w:val="0"/>
    <w:pPr>
      <w:widowControl/>
      <w:pBdr>
        <w:top w:val="single" w:color="auto" w:sz="8" w:space="0"/>
        <w:bottom w:val="single" w:color="auto" w:sz="4" w:space="0"/>
      </w:pBdr>
      <w:spacing w:before="100" w:after="100"/>
      <w:jc w:val="center"/>
      <w:textAlignment w:val="center"/>
    </w:pPr>
    <w:rPr>
      <w:rFonts w:ascii="宋体" w:hAnsi="宋体" w:eastAsia="宋体" w:cs="Times New Roman"/>
      <w:kern w:val="0"/>
      <w:sz w:val="28"/>
      <w:szCs w:val="28"/>
    </w:rPr>
  </w:style>
  <w:style w:type="paragraph" w:customStyle="1" w:styleId="697">
    <w:name w:val="xl58"/>
    <w:basedOn w:val="1"/>
    <w:qFormat/>
    <w:uiPriority w:val="0"/>
    <w:pPr>
      <w:widowControl/>
      <w:pBdr>
        <w:top w:val="single" w:color="auto" w:sz="8" w:space="0"/>
        <w:bottom w:val="single" w:color="auto" w:sz="4" w:space="0"/>
        <w:right w:val="single" w:color="auto" w:sz="8" w:space="0"/>
      </w:pBdr>
      <w:spacing w:before="100" w:after="100"/>
      <w:jc w:val="center"/>
      <w:textAlignment w:val="center"/>
    </w:pPr>
    <w:rPr>
      <w:rFonts w:ascii="宋体" w:hAnsi="宋体" w:eastAsia="宋体" w:cs="Times New Roman"/>
      <w:kern w:val="0"/>
      <w:sz w:val="28"/>
      <w:szCs w:val="28"/>
    </w:rPr>
  </w:style>
  <w:style w:type="paragraph" w:customStyle="1" w:styleId="698">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99">
    <w:name w:val="xl61"/>
    <w:basedOn w:val="1"/>
    <w:qFormat/>
    <w:uiPriority w:val="0"/>
    <w:pPr>
      <w:widowControl/>
      <w:pBdr>
        <w:left w:val="single" w:color="auto" w:sz="8" w:space="0"/>
        <w:bottom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0">
    <w:name w:val="xl62"/>
    <w:basedOn w:val="1"/>
    <w:qFormat/>
    <w:uiPriority w:val="0"/>
    <w:pPr>
      <w:widowControl/>
      <w:pBdr>
        <w:top w:val="single" w:color="auto" w:sz="8" w:space="0"/>
        <w:lef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1">
    <w:name w:val="xl64"/>
    <w:basedOn w:val="1"/>
    <w:qFormat/>
    <w:uiPriority w:val="0"/>
    <w:pPr>
      <w:widowControl/>
      <w:pBdr>
        <w:top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2">
    <w:name w:val="xl65"/>
    <w:basedOn w:val="1"/>
    <w:qFormat/>
    <w:uiPriority w:val="0"/>
    <w:pPr>
      <w:widowControl/>
      <w:pBdr>
        <w:lef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3">
    <w:name w:val="xl66"/>
    <w:basedOn w:val="1"/>
    <w:qFormat/>
    <w:uiPriority w:val="0"/>
    <w:pPr>
      <w:widowControl/>
      <w:spacing w:before="100" w:after="100"/>
      <w:jc w:val="center"/>
      <w:textAlignment w:val="top"/>
    </w:pPr>
    <w:rPr>
      <w:rFonts w:ascii="Times New Roman" w:hAnsi="Times New Roman" w:eastAsia="宋体" w:cs="Times New Roman"/>
      <w:kern w:val="0"/>
      <w:sz w:val="24"/>
      <w:szCs w:val="24"/>
    </w:rPr>
  </w:style>
  <w:style w:type="paragraph" w:customStyle="1" w:styleId="704">
    <w:name w:val="xl67"/>
    <w:basedOn w:val="1"/>
    <w:qFormat/>
    <w:uiPriority w:val="0"/>
    <w:pPr>
      <w:widowControl/>
      <w:pBdr>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5">
    <w:name w:val="xl68"/>
    <w:basedOn w:val="1"/>
    <w:qFormat/>
    <w:uiPriority w:val="0"/>
    <w:pPr>
      <w:widowControl/>
      <w:pBdr>
        <w:left w:val="single" w:color="auto" w:sz="4" w:space="0"/>
        <w:bottom w:val="single" w:color="auto" w:sz="8" w:space="0"/>
      </w:pBdr>
      <w:spacing w:before="100" w:after="100"/>
      <w:jc w:val="center"/>
      <w:textAlignment w:val="top"/>
    </w:pPr>
    <w:rPr>
      <w:rFonts w:ascii="Times New Roman" w:hAnsi="Times New Roman" w:eastAsia="宋体" w:cs="Times New Roman"/>
      <w:kern w:val="0"/>
      <w:sz w:val="24"/>
      <w:szCs w:val="24"/>
    </w:rPr>
  </w:style>
  <w:style w:type="paragraph" w:customStyle="1" w:styleId="706">
    <w:name w:val="xl69"/>
    <w:basedOn w:val="1"/>
    <w:qFormat/>
    <w:uiPriority w:val="0"/>
    <w:pPr>
      <w:widowControl/>
      <w:pBdr>
        <w:bottom w:val="single" w:color="auto" w:sz="8" w:space="0"/>
      </w:pBdr>
      <w:spacing w:before="100" w:after="100"/>
      <w:jc w:val="center"/>
      <w:textAlignment w:val="top"/>
    </w:pPr>
    <w:rPr>
      <w:rFonts w:ascii="Times New Roman" w:hAnsi="Times New Roman" w:eastAsia="宋体" w:cs="Times New Roman"/>
      <w:kern w:val="0"/>
      <w:sz w:val="24"/>
      <w:szCs w:val="24"/>
    </w:rPr>
  </w:style>
  <w:style w:type="paragraph" w:customStyle="1" w:styleId="707">
    <w:name w:val="xl70"/>
    <w:basedOn w:val="1"/>
    <w:qFormat/>
    <w:uiPriority w:val="0"/>
    <w:pPr>
      <w:widowControl/>
      <w:pBdr>
        <w:bottom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708">
    <w:name w:val="xl71"/>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09">
    <w:name w:val="xl72"/>
    <w:basedOn w:val="1"/>
    <w:qFormat/>
    <w:uiPriority w:val="0"/>
    <w:pPr>
      <w:widowControl/>
      <w:pBdr>
        <w:top w:val="single" w:color="auto" w:sz="8" w:space="0"/>
        <w:lef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10">
    <w:name w:val="xl73"/>
    <w:basedOn w:val="1"/>
    <w:qFormat/>
    <w:uiPriority w:val="0"/>
    <w:pPr>
      <w:widowControl/>
      <w:pBdr>
        <w:top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1">
    <w:name w:val="xl74"/>
    <w:basedOn w:val="1"/>
    <w:qFormat/>
    <w:uiPriority w:val="0"/>
    <w:pPr>
      <w:widowControl/>
      <w:pBdr>
        <w:top w:val="single" w:color="auto" w:sz="8" w:space="0"/>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2">
    <w:name w:val="xl75"/>
    <w:basedOn w:val="1"/>
    <w:qFormat/>
    <w:uiPriority w:val="0"/>
    <w:pPr>
      <w:widowControl/>
      <w:pBdr>
        <w:lef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13">
    <w:name w:val="xl76"/>
    <w:basedOn w:val="1"/>
    <w:qFormat/>
    <w:uiPriority w:val="0"/>
    <w:pPr>
      <w:widowControl/>
      <w:spacing w:before="100" w:after="100"/>
      <w:jc w:val="center"/>
      <w:textAlignment w:val="center"/>
    </w:pPr>
    <w:rPr>
      <w:rFonts w:ascii="Times New Roman" w:hAnsi="Times New Roman" w:eastAsia="宋体" w:cs="Times New Roman"/>
      <w:kern w:val="0"/>
      <w:sz w:val="24"/>
      <w:szCs w:val="24"/>
    </w:rPr>
  </w:style>
  <w:style w:type="paragraph" w:customStyle="1" w:styleId="714">
    <w:name w:val="xl77"/>
    <w:basedOn w:val="1"/>
    <w:qFormat/>
    <w:uiPriority w:val="0"/>
    <w:pPr>
      <w:widowControl/>
      <w:pBdr>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5">
    <w:name w:val="xl78"/>
    <w:basedOn w:val="1"/>
    <w:qFormat/>
    <w:uiPriority w:val="0"/>
    <w:pPr>
      <w:widowControl/>
      <w:pBdr>
        <w:left w:val="single" w:color="auto" w:sz="4" w:space="0"/>
        <w:bottom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6">
    <w:name w:val="xl79"/>
    <w:basedOn w:val="1"/>
    <w:qFormat/>
    <w:uiPriority w:val="0"/>
    <w:pPr>
      <w:widowControl/>
      <w:pBdr>
        <w:bottom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7">
    <w:name w:val="xl80"/>
    <w:basedOn w:val="1"/>
    <w:qFormat/>
    <w:uiPriority w:val="0"/>
    <w:pPr>
      <w:widowControl/>
      <w:pBdr>
        <w:bottom w:val="single" w:color="auto" w:sz="8" w:space="0"/>
        <w:right w:val="single" w:color="auto" w:sz="8" w:space="0"/>
      </w:pBdr>
      <w:spacing w:before="100" w:after="100"/>
      <w:jc w:val="center"/>
      <w:textAlignment w:val="center"/>
    </w:pPr>
    <w:rPr>
      <w:rFonts w:ascii="Times New Roman" w:hAnsi="Times New Roman" w:eastAsia="宋体" w:cs="Times New Roman"/>
      <w:kern w:val="0"/>
      <w:sz w:val="24"/>
      <w:szCs w:val="24"/>
    </w:rPr>
  </w:style>
  <w:style w:type="paragraph" w:customStyle="1" w:styleId="718">
    <w:name w:val="xl81"/>
    <w:basedOn w:val="1"/>
    <w:qFormat/>
    <w:uiPriority w:val="0"/>
    <w:pPr>
      <w:widowControl/>
      <w:pBdr>
        <w:top w:val="single" w:color="auto" w:sz="8" w:space="0"/>
        <w:left w:val="single" w:color="auto" w:sz="4" w:space="0"/>
        <w:right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19">
    <w:name w:val="xl82"/>
    <w:basedOn w:val="1"/>
    <w:qFormat/>
    <w:uiPriority w:val="0"/>
    <w:pPr>
      <w:widowControl/>
      <w:pBdr>
        <w:left w:val="single" w:color="auto" w:sz="4"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20">
    <w:name w:val="xl83"/>
    <w:basedOn w:val="1"/>
    <w:qFormat/>
    <w:uiPriority w:val="0"/>
    <w:pPr>
      <w:widowControl/>
      <w:pBdr>
        <w:left w:val="single" w:color="auto" w:sz="4" w:space="0"/>
        <w:bottom w:val="single" w:color="auto" w:sz="8" w:space="0"/>
        <w:right w:val="single" w:color="auto" w:sz="4" w:space="0"/>
      </w:pBdr>
      <w:spacing w:before="100" w:after="100"/>
      <w:jc w:val="center"/>
      <w:textAlignment w:val="center"/>
    </w:pPr>
    <w:rPr>
      <w:rFonts w:ascii="Times New Roman" w:hAnsi="Times New Roman" w:eastAsia="宋体" w:cs="Times New Roman"/>
      <w:kern w:val="0"/>
      <w:sz w:val="24"/>
      <w:szCs w:val="24"/>
    </w:rPr>
  </w:style>
  <w:style w:type="paragraph" w:customStyle="1" w:styleId="721">
    <w:name w:val="xl84"/>
    <w:basedOn w:val="1"/>
    <w:qFormat/>
    <w:uiPriority w:val="0"/>
    <w:pPr>
      <w:widowControl/>
      <w:pBdr>
        <w:top w:val="single" w:color="auto" w:sz="4" w:space="0"/>
        <w:left w:val="single" w:color="auto" w:sz="4" w:space="0"/>
        <w:bottom w:val="single" w:color="auto" w:sz="4" w:space="0"/>
      </w:pBdr>
      <w:spacing w:before="100" w:after="100"/>
      <w:jc w:val="center"/>
      <w:textAlignment w:val="center"/>
    </w:pPr>
    <w:rPr>
      <w:rFonts w:ascii="宋体" w:hAnsi="宋体" w:eastAsia="宋体" w:cs="Times New Roman"/>
      <w:kern w:val="0"/>
      <w:sz w:val="24"/>
      <w:szCs w:val="24"/>
    </w:rPr>
  </w:style>
  <w:style w:type="paragraph" w:customStyle="1" w:styleId="722">
    <w:name w:val="项目符号1"/>
    <w:basedOn w:val="1"/>
    <w:qFormat/>
    <w:uiPriority w:val="0"/>
    <w:pPr>
      <w:snapToGrid w:val="0"/>
      <w:spacing w:before="120" w:after="120" w:line="312" w:lineRule="auto"/>
    </w:pPr>
    <w:rPr>
      <w:rFonts w:ascii="Arial" w:hAnsi="Arial" w:eastAsia="楷体_GB2312" w:cs="Times New Roman"/>
      <w:b/>
      <w:sz w:val="28"/>
      <w:szCs w:val="20"/>
    </w:rPr>
  </w:style>
  <w:style w:type="paragraph" w:customStyle="1" w:styleId="723">
    <w:name w:val="font10"/>
    <w:basedOn w:val="1"/>
    <w:qFormat/>
    <w:uiPriority w:val="0"/>
    <w:pPr>
      <w:widowControl/>
      <w:spacing w:before="100" w:beforeAutospacing="1" w:after="100" w:afterAutospacing="1"/>
      <w:jc w:val="left"/>
    </w:pPr>
    <w:rPr>
      <w:rFonts w:ascii="Times New Roman" w:hAnsi="Times New Roman" w:eastAsia="宋体" w:cs="Times New Roman"/>
      <w:kern w:val="0"/>
      <w:sz w:val="11"/>
      <w:szCs w:val="11"/>
    </w:rPr>
  </w:style>
  <w:style w:type="paragraph" w:customStyle="1" w:styleId="724">
    <w:name w:val="font11"/>
    <w:basedOn w:val="1"/>
    <w:qFormat/>
    <w:uiPriority w:val="0"/>
    <w:pPr>
      <w:widowControl/>
      <w:spacing w:before="100" w:beforeAutospacing="1" w:after="100" w:afterAutospacing="1"/>
      <w:jc w:val="left"/>
    </w:pPr>
    <w:rPr>
      <w:rFonts w:ascii="Symbol" w:hAnsi="Symbol" w:eastAsia="宋体" w:cs="Times New Roman"/>
      <w:kern w:val="0"/>
      <w:sz w:val="18"/>
      <w:szCs w:val="18"/>
    </w:rPr>
  </w:style>
  <w:style w:type="paragraph" w:customStyle="1" w:styleId="725">
    <w:name w:val="样式1 + 四号 居中"/>
    <w:basedOn w:val="1"/>
    <w:qFormat/>
    <w:uiPriority w:val="0"/>
    <w:pPr>
      <w:spacing w:line="336" w:lineRule="auto"/>
      <w:jc w:val="center"/>
    </w:pPr>
    <w:rPr>
      <w:rFonts w:ascii="Times New Roman" w:hAnsi="Times New Roman" w:eastAsia="宋体" w:cs="Times New Roman"/>
      <w:sz w:val="28"/>
      <w:szCs w:val="20"/>
    </w:rPr>
  </w:style>
  <w:style w:type="paragraph" w:customStyle="1" w:styleId="726">
    <w:name w:val="副标题4"/>
    <w:basedOn w:val="727"/>
    <w:qFormat/>
    <w:uiPriority w:val="0"/>
    <w:pPr>
      <w:tabs>
        <w:tab w:val="left" w:pos="672"/>
        <w:tab w:val="left" w:pos="720"/>
        <w:tab w:val="left" w:pos="1275"/>
        <w:tab w:val="left" w:pos="1575"/>
        <w:tab w:val="left" w:pos="2100"/>
      </w:tabs>
      <w:ind w:left="1275" w:hanging="705"/>
      <w:outlineLvl w:val="4"/>
    </w:pPr>
  </w:style>
  <w:style w:type="paragraph" w:customStyle="1" w:styleId="727">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hAnsi="Times New Roman" w:eastAsia="宋体" w:cs="Times New Roman"/>
      <w:snapToGrid w:val="0"/>
      <w:kern w:val="0"/>
      <w:sz w:val="24"/>
      <w:szCs w:val="24"/>
    </w:rPr>
  </w:style>
  <w:style w:type="paragraph" w:customStyle="1" w:styleId="728">
    <w:name w:val="2 Char Char Char"/>
    <w:basedOn w:val="1"/>
    <w:qFormat/>
    <w:uiPriority w:val="0"/>
    <w:rPr>
      <w:rFonts w:ascii="Times New Roman" w:hAnsi="Times New Roman" w:eastAsia="宋体" w:cs="Times New Roman"/>
      <w:szCs w:val="24"/>
    </w:rPr>
  </w:style>
  <w:style w:type="paragraph" w:customStyle="1" w:styleId="729">
    <w:name w:val="Char Char Char Char Char Char Char Char Char2"/>
    <w:basedOn w:val="1"/>
    <w:qFormat/>
    <w:uiPriority w:val="0"/>
    <w:rPr>
      <w:rFonts w:ascii="Times New Roman" w:hAnsi="Times New Roman" w:eastAsia="宋体" w:cs="Times New Roman"/>
      <w:szCs w:val="24"/>
    </w:rPr>
  </w:style>
  <w:style w:type="paragraph" w:customStyle="1" w:styleId="730">
    <w:name w:val="样式 标题 2h22Header 2nd PageA.B.C.h2 main h标题2 + 仿宋_GB2312 行距..."/>
    <w:basedOn w:val="5"/>
    <w:qFormat/>
    <w:uiPriority w:val="0"/>
    <w:pPr>
      <w:widowControl/>
      <w:spacing w:line="360" w:lineRule="auto"/>
      <w:ind w:firstLine="455" w:firstLineChars="162"/>
      <w:jc w:val="left"/>
    </w:pPr>
    <w:rPr>
      <w:rFonts w:ascii="仿宋_GB2312" w:hAnsi="ˎ̥" w:eastAsia="仿宋_GB2312" w:cs="宋体"/>
      <w:bCs/>
      <w:sz w:val="28"/>
      <w:szCs w:val="20"/>
    </w:rPr>
  </w:style>
  <w:style w:type="paragraph" w:customStyle="1" w:styleId="731">
    <w:name w:val="样式 仿宋_GB2312 四号 行距: 1.5 倍行距 首行缩进:  2 字符"/>
    <w:basedOn w:val="1"/>
    <w:qFormat/>
    <w:uiPriority w:val="0"/>
    <w:pPr>
      <w:spacing w:line="360" w:lineRule="auto"/>
      <w:ind w:firstLine="560" w:firstLineChars="200"/>
    </w:pPr>
    <w:rPr>
      <w:rFonts w:ascii="仿宋_GB2312" w:hAnsi="Times New Roman" w:eastAsia="仿宋_GB2312" w:cs="宋体"/>
      <w:sz w:val="28"/>
      <w:szCs w:val="20"/>
    </w:rPr>
  </w:style>
  <w:style w:type="paragraph" w:customStyle="1" w:styleId="732">
    <w:name w:val="样式 样式 标题 2h22Header 2nd PageA.B.C.h2 main h标题2 + 仿宋_GB2312 行距......1"/>
    <w:basedOn w:val="730"/>
    <w:qFormat/>
    <w:uiPriority w:val="0"/>
    <w:pPr>
      <w:ind w:firstLine="454"/>
    </w:pPr>
    <w:rPr>
      <w:b/>
      <w:bCs w:val="0"/>
    </w:rPr>
  </w:style>
  <w:style w:type="paragraph" w:customStyle="1" w:styleId="733">
    <w:name w:val="Char Char Char Char Char Char Char Char Char Char Char Char Char Char Char Char Char Char2"/>
    <w:basedOn w:val="1"/>
    <w:qFormat/>
    <w:uiPriority w:val="0"/>
    <w:rPr>
      <w:rFonts w:ascii="Times New Roman" w:hAnsi="Times New Roman" w:eastAsia="宋体" w:cs="Times New Roman"/>
      <w:szCs w:val="24"/>
    </w:rPr>
  </w:style>
  <w:style w:type="paragraph" w:customStyle="1" w:styleId="734">
    <w:name w:val="标题符"/>
    <w:basedOn w:val="1"/>
    <w:qFormat/>
    <w:uiPriority w:val="0"/>
    <w:pPr>
      <w:tabs>
        <w:tab w:val="left" w:pos="360"/>
      </w:tabs>
      <w:overflowPunct w:val="0"/>
      <w:snapToGrid w:val="0"/>
      <w:spacing w:line="480" w:lineRule="exact"/>
      <w:ind w:firstLine="560" w:firstLineChars="200"/>
    </w:pPr>
    <w:rPr>
      <w:rFonts w:ascii="Arial" w:hAnsi="Arial" w:eastAsia="仿宋_GB2312" w:cs="Times New Roman"/>
      <w:sz w:val="28"/>
      <w:szCs w:val="20"/>
    </w:rPr>
  </w:style>
  <w:style w:type="paragraph" w:customStyle="1" w:styleId="735">
    <w:name w:val="x文"/>
    <w:basedOn w:val="1"/>
    <w:link w:val="736"/>
    <w:qFormat/>
    <w:uiPriority w:val="0"/>
    <w:pPr>
      <w:spacing w:line="360" w:lineRule="auto"/>
      <w:ind w:firstLine="480" w:firstLineChars="200"/>
    </w:pPr>
    <w:rPr>
      <w:rFonts w:ascii="宋体" w:hAnsi="宋体" w:eastAsia="宋体" w:cs="Times New Roman"/>
      <w:kern w:val="0"/>
      <w:sz w:val="24"/>
      <w:szCs w:val="24"/>
    </w:rPr>
  </w:style>
  <w:style w:type="character" w:customStyle="1" w:styleId="736">
    <w:name w:val="x文 Char Char"/>
    <w:link w:val="735"/>
    <w:qFormat/>
    <w:uiPriority w:val="0"/>
    <w:rPr>
      <w:rFonts w:ascii="宋体" w:hAnsi="宋体" w:eastAsia="宋体" w:cs="Times New Roman"/>
      <w:kern w:val="0"/>
      <w:sz w:val="24"/>
      <w:szCs w:val="24"/>
    </w:rPr>
  </w:style>
  <w:style w:type="paragraph" w:customStyle="1" w:styleId="737">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38">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39">
    <w:name w:val="style11"/>
    <w:qFormat/>
    <w:uiPriority w:val="0"/>
    <w:rPr>
      <w:color w:val="000000"/>
    </w:rPr>
  </w:style>
  <w:style w:type="paragraph" w:customStyle="1" w:styleId="740">
    <w:name w:val="dan7-1"/>
    <w:basedOn w:val="1"/>
    <w:link w:val="741"/>
    <w:qFormat/>
    <w:uiPriority w:val="0"/>
    <w:pPr>
      <w:spacing w:before="40" w:after="40" w:line="360" w:lineRule="auto"/>
      <w:ind w:firstLine="200" w:firstLineChars="200"/>
    </w:pPr>
    <w:rPr>
      <w:rFonts w:ascii="Times New Roman" w:hAnsi="Times New Roman" w:eastAsia="宋体" w:cs="Times New Roman"/>
      <w:kern w:val="0"/>
      <w:sz w:val="24"/>
      <w:szCs w:val="24"/>
    </w:rPr>
  </w:style>
  <w:style w:type="character" w:customStyle="1" w:styleId="741">
    <w:name w:val="dan7-1 Char"/>
    <w:link w:val="740"/>
    <w:qFormat/>
    <w:uiPriority w:val="0"/>
    <w:rPr>
      <w:rFonts w:ascii="Times New Roman" w:hAnsi="Times New Roman" w:eastAsia="宋体" w:cs="Times New Roman"/>
      <w:kern w:val="0"/>
      <w:sz w:val="24"/>
      <w:szCs w:val="24"/>
    </w:rPr>
  </w:style>
  <w:style w:type="paragraph" w:customStyle="1" w:styleId="742">
    <w:name w:val="dan7-1表头7"/>
    <w:basedOn w:val="1"/>
    <w:link w:val="743"/>
    <w:qFormat/>
    <w:uiPriority w:val="0"/>
    <w:pPr>
      <w:tabs>
        <w:tab w:val="center" w:pos="0"/>
        <w:tab w:val="left" w:pos="1280"/>
      </w:tabs>
      <w:spacing w:before="40" w:after="40" w:line="360" w:lineRule="auto"/>
      <w:ind w:left="567" w:hanging="367"/>
      <w:jc w:val="center"/>
    </w:pPr>
    <w:rPr>
      <w:rFonts w:ascii="Times New Roman" w:hAnsi="Times New Roman" w:eastAsia="黑体" w:cs="Times New Roman"/>
      <w:kern w:val="0"/>
      <w:sz w:val="24"/>
      <w:szCs w:val="24"/>
    </w:rPr>
  </w:style>
  <w:style w:type="character" w:customStyle="1" w:styleId="743">
    <w:name w:val="dan7-1表头7 Char"/>
    <w:link w:val="742"/>
    <w:qFormat/>
    <w:uiPriority w:val="0"/>
    <w:rPr>
      <w:rFonts w:ascii="Times New Roman" w:hAnsi="Times New Roman" w:eastAsia="黑体" w:cs="Times New Roman"/>
      <w:kern w:val="0"/>
      <w:sz w:val="24"/>
      <w:szCs w:val="24"/>
    </w:rPr>
  </w:style>
  <w:style w:type="character" w:customStyle="1" w:styleId="744">
    <w:name w:val="Char Char16"/>
    <w:qFormat/>
    <w:uiPriority w:val="0"/>
    <w:rPr>
      <w:rFonts w:eastAsia="宋体"/>
      <w:kern w:val="2"/>
      <w:sz w:val="21"/>
      <w:szCs w:val="24"/>
      <w:lang w:val="en-US" w:eastAsia="zh-CN" w:bidi="ar-SA"/>
    </w:rPr>
  </w:style>
  <w:style w:type="character" w:customStyle="1" w:styleId="745">
    <w:name w:val="infodetail1"/>
    <w:basedOn w:val="137"/>
    <w:qFormat/>
    <w:uiPriority w:val="0"/>
  </w:style>
  <w:style w:type="paragraph" w:customStyle="1" w:styleId="746">
    <w:name w:val="90v"/>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747">
    <w:name w:val="Char Char18"/>
    <w:qFormat/>
    <w:uiPriority w:val="0"/>
    <w:rPr>
      <w:rFonts w:ascii="Arial" w:hAnsi="Arial" w:eastAsia="黑体"/>
      <w:b/>
      <w:bCs/>
      <w:kern w:val="2"/>
      <w:sz w:val="32"/>
      <w:szCs w:val="32"/>
      <w:lang w:val="en-US" w:eastAsia="zh-CN" w:bidi="ar-SA"/>
    </w:rPr>
  </w:style>
  <w:style w:type="character" w:customStyle="1" w:styleId="748">
    <w:name w:val="Char Char17"/>
    <w:qFormat/>
    <w:uiPriority w:val="0"/>
    <w:rPr>
      <w:rFonts w:eastAsia="宋体"/>
      <w:b/>
      <w:bCs/>
      <w:kern w:val="2"/>
      <w:sz w:val="32"/>
      <w:szCs w:val="32"/>
      <w:lang w:val="en-US" w:eastAsia="zh-CN" w:bidi="ar-SA"/>
    </w:rPr>
  </w:style>
  <w:style w:type="paragraph" w:customStyle="1" w:styleId="749">
    <w:name w:val="表中"/>
    <w:link w:val="3031"/>
    <w:qFormat/>
    <w:uiPriority w:val="0"/>
    <w:pPr>
      <w:spacing w:line="240" w:lineRule="exact"/>
      <w:jc w:val="center"/>
    </w:pPr>
    <w:rPr>
      <w:rFonts w:ascii="宋体" w:hAnsi="宋体" w:eastAsia="宋体" w:cs="Times New Roman"/>
      <w:color w:val="000000"/>
      <w:sz w:val="18"/>
      <w:lang w:val="en-US" w:eastAsia="zh-CN" w:bidi="ar-SA"/>
    </w:rPr>
  </w:style>
  <w:style w:type="paragraph" w:customStyle="1" w:styleId="750">
    <w:name w:val="样式"/>
    <w:basedOn w:val="1"/>
    <w:next w:val="45"/>
    <w:qFormat/>
    <w:uiPriority w:val="0"/>
    <w:rPr>
      <w:rFonts w:ascii="宋体" w:hAnsi="Courier New" w:eastAsia="宋体" w:cs="Times New Roman"/>
      <w:szCs w:val="21"/>
    </w:rPr>
  </w:style>
  <w:style w:type="character" w:customStyle="1" w:styleId="751">
    <w:name w:val="text"/>
    <w:basedOn w:val="137"/>
    <w:qFormat/>
    <w:uiPriority w:val="0"/>
  </w:style>
  <w:style w:type="paragraph" w:customStyle="1" w:styleId="752">
    <w:name w:val="图表脚注说明"/>
    <w:basedOn w:val="1"/>
    <w:qFormat/>
    <w:uiPriority w:val="0"/>
    <w:pPr>
      <w:numPr>
        <w:ilvl w:val="0"/>
        <w:numId w:val="11"/>
      </w:numPr>
    </w:pPr>
    <w:rPr>
      <w:rFonts w:ascii="宋体" w:hAnsi="Times New Roman" w:eastAsia="宋体" w:cs="Times New Roman"/>
      <w:sz w:val="18"/>
      <w:szCs w:val="18"/>
    </w:rPr>
  </w:style>
  <w:style w:type="character" w:customStyle="1" w:styleId="753">
    <w:name w:val="紧缩文字 Char Char"/>
    <w:qFormat/>
    <w:uiPriority w:val="0"/>
    <w:rPr>
      <w:rFonts w:eastAsia="宋体"/>
      <w:spacing w:val="-2"/>
      <w:sz w:val="28"/>
      <w:lang w:val="en-US" w:eastAsia="zh-CN" w:bidi="ar-SA"/>
    </w:rPr>
  </w:style>
  <w:style w:type="character" w:customStyle="1" w:styleId="754">
    <w:name w:val="正文文字缩进 21 Char Char"/>
    <w:qFormat/>
    <w:locked/>
    <w:uiPriority w:val="0"/>
    <w:rPr>
      <w:rFonts w:eastAsia="宋体"/>
      <w:kern w:val="2"/>
      <w:sz w:val="21"/>
      <w:szCs w:val="24"/>
      <w:lang w:val="en-US" w:eastAsia="zh-CN" w:bidi="ar-SA"/>
    </w:rPr>
  </w:style>
  <w:style w:type="character" w:customStyle="1" w:styleId="755">
    <w:name w:val="Normal Char"/>
    <w:link w:val="322"/>
    <w:qFormat/>
    <w:uiPriority w:val="0"/>
    <w:rPr>
      <w:rFonts w:ascii="Times New Roman" w:hAnsi="Times New Roman" w:eastAsia="宋体" w:cs="Times New Roman"/>
      <w:color w:val="000000"/>
      <w:kern w:val="0"/>
      <w:sz w:val="28"/>
      <w:szCs w:val="20"/>
    </w:rPr>
  </w:style>
  <w:style w:type="character" w:customStyle="1" w:styleId="756">
    <w:name w:val="Char Char13"/>
    <w:qFormat/>
    <w:uiPriority w:val="0"/>
    <w:rPr>
      <w:rFonts w:eastAsia="宋体"/>
      <w:kern w:val="2"/>
      <w:sz w:val="18"/>
      <w:szCs w:val="18"/>
      <w:lang w:val="en-US" w:eastAsia="zh-CN" w:bidi="ar-SA"/>
    </w:rPr>
  </w:style>
  <w:style w:type="character" w:customStyle="1" w:styleId="757">
    <w:name w:val="Char Char15"/>
    <w:qFormat/>
    <w:locked/>
    <w:uiPriority w:val="0"/>
    <w:rPr>
      <w:rFonts w:ascii="宋体" w:eastAsia="宋体" w:cs="宋体"/>
      <w:sz w:val="24"/>
      <w:szCs w:val="24"/>
      <w:lang w:val="en-US" w:eastAsia="zh-CN" w:bidi="ar-SA"/>
    </w:rPr>
  </w:style>
  <w:style w:type="character" w:customStyle="1" w:styleId="758">
    <w:name w:val="text1"/>
    <w:qFormat/>
    <w:uiPriority w:val="0"/>
    <w:rPr>
      <w:color w:val="000000"/>
      <w:spacing w:val="270"/>
      <w:sz w:val="18"/>
      <w:szCs w:val="18"/>
    </w:rPr>
  </w:style>
  <w:style w:type="paragraph" w:customStyle="1" w:styleId="759">
    <w:name w:val="Char3 Char Char Char Char Char Char"/>
    <w:basedOn w:val="1"/>
    <w:qFormat/>
    <w:uiPriority w:val="0"/>
    <w:pPr>
      <w:widowControl/>
      <w:jc w:val="left"/>
    </w:pPr>
    <w:rPr>
      <w:rFonts w:ascii="宋体" w:hAnsi="宋体" w:eastAsia="宋体" w:cs="宋体"/>
      <w:szCs w:val="24"/>
    </w:rPr>
  </w:style>
  <w:style w:type="paragraph" w:customStyle="1" w:styleId="760">
    <w:name w:val="样式 首行缩进:  0.99 厘米"/>
    <w:basedOn w:val="1"/>
    <w:qFormat/>
    <w:uiPriority w:val="0"/>
    <w:pPr>
      <w:adjustRightInd w:val="0"/>
      <w:spacing w:line="480" w:lineRule="exact"/>
      <w:ind w:firstLine="567"/>
      <w:textAlignment w:val="baseline"/>
    </w:pPr>
    <w:rPr>
      <w:rFonts w:ascii="Times New Roman" w:hAnsi="Times New Roman" w:eastAsia="宋体" w:cs="宋体"/>
      <w:spacing w:val="-2"/>
      <w:kern w:val="0"/>
      <w:sz w:val="28"/>
      <w:szCs w:val="20"/>
    </w:rPr>
  </w:style>
  <w:style w:type="character" w:customStyle="1" w:styleId="761">
    <w:name w:val="标题 3 Char1 Char"/>
    <w:qFormat/>
    <w:uiPriority w:val="0"/>
    <w:rPr>
      <w:rFonts w:eastAsia="宋体"/>
      <w:b/>
      <w:bCs/>
      <w:kern w:val="2"/>
      <w:sz w:val="32"/>
      <w:szCs w:val="32"/>
      <w:lang w:val="en-US" w:eastAsia="zh-CN" w:bidi="ar-SA"/>
    </w:rPr>
  </w:style>
  <w:style w:type="character" w:customStyle="1" w:styleId="762">
    <w:name w:val="13haozi1"/>
    <w:qFormat/>
    <w:uiPriority w:val="0"/>
    <w:rPr>
      <w:color w:val="000000"/>
      <w:sz w:val="26"/>
      <w:szCs w:val="26"/>
      <w:u w:val="none"/>
    </w:rPr>
  </w:style>
  <w:style w:type="paragraph" w:customStyle="1" w:styleId="763">
    <w:name w:val="Body Text 21"/>
    <w:basedOn w:val="1"/>
    <w:qFormat/>
    <w:uiPriority w:val="0"/>
    <w:pPr>
      <w:autoSpaceDE w:val="0"/>
      <w:autoSpaceDN w:val="0"/>
      <w:adjustRightInd w:val="0"/>
      <w:spacing w:line="500" w:lineRule="atLeast"/>
      <w:ind w:firstLine="480"/>
      <w:jc w:val="left"/>
      <w:textAlignment w:val="bottom"/>
    </w:pPr>
    <w:rPr>
      <w:rFonts w:ascii="Times New Roman" w:hAnsi="Times New Roman" w:eastAsia="宋体" w:cs="Times New Roman"/>
      <w:sz w:val="28"/>
      <w:szCs w:val="20"/>
    </w:rPr>
  </w:style>
  <w:style w:type="character" w:customStyle="1" w:styleId="764">
    <w:name w:val="表 Char"/>
    <w:link w:val="765"/>
    <w:qFormat/>
    <w:uiPriority w:val="0"/>
    <w:rPr>
      <w:spacing w:val="2"/>
    </w:rPr>
  </w:style>
  <w:style w:type="paragraph" w:customStyle="1" w:styleId="765">
    <w:name w:val="表2"/>
    <w:basedOn w:val="1"/>
    <w:link w:val="764"/>
    <w:qFormat/>
    <w:uiPriority w:val="0"/>
    <w:pPr>
      <w:snapToGrid w:val="0"/>
      <w:jc w:val="center"/>
    </w:pPr>
    <w:rPr>
      <w:spacing w:val="2"/>
    </w:rPr>
  </w:style>
  <w:style w:type="paragraph" w:customStyle="1" w:styleId="766">
    <w:name w:val="表标题"/>
    <w:basedOn w:val="1"/>
    <w:link w:val="767"/>
    <w:qFormat/>
    <w:uiPriority w:val="0"/>
    <w:pPr>
      <w:snapToGrid w:val="0"/>
      <w:spacing w:line="440" w:lineRule="exact"/>
      <w:jc w:val="center"/>
    </w:pPr>
    <w:rPr>
      <w:rFonts w:ascii="宋体" w:hAnsi="宋体" w:eastAsia="宋体" w:cs="Times New Roman"/>
      <w:spacing w:val="-5"/>
      <w:kern w:val="0"/>
      <w:sz w:val="24"/>
      <w:szCs w:val="24"/>
    </w:rPr>
  </w:style>
  <w:style w:type="character" w:customStyle="1" w:styleId="767">
    <w:name w:val="表标题 Char"/>
    <w:link w:val="766"/>
    <w:qFormat/>
    <w:uiPriority w:val="0"/>
    <w:rPr>
      <w:rFonts w:ascii="宋体" w:hAnsi="宋体" w:eastAsia="宋体" w:cs="Times New Roman"/>
      <w:spacing w:val="-5"/>
      <w:kern w:val="0"/>
      <w:sz w:val="24"/>
      <w:szCs w:val="24"/>
    </w:rPr>
  </w:style>
  <w:style w:type="paragraph" w:customStyle="1" w:styleId="768">
    <w:name w:val="无间隔1"/>
    <w:link w:val="769"/>
    <w:qFormat/>
    <w:uiPriority w:val="0"/>
    <w:pPr>
      <w:widowControl w:val="0"/>
      <w:adjustRightInd w:val="0"/>
      <w:spacing w:line="360" w:lineRule="atLeast"/>
      <w:jc w:val="both"/>
      <w:textAlignment w:val="baseline"/>
    </w:pPr>
    <w:rPr>
      <w:rFonts w:ascii="Times New Roman" w:hAnsi="Times New Roman" w:eastAsia="宋体" w:cs="Times New Roman"/>
      <w:sz w:val="24"/>
      <w:szCs w:val="24"/>
      <w:lang w:val="en-US" w:eastAsia="zh-CN" w:bidi="ar-SA"/>
    </w:rPr>
  </w:style>
  <w:style w:type="character" w:customStyle="1" w:styleId="769">
    <w:name w:val="无间隔 Char"/>
    <w:link w:val="768"/>
    <w:qFormat/>
    <w:uiPriority w:val="0"/>
    <w:rPr>
      <w:rFonts w:ascii="Times New Roman" w:hAnsi="Times New Roman" w:eastAsia="宋体" w:cs="Times New Roman"/>
      <w:kern w:val="0"/>
      <w:sz w:val="24"/>
      <w:szCs w:val="24"/>
    </w:rPr>
  </w:style>
  <w:style w:type="paragraph" w:customStyle="1" w:styleId="770">
    <w:name w:val="表样式"/>
    <w:basedOn w:val="1"/>
    <w:qFormat/>
    <w:uiPriority w:val="0"/>
    <w:pPr>
      <w:spacing w:line="480" w:lineRule="exact"/>
      <w:jc w:val="center"/>
    </w:pPr>
    <w:rPr>
      <w:rFonts w:ascii="宋体" w:hAnsi="宋体" w:eastAsia="宋体" w:cs="Times New Roman"/>
      <w:sz w:val="24"/>
      <w:szCs w:val="24"/>
    </w:rPr>
  </w:style>
  <w:style w:type="character" w:customStyle="1" w:styleId="771">
    <w:name w:val="表格式 Char"/>
    <w:link w:val="444"/>
    <w:qFormat/>
    <w:uiPriority w:val="0"/>
    <w:rPr>
      <w:rFonts w:ascii="宋体" w:hAnsi="宋体" w:eastAsia="宋体"/>
      <w:color w:val="0000FF"/>
      <w:spacing w:val="-5"/>
      <w:sz w:val="24"/>
      <w:szCs w:val="21"/>
      <w:lang w:val="zh-CN"/>
    </w:rPr>
  </w:style>
  <w:style w:type="paragraph" w:customStyle="1" w:styleId="772">
    <w:name w:val="样式 首行缩进:  1 厘米 段后: 0 磅"/>
    <w:basedOn w:val="1"/>
    <w:qFormat/>
    <w:uiPriority w:val="0"/>
    <w:pPr>
      <w:spacing w:before="60" w:after="60" w:line="520" w:lineRule="exact"/>
      <w:ind w:firstLine="567"/>
    </w:pPr>
    <w:rPr>
      <w:rFonts w:ascii="Arial" w:hAnsi="Arial" w:eastAsia="仿宋_GB2312" w:cs="Times New Roman"/>
      <w:kern w:val="0"/>
      <w:sz w:val="28"/>
      <w:szCs w:val="20"/>
      <w:lang w:val="en-GB"/>
    </w:rPr>
  </w:style>
  <w:style w:type="paragraph" w:customStyle="1" w:styleId="773">
    <w:name w:val="正文首行缩进6"/>
    <w:basedOn w:val="35"/>
    <w:qFormat/>
    <w:uiPriority w:val="0"/>
    <w:pPr>
      <w:adjustRightInd w:val="0"/>
      <w:spacing w:after="0" w:line="312" w:lineRule="auto"/>
      <w:ind w:firstLine="567"/>
    </w:pPr>
    <w:rPr>
      <w:sz w:val="28"/>
      <w:szCs w:val="20"/>
    </w:rPr>
  </w:style>
  <w:style w:type="paragraph" w:customStyle="1" w:styleId="774">
    <w:name w:val="11111样式 无间隔 + 居中 行距: 多倍行距 1.2 字行"/>
    <w:basedOn w:val="1"/>
    <w:qFormat/>
    <w:uiPriority w:val="0"/>
    <w:pPr>
      <w:adjustRightInd w:val="0"/>
      <w:jc w:val="center"/>
      <w:textAlignment w:val="baseline"/>
    </w:pPr>
    <w:rPr>
      <w:rFonts w:ascii="Times New Roman" w:hAnsi="Times New Roman" w:eastAsia="宋体" w:cs="宋体"/>
      <w:sz w:val="24"/>
      <w:szCs w:val="20"/>
    </w:rPr>
  </w:style>
  <w:style w:type="character" w:customStyle="1" w:styleId="775">
    <w:name w:val="样式5 Char"/>
    <w:link w:val="252"/>
    <w:qFormat/>
    <w:uiPriority w:val="0"/>
    <w:rPr>
      <w:rFonts w:ascii="Times New Roman" w:hAnsi="Times New Roman" w:eastAsia="宋体" w:cs="Times New Roman"/>
      <w:kern w:val="0"/>
      <w:sz w:val="24"/>
      <w:szCs w:val="24"/>
    </w:rPr>
  </w:style>
  <w:style w:type="character" w:customStyle="1" w:styleId="776">
    <w:name w:val="样式2 Char"/>
    <w:link w:val="242"/>
    <w:qFormat/>
    <w:uiPriority w:val="0"/>
    <w:rPr>
      <w:rFonts w:ascii="Times New Roman" w:hAnsi="Times New Roman" w:eastAsia="黑体" w:cs="Times New Roman"/>
      <w:b/>
      <w:bCs/>
      <w:kern w:val="0"/>
      <w:sz w:val="28"/>
      <w:szCs w:val="32"/>
    </w:rPr>
  </w:style>
  <w:style w:type="paragraph" w:customStyle="1" w:styleId="777">
    <w:name w:val="正文图小四"/>
    <w:basedOn w:val="1"/>
    <w:qFormat/>
    <w:uiPriority w:val="0"/>
    <w:pPr>
      <w:widowControl/>
      <w:adjustRightInd w:val="0"/>
      <w:snapToGrid w:val="0"/>
      <w:jc w:val="center"/>
      <w:textAlignment w:val="baseline"/>
    </w:pPr>
    <w:rPr>
      <w:rFonts w:ascii="宋体" w:hAnsi="宋体" w:eastAsia="宋体" w:cs="宋体"/>
      <w:kern w:val="0"/>
      <w:sz w:val="24"/>
      <w:szCs w:val="24"/>
    </w:rPr>
  </w:style>
  <w:style w:type="paragraph" w:customStyle="1" w:styleId="778">
    <w:name w:val="正文图五"/>
    <w:basedOn w:val="1"/>
    <w:qFormat/>
    <w:uiPriority w:val="0"/>
    <w:pPr>
      <w:widowControl/>
      <w:adjustRightInd w:val="0"/>
      <w:snapToGrid w:val="0"/>
      <w:jc w:val="center"/>
    </w:pPr>
    <w:rPr>
      <w:rFonts w:ascii="Arial" w:hAnsi="Arial" w:eastAsia="仿宋_GB2312" w:cs="宋体"/>
      <w:snapToGrid w:val="0"/>
      <w:kern w:val="0"/>
      <w:szCs w:val="21"/>
    </w:rPr>
  </w:style>
  <w:style w:type="paragraph" w:customStyle="1" w:styleId="779">
    <w:name w:val="1标题"/>
    <w:basedOn w:val="4"/>
    <w:link w:val="780"/>
    <w:qFormat/>
    <w:uiPriority w:val="0"/>
    <w:pPr>
      <w:snapToGrid w:val="0"/>
      <w:spacing w:beforeLines="150" w:afterLines="100" w:line="480" w:lineRule="auto"/>
      <w:ind w:firstLine="566" w:firstLineChars="188"/>
      <w:jc w:val="left"/>
      <w:textAlignment w:val="baseline"/>
    </w:pPr>
    <w:rPr>
      <w:rFonts w:ascii="宋体" w:hAnsi="宋体"/>
      <w:b/>
      <w:sz w:val="30"/>
      <w:szCs w:val="30"/>
    </w:rPr>
  </w:style>
  <w:style w:type="character" w:customStyle="1" w:styleId="780">
    <w:name w:val="1标题 Char"/>
    <w:link w:val="779"/>
    <w:qFormat/>
    <w:uiPriority w:val="0"/>
    <w:rPr>
      <w:rFonts w:ascii="宋体" w:hAnsi="宋体" w:eastAsia="宋体" w:cs="Times New Roman"/>
      <w:b/>
      <w:kern w:val="44"/>
      <w:sz w:val="30"/>
      <w:szCs w:val="30"/>
    </w:rPr>
  </w:style>
  <w:style w:type="paragraph" w:customStyle="1" w:styleId="781">
    <w:name w:val="默认段落字体 Para Char Char Char Char Char Char Char"/>
    <w:basedOn w:val="1"/>
    <w:qFormat/>
    <w:uiPriority w:val="0"/>
    <w:rPr>
      <w:rFonts w:ascii="Arial" w:hAnsi="Arial" w:eastAsia="宋体" w:cs="Arial"/>
      <w:sz w:val="20"/>
      <w:szCs w:val="20"/>
    </w:rPr>
  </w:style>
  <w:style w:type="paragraph" w:customStyle="1" w:styleId="782">
    <w:name w:val="样式 宋体 小四 居中"/>
    <w:basedOn w:val="1"/>
    <w:qFormat/>
    <w:uiPriority w:val="0"/>
    <w:pPr>
      <w:jc w:val="center"/>
    </w:pPr>
    <w:rPr>
      <w:rFonts w:ascii="宋体" w:hAnsi="宋体" w:eastAsia="宋体" w:cs="宋体"/>
      <w:kern w:val="0"/>
      <w:sz w:val="24"/>
      <w:szCs w:val="20"/>
    </w:rPr>
  </w:style>
  <w:style w:type="character" w:customStyle="1" w:styleId="783">
    <w:name w:val="样式3 Char"/>
    <w:link w:val="357"/>
    <w:qFormat/>
    <w:uiPriority w:val="0"/>
    <w:rPr>
      <w:rFonts w:ascii="黑体" w:hAnsi="Times New Roman" w:eastAsia="黑体" w:cs="Times New Roman"/>
      <w:color w:val="000000"/>
      <w:kern w:val="0"/>
      <w:sz w:val="24"/>
      <w:szCs w:val="24"/>
    </w:rPr>
  </w:style>
  <w:style w:type="paragraph" w:customStyle="1" w:styleId="784">
    <w:name w:val="样式 样式3 + 首行缩进:  0.96 字符"/>
    <w:basedOn w:val="357"/>
    <w:qFormat/>
    <w:uiPriority w:val="0"/>
    <w:pPr>
      <w:keepNext w:val="0"/>
      <w:spacing w:beforeLines="50" w:after="0"/>
      <w:ind w:right="-126" w:rightChars="-42"/>
      <w:jc w:val="center"/>
      <w:outlineLvl w:val="9"/>
    </w:pPr>
    <w:rPr>
      <w:rFonts w:ascii="Times New Roman" w:eastAsia="宋体" w:cs="宋体"/>
      <w:b/>
      <w:bCs/>
      <w:sz w:val="88"/>
      <w:szCs w:val="84"/>
    </w:rPr>
  </w:style>
  <w:style w:type="character" w:customStyle="1" w:styleId="785">
    <w:name w:val="biaoti-61"/>
    <w:qFormat/>
    <w:uiPriority w:val="0"/>
    <w:rPr>
      <w:b/>
      <w:bCs/>
      <w:color w:val="000066"/>
      <w:sz w:val="30"/>
      <w:szCs w:val="30"/>
    </w:rPr>
  </w:style>
  <w:style w:type="character" w:customStyle="1" w:styleId="786">
    <w:name w:val="Char Char Char11"/>
    <w:qFormat/>
    <w:uiPriority w:val="0"/>
    <w:rPr>
      <w:rFonts w:ascii="宋体" w:hAnsi="Courier New" w:eastAsia="宋体" w:cs="Courier New"/>
      <w:kern w:val="2"/>
      <w:sz w:val="21"/>
      <w:szCs w:val="21"/>
      <w:lang w:val="en-US" w:eastAsia="zh-CN" w:bidi="ar-SA"/>
    </w:rPr>
  </w:style>
  <w:style w:type="paragraph" w:customStyle="1" w:styleId="787">
    <w:name w:val="Char Char Char Char Char1 Char"/>
    <w:basedOn w:val="1"/>
    <w:qFormat/>
    <w:uiPriority w:val="0"/>
    <w:pPr>
      <w:adjustRightInd w:val="0"/>
      <w:spacing w:line="360" w:lineRule="auto"/>
    </w:pPr>
    <w:rPr>
      <w:rFonts w:ascii="Times New Roman" w:hAnsi="Times New Roman" w:eastAsia="黑体" w:cs="Times New Roman"/>
      <w:spacing w:val="20"/>
      <w:sz w:val="32"/>
      <w:szCs w:val="32"/>
    </w:rPr>
  </w:style>
  <w:style w:type="character" w:customStyle="1" w:styleId="788">
    <w:name w:val="三级标题 Char1"/>
    <w:qFormat/>
    <w:uiPriority w:val="0"/>
    <w:rPr>
      <w:rFonts w:ascii="Times New Roman" w:hAnsi="Times New Roman" w:eastAsia="宋体" w:cs="Times New Roman"/>
      <w:b/>
      <w:bCs/>
      <w:sz w:val="32"/>
      <w:szCs w:val="32"/>
    </w:rPr>
  </w:style>
  <w:style w:type="character" w:customStyle="1" w:styleId="789">
    <w:name w:val="标题 7 表 Char1"/>
    <w:qFormat/>
    <w:uiPriority w:val="0"/>
    <w:rPr>
      <w:rFonts w:ascii="Times New Roman" w:hAnsi="Times New Roman" w:eastAsia="宋体" w:cs="Times New Roman"/>
      <w:b/>
      <w:bCs/>
      <w:sz w:val="24"/>
      <w:szCs w:val="24"/>
    </w:rPr>
  </w:style>
  <w:style w:type="character" w:customStyle="1" w:styleId="790">
    <w:name w:val="无节款 Char1"/>
    <w:qFormat/>
    <w:uiPriority w:val="0"/>
    <w:rPr>
      <w:rFonts w:ascii="Arial" w:hAnsi="Arial" w:eastAsia="黑体" w:cs="Times New Roman"/>
      <w:sz w:val="24"/>
      <w:szCs w:val="24"/>
    </w:rPr>
  </w:style>
  <w:style w:type="character" w:customStyle="1" w:styleId="791">
    <w:name w:val=". [(iii)] Char1"/>
    <w:qFormat/>
    <w:uiPriority w:val="0"/>
    <w:rPr>
      <w:rFonts w:ascii="Arial" w:hAnsi="Arial" w:eastAsia="黑体" w:cs="Times New Roman"/>
      <w:szCs w:val="21"/>
    </w:rPr>
  </w:style>
  <w:style w:type="paragraph" w:customStyle="1" w:styleId="792">
    <w:name w:val="Char1 Char Char Char1"/>
    <w:basedOn w:val="1"/>
    <w:qFormat/>
    <w:uiPriority w:val="0"/>
    <w:rPr>
      <w:rFonts w:ascii="Times New Roman" w:hAnsi="Times New Roman" w:eastAsia="宋体" w:cs="Times New Roman"/>
      <w:szCs w:val="24"/>
    </w:rPr>
  </w:style>
  <w:style w:type="paragraph" w:customStyle="1" w:styleId="793">
    <w:name w:val="Char11"/>
    <w:basedOn w:val="1"/>
    <w:qFormat/>
    <w:uiPriority w:val="0"/>
    <w:rPr>
      <w:rFonts w:ascii="Times New Roman" w:hAnsi="Times New Roman" w:eastAsia="宋体" w:cs="Times New Roman"/>
      <w:szCs w:val="24"/>
    </w:rPr>
  </w:style>
  <w:style w:type="character" w:customStyle="1" w:styleId="794">
    <w:name w:val="Char Char91"/>
    <w:qFormat/>
    <w:uiPriority w:val="0"/>
    <w:rPr>
      <w:rFonts w:ascii="Arial" w:hAnsi="Arial" w:eastAsia="黑体"/>
      <w:b/>
      <w:bCs/>
      <w:kern w:val="2"/>
      <w:sz w:val="28"/>
      <w:szCs w:val="28"/>
      <w:lang w:val="en-US" w:eastAsia="zh-CN" w:bidi="ar-SA"/>
    </w:rPr>
  </w:style>
  <w:style w:type="character" w:customStyle="1" w:styleId="795">
    <w:name w:val="文本 Char2"/>
    <w:qFormat/>
    <w:uiPriority w:val="0"/>
    <w:rPr>
      <w:rFonts w:eastAsia="宋体"/>
      <w:snapToGrid w:val="0"/>
      <w:sz w:val="28"/>
    </w:rPr>
  </w:style>
  <w:style w:type="character" w:customStyle="1" w:styleId="796">
    <w:name w:val="Char Char101"/>
    <w:qFormat/>
    <w:uiPriority w:val="0"/>
    <w:rPr>
      <w:rFonts w:eastAsia="宋体"/>
      <w:b/>
      <w:bCs/>
      <w:kern w:val="44"/>
      <w:sz w:val="44"/>
      <w:szCs w:val="44"/>
      <w:lang w:val="en-US" w:eastAsia="zh-CN" w:bidi="ar-SA"/>
    </w:rPr>
  </w:style>
  <w:style w:type="character" w:customStyle="1" w:styleId="797">
    <w:name w:val="Char Char81"/>
    <w:qFormat/>
    <w:uiPriority w:val="0"/>
    <w:rPr>
      <w:rFonts w:eastAsia="宋体"/>
      <w:b/>
      <w:bCs/>
      <w:kern w:val="2"/>
      <w:sz w:val="28"/>
      <w:szCs w:val="28"/>
      <w:lang w:val="en-US" w:eastAsia="zh-CN" w:bidi="ar-SA"/>
    </w:rPr>
  </w:style>
  <w:style w:type="paragraph" w:customStyle="1" w:styleId="798">
    <w:name w:val="Char Char Char1 Char2"/>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paragraph" w:customStyle="1" w:styleId="799">
    <w:name w:val="Char Char Char1 Char Char Char Char1"/>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800">
    <w:name w:val="Char Char Char Char Char Char1 Char1"/>
    <w:basedOn w:val="1"/>
    <w:qFormat/>
    <w:uiPriority w:val="0"/>
    <w:rPr>
      <w:rFonts w:ascii="Times New Roman" w:hAnsi="Times New Roman" w:eastAsia="宋体" w:cs="Times New Roman"/>
      <w:szCs w:val="24"/>
    </w:rPr>
  </w:style>
  <w:style w:type="paragraph" w:customStyle="1" w:styleId="801">
    <w:name w:val="Char2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802">
    <w:name w:val="Char Char Char Char Char1"/>
    <w:basedOn w:val="1"/>
    <w:qFormat/>
    <w:uiPriority w:val="0"/>
    <w:rPr>
      <w:rFonts w:ascii="Times New Roman" w:hAnsi="Times New Roman" w:eastAsia="宋体" w:cs="Times New Roman"/>
      <w:szCs w:val="24"/>
    </w:rPr>
  </w:style>
  <w:style w:type="paragraph" w:customStyle="1" w:styleId="803">
    <w:name w:val="正文文本 311"/>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804">
    <w:name w:val="正文11"/>
    <w:basedOn w:val="1"/>
    <w:link w:val="3051"/>
    <w:qFormat/>
    <w:uiPriority w:val="0"/>
    <w:pPr>
      <w:adjustRightInd w:val="0"/>
      <w:snapToGrid w:val="0"/>
      <w:spacing w:line="312" w:lineRule="auto"/>
      <w:ind w:firstLine="567"/>
      <w:textAlignment w:val="baseline"/>
    </w:pPr>
    <w:rPr>
      <w:rFonts w:ascii="Arial" w:hAnsi="Arial" w:eastAsia="宋体" w:cs="Times New Roman"/>
      <w:spacing w:val="6"/>
      <w:kern w:val="0"/>
      <w:sz w:val="28"/>
      <w:szCs w:val="20"/>
    </w:rPr>
  </w:style>
  <w:style w:type="paragraph" w:customStyle="1" w:styleId="805">
    <w:name w:val="Char Char Char Char Char Char Char Char Char Char1"/>
    <w:basedOn w:val="1"/>
    <w:qFormat/>
    <w:uiPriority w:val="0"/>
    <w:pPr>
      <w:spacing w:line="240" w:lineRule="exact"/>
      <w:ind w:firstLine="200" w:firstLineChars="200"/>
    </w:pPr>
    <w:rPr>
      <w:rFonts w:ascii="宋体" w:hAnsi="宋体" w:eastAsia="宋体" w:cs="宋体"/>
      <w:sz w:val="24"/>
      <w:szCs w:val="24"/>
    </w:rPr>
  </w:style>
  <w:style w:type="paragraph" w:customStyle="1" w:styleId="806">
    <w:name w:val="列出段落11"/>
    <w:basedOn w:val="1"/>
    <w:qFormat/>
    <w:uiPriority w:val="0"/>
    <w:pPr>
      <w:ind w:firstLine="420" w:firstLineChars="200"/>
    </w:pPr>
    <w:rPr>
      <w:rFonts w:ascii="Times New Roman" w:hAnsi="Times New Roman" w:eastAsia="宋体" w:cs="Times New Roman"/>
      <w:szCs w:val="20"/>
    </w:rPr>
  </w:style>
  <w:style w:type="character" w:customStyle="1" w:styleId="807">
    <w:name w:val="Char Char191"/>
    <w:qFormat/>
    <w:uiPriority w:val="0"/>
    <w:rPr>
      <w:rFonts w:ascii="Times New Roman" w:hAnsi="Times New Roman"/>
      <w:b/>
      <w:bCs/>
      <w:iCs/>
      <w:sz w:val="28"/>
      <w:szCs w:val="28"/>
      <w:lang w:bidi="en-US"/>
    </w:rPr>
  </w:style>
  <w:style w:type="character" w:customStyle="1" w:styleId="808">
    <w:name w:val="Char Char121"/>
    <w:qFormat/>
    <w:uiPriority w:val="0"/>
    <w:rPr>
      <w:rFonts w:eastAsia="宋体"/>
      <w:sz w:val="24"/>
      <w:lang w:val="en-US" w:eastAsia="zh-CN" w:bidi="ar-SA"/>
    </w:rPr>
  </w:style>
  <w:style w:type="paragraph" w:customStyle="1" w:styleId="809">
    <w:name w:val="日期11"/>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810">
    <w:name w:val="Char Char Char Char Char2 Char Char Char Char1"/>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811">
    <w:name w:val="Char Char Char Char Char Char Char Char Char Char Char1 Char Char Char Char Char Char Char1"/>
    <w:basedOn w:val="1"/>
    <w:qFormat/>
    <w:uiPriority w:val="0"/>
    <w:rPr>
      <w:rFonts w:ascii="Times New Roman" w:hAnsi="Times New Roman" w:eastAsia="宋体" w:cs="Times New Roman"/>
      <w:szCs w:val="24"/>
    </w:rPr>
  </w:style>
  <w:style w:type="paragraph" w:customStyle="1" w:styleId="812">
    <w:name w:val="Char Char Char Char Char Char Char Char Char1"/>
    <w:basedOn w:val="1"/>
    <w:qFormat/>
    <w:uiPriority w:val="0"/>
    <w:rPr>
      <w:rFonts w:ascii="Times New Roman" w:hAnsi="Times New Roman" w:eastAsia="宋体" w:cs="Times New Roman"/>
      <w:szCs w:val="24"/>
    </w:rPr>
  </w:style>
  <w:style w:type="paragraph" w:customStyle="1" w:styleId="813">
    <w:name w:val="Char Char Char Char Char Char Char Char Char Char Char Char Char Char Char Char Char Char1"/>
    <w:basedOn w:val="1"/>
    <w:qFormat/>
    <w:uiPriority w:val="0"/>
    <w:rPr>
      <w:rFonts w:ascii="Times New Roman" w:hAnsi="Times New Roman" w:eastAsia="宋体" w:cs="Times New Roman"/>
      <w:szCs w:val="24"/>
    </w:rPr>
  </w:style>
  <w:style w:type="character" w:customStyle="1" w:styleId="814">
    <w:name w:val="Char Char161"/>
    <w:qFormat/>
    <w:uiPriority w:val="0"/>
    <w:rPr>
      <w:rFonts w:eastAsia="宋体"/>
      <w:kern w:val="2"/>
      <w:sz w:val="21"/>
      <w:szCs w:val="24"/>
      <w:lang w:val="en-US" w:eastAsia="zh-CN" w:bidi="ar-SA"/>
    </w:rPr>
  </w:style>
  <w:style w:type="character" w:customStyle="1" w:styleId="815">
    <w:name w:val="Char Char181"/>
    <w:qFormat/>
    <w:uiPriority w:val="0"/>
    <w:rPr>
      <w:rFonts w:ascii="Arial" w:hAnsi="Arial" w:eastAsia="黑体"/>
      <w:b/>
      <w:bCs/>
      <w:kern w:val="2"/>
      <w:sz w:val="32"/>
      <w:szCs w:val="32"/>
      <w:lang w:val="en-US" w:eastAsia="zh-CN" w:bidi="ar-SA"/>
    </w:rPr>
  </w:style>
  <w:style w:type="character" w:customStyle="1" w:styleId="816">
    <w:name w:val="Char Char171"/>
    <w:qFormat/>
    <w:uiPriority w:val="0"/>
    <w:rPr>
      <w:rFonts w:eastAsia="宋体"/>
      <w:b/>
      <w:bCs/>
      <w:kern w:val="2"/>
      <w:sz w:val="32"/>
      <w:szCs w:val="32"/>
      <w:lang w:val="en-US" w:eastAsia="zh-CN" w:bidi="ar-SA"/>
    </w:rPr>
  </w:style>
  <w:style w:type="character" w:customStyle="1" w:styleId="817">
    <w:name w:val="Char Char131"/>
    <w:qFormat/>
    <w:uiPriority w:val="0"/>
    <w:rPr>
      <w:rFonts w:eastAsia="宋体"/>
      <w:kern w:val="2"/>
      <w:sz w:val="18"/>
      <w:szCs w:val="18"/>
      <w:lang w:val="en-US" w:eastAsia="zh-CN" w:bidi="ar-SA"/>
    </w:rPr>
  </w:style>
  <w:style w:type="character" w:customStyle="1" w:styleId="818">
    <w:name w:val="Char Char151"/>
    <w:qFormat/>
    <w:locked/>
    <w:uiPriority w:val="0"/>
    <w:rPr>
      <w:rFonts w:ascii="宋体" w:eastAsia="宋体" w:cs="宋体"/>
      <w:sz w:val="24"/>
      <w:szCs w:val="24"/>
      <w:lang w:val="en-US" w:eastAsia="zh-CN" w:bidi="ar-SA"/>
    </w:rPr>
  </w:style>
  <w:style w:type="paragraph" w:customStyle="1" w:styleId="819">
    <w:name w:val="Char3 Char Char Char Char Char Char1"/>
    <w:basedOn w:val="1"/>
    <w:qFormat/>
    <w:uiPriority w:val="0"/>
    <w:pPr>
      <w:widowControl/>
      <w:jc w:val="left"/>
    </w:pPr>
    <w:rPr>
      <w:rFonts w:ascii="宋体" w:hAnsi="宋体" w:eastAsia="宋体" w:cs="宋体"/>
      <w:szCs w:val="24"/>
    </w:rPr>
  </w:style>
  <w:style w:type="paragraph" w:customStyle="1" w:styleId="820">
    <w:name w:val="12 Char Char Char Char Char Char Char"/>
    <w:basedOn w:val="1"/>
    <w:qFormat/>
    <w:uiPriority w:val="0"/>
    <w:pPr>
      <w:spacing w:line="360" w:lineRule="auto"/>
      <w:ind w:firstLine="200" w:firstLineChars="200"/>
      <w:jc w:val="left"/>
    </w:pPr>
    <w:rPr>
      <w:rFonts w:ascii="宋体" w:hAnsi="宋体" w:eastAsia="宋体" w:cs="Times New Roman"/>
      <w:position w:val="-6"/>
      <w:sz w:val="28"/>
      <w:szCs w:val="20"/>
      <w:u w:val="single"/>
    </w:rPr>
  </w:style>
  <w:style w:type="paragraph" w:customStyle="1" w:styleId="821">
    <w:name w:val="正文01"/>
    <w:basedOn w:val="3"/>
    <w:qFormat/>
    <w:uiPriority w:val="0"/>
    <w:pPr>
      <w:spacing w:after="0" w:line="400" w:lineRule="exact"/>
      <w:ind w:left="0" w:leftChars="0" w:firstLine="200" w:firstLineChars="200"/>
    </w:pPr>
    <w:rPr>
      <w:rFonts w:ascii="Arial" w:hAnsi="Arial" w:cs="Arial"/>
      <w:kern w:val="0"/>
      <w:sz w:val="24"/>
    </w:rPr>
  </w:style>
  <w:style w:type="paragraph" w:customStyle="1" w:styleId="822">
    <w:name w:val="样式 样式 样式 标题 1 + 居中 左侧:  0 厘米 首行缩进:  0 厘米 段前: 0.5 行 段后: 0.5 行 行距:..."/>
    <w:basedOn w:val="1"/>
    <w:qFormat/>
    <w:uiPriority w:val="0"/>
    <w:pPr>
      <w:keepNext/>
      <w:keepLines/>
      <w:tabs>
        <w:tab w:val="left" w:pos="360"/>
      </w:tabs>
      <w:adjustRightInd w:val="0"/>
      <w:spacing w:beforeLines="50" w:afterLines="50" w:line="500" w:lineRule="exact"/>
      <w:ind w:left="360" w:hanging="360"/>
      <w:jc w:val="center"/>
      <w:textAlignment w:val="baseline"/>
      <w:outlineLvl w:val="0"/>
    </w:pPr>
    <w:rPr>
      <w:rFonts w:ascii="Times New Roman" w:hAnsi="Times New Roman" w:eastAsia="宋体" w:cs="宋体"/>
      <w:b/>
      <w:kern w:val="44"/>
      <w:sz w:val="32"/>
      <w:szCs w:val="20"/>
    </w:rPr>
  </w:style>
  <w:style w:type="character" w:customStyle="1" w:styleId="823">
    <w:name w:val="zhenwen14"/>
    <w:basedOn w:val="137"/>
    <w:qFormat/>
    <w:uiPriority w:val="0"/>
  </w:style>
  <w:style w:type="paragraph" w:customStyle="1" w:styleId="824">
    <w:name w:val="样式 样式 首行缩进:  0.77 厘米 行距: 固定值 20 磅 + 居中 首行缩进:  0 厘米 行距: 单倍行距"/>
    <w:basedOn w:val="402"/>
    <w:qFormat/>
    <w:uiPriority w:val="0"/>
    <w:pPr>
      <w:spacing w:line="400" w:lineRule="exact"/>
      <w:ind w:firstLine="0"/>
      <w:jc w:val="center"/>
    </w:pPr>
    <w:rPr>
      <w:rFonts w:cs="宋体"/>
    </w:rPr>
  </w:style>
  <w:style w:type="paragraph" w:customStyle="1" w:styleId="825">
    <w:name w:val="图标题注"/>
    <w:basedOn w:val="23"/>
    <w:qFormat/>
    <w:uiPriority w:val="0"/>
    <w:pPr>
      <w:keepNext/>
      <w:widowControl/>
      <w:spacing w:before="120" w:after="120" w:line="400" w:lineRule="exact"/>
      <w:ind w:firstLine="295" w:firstLineChars="147"/>
      <w:jc w:val="both"/>
    </w:pPr>
    <w:rPr>
      <w:rFonts w:ascii="Times New Roman" w:hAnsi="Times New Roman" w:cs="宋体"/>
      <w:b/>
      <w:sz w:val="28"/>
      <w:szCs w:val="21"/>
    </w:rPr>
  </w:style>
  <w:style w:type="paragraph" w:customStyle="1" w:styleId="826">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eastAsia="宋体" w:cs="Times New Roman"/>
      <w:spacing w:val="6"/>
      <w:kern w:val="20"/>
      <w:szCs w:val="24"/>
    </w:rPr>
  </w:style>
  <w:style w:type="character" w:customStyle="1" w:styleId="827">
    <w:name w:val="普通文字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828">
    <w:name w:val="body-font"/>
    <w:basedOn w:val="137"/>
    <w:qFormat/>
    <w:uiPriority w:val="0"/>
  </w:style>
  <w:style w:type="paragraph" w:customStyle="1" w:styleId="829">
    <w:name w:val="基准标题"/>
    <w:basedOn w:val="35"/>
    <w:next w:val="35"/>
    <w:qFormat/>
    <w:uiPriority w:val="0"/>
    <w:pPr>
      <w:snapToGrid w:val="0"/>
      <w:spacing w:after="0" w:line="320" w:lineRule="exact"/>
      <w:ind w:left="-105" w:leftChars="-50" w:right="-105" w:rightChars="-50"/>
      <w:jc w:val="center"/>
    </w:pPr>
    <w:rPr>
      <w:rFonts w:ascii="宋体" w:hAnsi="宋体"/>
      <w:spacing w:val="-10"/>
    </w:rPr>
  </w:style>
  <w:style w:type="character" w:customStyle="1" w:styleId="830">
    <w:name w:val="vctext1"/>
    <w:qFormat/>
    <w:uiPriority w:val="0"/>
    <w:rPr>
      <w:color w:val="666666"/>
      <w:sz w:val="24"/>
      <w:szCs w:val="24"/>
    </w:rPr>
  </w:style>
  <w:style w:type="paragraph" w:customStyle="1" w:styleId="831">
    <w:name w:val="Char21"/>
    <w:basedOn w:val="1"/>
    <w:qFormat/>
    <w:uiPriority w:val="0"/>
    <w:rPr>
      <w:rFonts w:ascii="宋体" w:hAnsi="宋体" w:eastAsia="宋体" w:cs="Times New Roman"/>
      <w:b/>
      <w:sz w:val="24"/>
      <w:szCs w:val="24"/>
    </w:rPr>
  </w:style>
  <w:style w:type="character" w:customStyle="1" w:styleId="832">
    <w:name w:val="标题1 Char Char"/>
    <w:qFormat/>
    <w:uiPriority w:val="0"/>
    <w:rPr>
      <w:rFonts w:ascii="Cambria" w:hAnsi="Cambria" w:eastAsia="宋体" w:cs="Times New Roman"/>
      <w:b/>
      <w:bCs/>
      <w:sz w:val="32"/>
      <w:szCs w:val="32"/>
    </w:rPr>
  </w:style>
  <w:style w:type="paragraph" w:customStyle="1" w:styleId="833">
    <w:name w:val="Char Char Char Char1"/>
    <w:basedOn w:val="1"/>
    <w:qFormat/>
    <w:uiPriority w:val="0"/>
    <w:rPr>
      <w:rFonts w:ascii="Times New Roman" w:hAnsi="Times New Roman" w:eastAsia="宋体" w:cs="Times New Roman"/>
      <w:szCs w:val="24"/>
    </w:rPr>
  </w:style>
  <w:style w:type="paragraph" w:customStyle="1" w:styleId="834">
    <w:name w:val="_Style 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835">
    <w:name w:val="样式 四号 黑色 首行缩进:  2 字符"/>
    <w:basedOn w:val="1"/>
    <w:qFormat/>
    <w:uiPriority w:val="0"/>
    <w:pPr>
      <w:spacing w:line="480" w:lineRule="atLeast"/>
      <w:ind w:firstLine="200" w:firstLineChars="200"/>
    </w:pPr>
    <w:rPr>
      <w:rFonts w:ascii="Times New Roman" w:hAnsi="Times New Roman" w:eastAsia="宋体" w:cs="Times New Roman"/>
      <w:color w:val="000000"/>
      <w:sz w:val="24"/>
      <w:szCs w:val="24"/>
    </w:rPr>
  </w:style>
  <w:style w:type="character" w:styleId="836">
    <w:name w:val="Placeholder Text"/>
    <w:qFormat/>
    <w:uiPriority w:val="0"/>
    <w:rPr>
      <w:color w:val="808080"/>
    </w:rPr>
  </w:style>
  <w:style w:type="paragraph" w:customStyle="1" w:styleId="837">
    <w:name w:val="8级"/>
    <w:basedOn w:val="1"/>
    <w:qFormat/>
    <w:uiPriority w:val="0"/>
    <w:pPr>
      <w:tabs>
        <w:tab w:val="left" w:pos="407"/>
      </w:tabs>
      <w:ind w:left="180"/>
    </w:pPr>
    <w:rPr>
      <w:rFonts w:ascii="Times New Roman" w:hAnsi="Times New Roman" w:eastAsia="宋体" w:cs="Times New Roman"/>
      <w:szCs w:val="20"/>
    </w:rPr>
  </w:style>
  <w:style w:type="paragraph" w:customStyle="1" w:styleId="838">
    <w:name w:val="普通文本"/>
    <w:basedOn w:val="1"/>
    <w:qFormat/>
    <w:uiPriority w:val="0"/>
    <w:pPr>
      <w:overflowPunct w:val="0"/>
      <w:autoSpaceDE w:val="0"/>
      <w:autoSpaceDN w:val="0"/>
      <w:adjustRightInd w:val="0"/>
      <w:spacing w:line="360" w:lineRule="auto"/>
      <w:ind w:firstLine="480" w:firstLineChars="200"/>
    </w:pPr>
    <w:rPr>
      <w:rFonts w:ascii="宋体" w:hAnsi="宋体" w:eastAsia="宋体" w:cs="Times New Roman"/>
      <w:kern w:val="0"/>
      <w:sz w:val="24"/>
      <w:szCs w:val="24"/>
      <w:lang w:val="zh-CN"/>
    </w:rPr>
  </w:style>
  <w:style w:type="paragraph" w:customStyle="1" w:styleId="839">
    <w:name w:val="正文0000000000"/>
    <w:basedOn w:val="1"/>
    <w:next w:val="1"/>
    <w:qFormat/>
    <w:uiPriority w:val="0"/>
    <w:pPr>
      <w:overflowPunct w:val="0"/>
      <w:autoSpaceDE w:val="0"/>
      <w:autoSpaceDN w:val="0"/>
      <w:spacing w:line="360" w:lineRule="auto"/>
      <w:ind w:firstLine="480" w:firstLineChars="200"/>
      <w:textAlignment w:val="baseline"/>
    </w:pPr>
    <w:rPr>
      <w:rFonts w:ascii="宋体" w:hAnsi="宋体" w:eastAsia="宋体" w:cs="Times New Roman"/>
      <w:color w:val="000000"/>
      <w:kern w:val="0"/>
      <w:sz w:val="24"/>
      <w:szCs w:val="24"/>
    </w:rPr>
  </w:style>
  <w:style w:type="paragraph" w:customStyle="1" w:styleId="840">
    <w:name w:val="Char Char Знак Знак"/>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841">
    <w:name w:val="smessage_content"/>
    <w:basedOn w:val="137"/>
    <w:qFormat/>
    <w:uiPriority w:val="0"/>
  </w:style>
  <w:style w:type="paragraph" w:customStyle="1" w:styleId="842">
    <w:name w:val="表格体"/>
    <w:basedOn w:val="1"/>
    <w:qFormat/>
    <w:uiPriority w:val="0"/>
    <w:pPr>
      <w:adjustRightInd w:val="0"/>
      <w:snapToGrid w:val="0"/>
      <w:jc w:val="center"/>
    </w:pPr>
    <w:rPr>
      <w:rFonts w:ascii="Times New Roman" w:hAnsi="Times New Roman" w:eastAsia="宋体" w:cs="Times New Roman"/>
      <w:bCs/>
      <w:szCs w:val="24"/>
    </w:rPr>
  </w:style>
  <w:style w:type="paragraph" w:customStyle="1" w:styleId="843">
    <w:name w:val="样式 四号 首行缩进:  2 字符"/>
    <w:basedOn w:val="1"/>
    <w:link w:val="2072"/>
    <w:qFormat/>
    <w:uiPriority w:val="0"/>
    <w:pPr>
      <w:spacing w:line="480" w:lineRule="atLeast"/>
      <w:ind w:firstLine="200" w:firstLineChars="200"/>
    </w:pPr>
    <w:rPr>
      <w:rFonts w:ascii="Times New Roman" w:hAnsi="Times New Roman" w:eastAsia="宋体" w:cs="Times New Roman"/>
      <w:sz w:val="24"/>
      <w:szCs w:val="24"/>
    </w:rPr>
  </w:style>
  <w:style w:type="paragraph" w:customStyle="1" w:styleId="844">
    <w:name w:val="表内式样"/>
    <w:qFormat/>
    <w:uiPriority w:val="0"/>
    <w:pPr>
      <w:widowControl w:val="0"/>
      <w:spacing w:line="320" w:lineRule="exact"/>
      <w:jc w:val="center"/>
    </w:pPr>
    <w:rPr>
      <w:rFonts w:ascii="宋体" w:hAnsi="宋体" w:eastAsia="宋体" w:cs="Times New Roman"/>
      <w:color w:val="000000"/>
      <w:sz w:val="21"/>
      <w:szCs w:val="24"/>
      <w:lang w:val="en-US" w:eastAsia="zh-CN" w:bidi="ar-SA"/>
    </w:rPr>
  </w:style>
  <w:style w:type="table" w:customStyle="1" w:styleId="845">
    <w:name w:val="网格型1"/>
    <w:basedOn w:val="87"/>
    <w:qFormat/>
    <w:uiPriority w:val="0"/>
    <w:pPr>
      <w:widowControl w:val="0"/>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46">
    <w:name w:val="pr101"/>
    <w:basedOn w:val="137"/>
    <w:qFormat/>
    <w:uiPriority w:val="0"/>
  </w:style>
  <w:style w:type="paragraph" w:customStyle="1" w:styleId="847">
    <w:name w:val="样式 首行缩进:  2 字符 段前: 0.25 行"/>
    <w:basedOn w:val="251"/>
    <w:next w:val="251"/>
    <w:qFormat/>
    <w:uiPriority w:val="0"/>
    <w:rPr>
      <w:rFonts w:hAnsi="Calibri" w:cs="Times New Roman"/>
      <w:color w:val="auto"/>
    </w:rPr>
  </w:style>
  <w:style w:type="paragraph" w:customStyle="1" w:styleId="848">
    <w:name w:val="Char Char 字元 字元"/>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49">
    <w:name w:val="正文格式"/>
    <w:basedOn w:val="1"/>
    <w:link w:val="850"/>
    <w:qFormat/>
    <w:uiPriority w:val="0"/>
    <w:pPr>
      <w:spacing w:line="360" w:lineRule="auto"/>
      <w:ind w:firstLine="482"/>
    </w:pPr>
    <w:rPr>
      <w:rFonts w:ascii="宋体" w:hAnsi="宋体" w:eastAsia="宋体" w:cs="Times New Roman"/>
      <w:color w:val="000000"/>
      <w:kern w:val="0"/>
      <w:sz w:val="24"/>
      <w:szCs w:val="24"/>
    </w:rPr>
  </w:style>
  <w:style w:type="character" w:customStyle="1" w:styleId="850">
    <w:name w:val="正文格式 Char"/>
    <w:link w:val="849"/>
    <w:qFormat/>
    <w:uiPriority w:val="0"/>
    <w:rPr>
      <w:rFonts w:ascii="宋体" w:hAnsi="宋体" w:eastAsia="宋体" w:cs="Times New Roman"/>
      <w:color w:val="000000"/>
      <w:kern w:val="0"/>
      <w:sz w:val="24"/>
      <w:szCs w:val="24"/>
    </w:rPr>
  </w:style>
  <w:style w:type="paragraph" w:customStyle="1" w:styleId="851">
    <w:name w:val="图题注"/>
    <w:basedOn w:val="23"/>
    <w:qFormat/>
    <w:uiPriority w:val="0"/>
    <w:pPr>
      <w:spacing w:before="0" w:after="0"/>
      <w:ind w:firstLine="295" w:firstLineChars="147"/>
      <w:jc w:val="both"/>
    </w:pPr>
    <w:rPr>
      <w:rFonts w:ascii="Times New Roman" w:eastAsia="宋体" w:cs="宋体"/>
      <w:szCs w:val="21"/>
    </w:rPr>
  </w:style>
  <w:style w:type="character" w:customStyle="1" w:styleId="852">
    <w:name w:val="fo Char2"/>
    <w:qFormat/>
    <w:uiPriority w:val="0"/>
    <w:rPr>
      <w:rFonts w:eastAsia="宋体"/>
      <w:kern w:val="2"/>
      <w:sz w:val="18"/>
      <w:szCs w:val="18"/>
      <w:lang w:val="en-US" w:eastAsia="zh-CN" w:bidi="ar-SA"/>
    </w:rPr>
  </w:style>
  <w:style w:type="character" w:customStyle="1" w:styleId="853">
    <w:name w:val="Re Char3"/>
    <w:qFormat/>
    <w:uiPriority w:val="0"/>
    <w:rPr>
      <w:rFonts w:eastAsia="宋体"/>
      <w:b/>
      <w:bCs/>
      <w:kern w:val="2"/>
      <w:sz w:val="32"/>
      <w:szCs w:val="32"/>
      <w:lang w:val="en-US" w:eastAsia="zh-CN" w:bidi="ar-SA"/>
    </w:rPr>
  </w:style>
  <w:style w:type="character" w:customStyle="1" w:styleId="854">
    <w:name w:val="第四层条 Char2"/>
    <w:qFormat/>
    <w:uiPriority w:val="0"/>
    <w:rPr>
      <w:rFonts w:eastAsia="宋体"/>
      <w:b/>
      <w:bCs/>
      <w:kern w:val="2"/>
      <w:sz w:val="28"/>
      <w:szCs w:val="28"/>
      <w:lang w:val="en-US" w:eastAsia="zh-CN" w:bidi="ar-SA"/>
    </w:rPr>
  </w:style>
  <w:style w:type="character" w:customStyle="1" w:styleId="855">
    <w:name w:val="Char Char1"/>
    <w:qFormat/>
    <w:uiPriority w:val="0"/>
    <w:rPr>
      <w:rFonts w:eastAsia="宋体"/>
      <w:kern w:val="2"/>
      <w:sz w:val="18"/>
      <w:szCs w:val="18"/>
      <w:lang w:val="en-US" w:eastAsia="zh-CN" w:bidi="ar-SA"/>
    </w:rPr>
  </w:style>
  <w:style w:type="character" w:customStyle="1" w:styleId="856">
    <w:name w:val="Char Char41"/>
    <w:qFormat/>
    <w:uiPriority w:val="0"/>
    <w:rPr>
      <w:rFonts w:ascii="宋体" w:hAnsi="宋体" w:eastAsia="宋体"/>
      <w:sz w:val="24"/>
      <w:lang w:val="en-US" w:eastAsia="zh-CN" w:bidi="ar-SA"/>
    </w:rPr>
  </w:style>
  <w:style w:type="character" w:customStyle="1" w:styleId="857">
    <w:name w:val="Char Char141"/>
    <w:qFormat/>
    <w:uiPriority w:val="0"/>
    <w:rPr>
      <w:rFonts w:eastAsia="宋体"/>
      <w:kern w:val="2"/>
      <w:sz w:val="18"/>
      <w:szCs w:val="18"/>
      <w:lang w:val="en-US" w:eastAsia="zh-CN" w:bidi="ar-SA"/>
    </w:rPr>
  </w:style>
  <w:style w:type="character" w:customStyle="1" w:styleId="858">
    <w:name w:val="Char Char111"/>
    <w:qFormat/>
    <w:uiPriority w:val="0"/>
    <w:rPr>
      <w:rFonts w:ascii="Arial" w:hAnsi="Arial" w:eastAsia="黑体"/>
      <w:b/>
      <w:bCs/>
      <w:kern w:val="2"/>
      <w:sz w:val="28"/>
      <w:szCs w:val="28"/>
      <w:lang w:val="en-US" w:eastAsia="zh-CN" w:bidi="ar-SA"/>
    </w:rPr>
  </w:style>
  <w:style w:type="paragraph" w:customStyle="1" w:styleId="859">
    <w:name w:val="Char51"/>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860">
    <w:name w:val="Char31"/>
    <w:basedOn w:val="1"/>
    <w:qFormat/>
    <w:uiPriority w:val="0"/>
    <w:pPr>
      <w:tabs>
        <w:tab w:val="left" w:pos="420"/>
      </w:tabs>
      <w:ind w:left="420" w:hanging="420"/>
    </w:pPr>
    <w:rPr>
      <w:rFonts w:ascii="Times New Roman" w:hAnsi="宋体" w:eastAsia="宋体" w:cs="Times New Roman"/>
      <w:szCs w:val="24"/>
    </w:rPr>
  </w:style>
  <w:style w:type="paragraph" w:customStyle="1" w:styleId="861">
    <w:name w:val="Char2 Char Char Char1"/>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862">
    <w:name w:val="Char1 Char1"/>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863">
    <w:name w:val="Char Char Знак Знак1"/>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864">
    <w:name w:val="题注 Char"/>
    <w:link w:val="23"/>
    <w:qFormat/>
    <w:uiPriority w:val="0"/>
    <w:rPr>
      <w:rFonts w:ascii="黑体" w:hAnsi="Arial" w:eastAsia="黑体" w:cs="Times New Roman"/>
      <w:kern w:val="0"/>
      <w:sz w:val="20"/>
      <w:szCs w:val="20"/>
    </w:rPr>
  </w:style>
  <w:style w:type="character" w:customStyle="1" w:styleId="865">
    <w:name w:val=". (a.) Char Char"/>
    <w:qFormat/>
    <w:uiPriority w:val="0"/>
    <w:rPr>
      <w:rFonts w:ascii="Arial" w:hAnsi="Arial" w:eastAsia="黑体"/>
      <w:b/>
      <w:bCs/>
      <w:kern w:val="2"/>
      <w:sz w:val="24"/>
      <w:szCs w:val="24"/>
    </w:rPr>
  </w:style>
  <w:style w:type="character" w:customStyle="1" w:styleId="866">
    <w:name w:val="Re Char4"/>
    <w:qFormat/>
    <w:uiPriority w:val="0"/>
    <w:rPr>
      <w:rFonts w:eastAsia="宋体"/>
      <w:b/>
      <w:bCs/>
      <w:kern w:val="2"/>
      <w:sz w:val="32"/>
      <w:szCs w:val="32"/>
      <w:lang w:val="en-US" w:eastAsia="zh-CN" w:bidi="ar-SA"/>
    </w:rPr>
  </w:style>
  <w:style w:type="character" w:customStyle="1" w:styleId="867">
    <w:name w:val="Char Char33"/>
    <w:qFormat/>
    <w:uiPriority w:val="0"/>
    <w:rPr>
      <w:rFonts w:ascii="Times New Roman" w:hAnsi="Times New Roman" w:eastAsia="宋体" w:cs="Times New Roman"/>
      <w:sz w:val="18"/>
      <w:szCs w:val="18"/>
    </w:rPr>
  </w:style>
  <w:style w:type="character" w:customStyle="1" w:styleId="868">
    <w:name w:val="Char Char32"/>
    <w:qFormat/>
    <w:uiPriority w:val="0"/>
    <w:rPr>
      <w:rFonts w:ascii="Times New Roman" w:hAnsi="Times New Roman" w:eastAsia="宋体" w:cs="Times New Roman"/>
      <w:szCs w:val="24"/>
    </w:rPr>
  </w:style>
  <w:style w:type="character" w:customStyle="1" w:styleId="869">
    <w:name w:val="Char Char31"/>
    <w:qFormat/>
    <w:uiPriority w:val="0"/>
    <w:rPr>
      <w:rFonts w:ascii="Times New Roman" w:hAnsi="Times New Roman" w:eastAsia="宋体" w:cs="Times New Roman"/>
      <w:b/>
      <w:bCs/>
      <w:szCs w:val="24"/>
    </w:rPr>
  </w:style>
  <w:style w:type="character" w:customStyle="1" w:styleId="870">
    <w:name w:val="Char Char30"/>
    <w:qFormat/>
    <w:uiPriority w:val="0"/>
    <w:rPr>
      <w:rFonts w:ascii="仿宋_GB2312" w:hAnsi="宋体" w:eastAsia="仿宋_GB2312" w:cs="Times New Roman"/>
      <w:sz w:val="28"/>
      <w:szCs w:val="24"/>
    </w:rPr>
  </w:style>
  <w:style w:type="character" w:customStyle="1" w:styleId="871">
    <w:name w:val="Char Char29"/>
    <w:qFormat/>
    <w:uiPriority w:val="0"/>
    <w:rPr>
      <w:rFonts w:ascii="Times New Roman" w:hAnsi="Times New Roman" w:eastAsia="宋体" w:cs="Times New Roman"/>
      <w:szCs w:val="24"/>
      <w:shd w:val="clear" w:color="auto" w:fill="000080"/>
    </w:rPr>
  </w:style>
  <w:style w:type="character" w:customStyle="1" w:styleId="872">
    <w:name w:val="Char Char28"/>
    <w:qFormat/>
    <w:uiPriority w:val="0"/>
    <w:rPr>
      <w:rFonts w:ascii="宋体" w:hAnsi="宋体" w:eastAsia="宋体" w:cs="Times New Roman"/>
      <w:sz w:val="24"/>
      <w:szCs w:val="20"/>
    </w:rPr>
  </w:style>
  <w:style w:type="character" w:customStyle="1" w:styleId="873">
    <w:name w:val="Char Char23"/>
    <w:qFormat/>
    <w:uiPriority w:val="0"/>
    <w:rPr>
      <w:rFonts w:ascii="宋体" w:hAnsi="Times New Roman" w:eastAsia="宋体" w:cs="Times New Roman"/>
      <w:szCs w:val="20"/>
    </w:rPr>
  </w:style>
  <w:style w:type="character" w:customStyle="1" w:styleId="874">
    <w:name w:val="t2"/>
    <w:basedOn w:val="137"/>
    <w:qFormat/>
    <w:uiPriority w:val="0"/>
  </w:style>
  <w:style w:type="character" w:customStyle="1" w:styleId="875">
    <w:name w:val="duanluo1"/>
    <w:basedOn w:val="137"/>
    <w:qFormat/>
    <w:uiPriority w:val="0"/>
  </w:style>
  <w:style w:type="character" w:customStyle="1" w:styleId="876">
    <w:name w:val="新正文样式 Char"/>
    <w:link w:val="877"/>
    <w:qFormat/>
    <w:uiPriority w:val="0"/>
    <w:rPr>
      <w:spacing w:val="20"/>
      <w:sz w:val="24"/>
    </w:rPr>
  </w:style>
  <w:style w:type="paragraph" w:customStyle="1" w:styleId="877">
    <w:name w:val="新正文样式"/>
    <w:basedOn w:val="1"/>
    <w:link w:val="876"/>
    <w:qFormat/>
    <w:uiPriority w:val="0"/>
    <w:pPr>
      <w:tabs>
        <w:tab w:val="left" w:pos="567"/>
      </w:tabs>
      <w:spacing w:line="360" w:lineRule="auto"/>
      <w:ind w:firstLine="567"/>
    </w:pPr>
    <w:rPr>
      <w:spacing w:val="20"/>
      <w:sz w:val="24"/>
    </w:rPr>
  </w:style>
  <w:style w:type="character" w:customStyle="1" w:styleId="878">
    <w:name w:val="px141"/>
    <w:qFormat/>
    <w:uiPriority w:val="0"/>
    <w:rPr>
      <w:rFonts w:hint="default" w:ascii="ˎ̥" w:hAnsi="ˎ̥"/>
      <w:sz w:val="21"/>
    </w:rPr>
  </w:style>
  <w:style w:type="character" w:customStyle="1" w:styleId="879">
    <w:name w:val="正文(首行缩进)宋旭峰 Char Char"/>
    <w:link w:val="880"/>
    <w:qFormat/>
    <w:uiPriority w:val="0"/>
    <w:rPr>
      <w:snapToGrid w:val="0"/>
      <w:sz w:val="28"/>
    </w:rPr>
  </w:style>
  <w:style w:type="paragraph" w:customStyle="1" w:styleId="880">
    <w:name w:val="正文(首行缩进)宋旭峰"/>
    <w:basedOn w:val="22"/>
    <w:link w:val="879"/>
    <w:qFormat/>
    <w:uiPriority w:val="0"/>
    <w:pPr>
      <w:snapToGrid/>
      <w:spacing w:beforeLines="50" w:afterLines="50" w:line="360" w:lineRule="auto"/>
      <w:ind w:firstLine="560" w:firstLineChars="200"/>
    </w:pPr>
  </w:style>
  <w:style w:type="paragraph" w:customStyle="1" w:styleId="881">
    <w:name w:val="表格方案样式2"/>
    <w:basedOn w:val="1"/>
    <w:qFormat/>
    <w:uiPriority w:val="0"/>
    <w:pPr>
      <w:tabs>
        <w:tab w:val="left" w:pos="567"/>
      </w:tabs>
      <w:jc w:val="center"/>
    </w:pPr>
    <w:rPr>
      <w:rFonts w:ascii="Times New Roman" w:hAnsi="Times New Roman" w:eastAsia="华文中宋" w:cs="Times New Roman"/>
      <w:sz w:val="24"/>
      <w:szCs w:val="20"/>
    </w:rPr>
  </w:style>
  <w:style w:type="paragraph" w:customStyle="1" w:styleId="882">
    <w:name w:val="图文框"/>
    <w:basedOn w:val="1"/>
    <w:qFormat/>
    <w:uiPriority w:val="0"/>
    <w:pPr>
      <w:adjustRightInd w:val="0"/>
      <w:snapToGrid w:val="0"/>
      <w:ind w:left="-111" w:leftChars="-53" w:right="-48" w:rightChars="-48"/>
      <w:jc w:val="center"/>
    </w:pPr>
    <w:rPr>
      <w:rFonts w:ascii="Times New Roman" w:hAnsi="Times New Roman" w:eastAsia="宋体" w:cs="Times New Roman"/>
      <w:snapToGrid w:val="0"/>
      <w:kern w:val="0"/>
      <w:szCs w:val="20"/>
    </w:rPr>
  </w:style>
  <w:style w:type="paragraph" w:customStyle="1" w:styleId="883">
    <w:name w:val="表、图名宋旭峰"/>
    <w:basedOn w:val="1"/>
    <w:qFormat/>
    <w:uiPriority w:val="0"/>
    <w:pPr>
      <w:spacing w:beforeLines="50" w:line="360" w:lineRule="auto"/>
      <w:jc w:val="center"/>
    </w:pPr>
    <w:rPr>
      <w:rFonts w:ascii="黑体" w:hAnsi="宋体" w:eastAsia="黑体" w:cs="Times New Roman"/>
      <w:kern w:val="0"/>
      <w:szCs w:val="20"/>
    </w:rPr>
  </w:style>
  <w:style w:type="paragraph" w:customStyle="1" w:styleId="884">
    <w:name w:val="表体宋旭峰"/>
    <w:basedOn w:val="1"/>
    <w:qFormat/>
    <w:uiPriority w:val="0"/>
    <w:pPr>
      <w:overflowPunct w:val="0"/>
      <w:spacing w:line="280" w:lineRule="atLeast"/>
      <w:jc w:val="center"/>
      <w:textAlignment w:val="baseline"/>
    </w:pPr>
    <w:rPr>
      <w:rFonts w:ascii="宋体" w:hAnsi="Courier New" w:eastAsia="宋体" w:cs="Times New Roman"/>
      <w:snapToGrid w:val="0"/>
      <w:kern w:val="24"/>
      <w:sz w:val="18"/>
      <w:szCs w:val="20"/>
    </w:rPr>
  </w:style>
  <w:style w:type="paragraph" w:customStyle="1" w:styleId="885">
    <w:name w:val="_Style 3"/>
    <w:basedOn w:val="1"/>
    <w:qFormat/>
    <w:uiPriority w:val="0"/>
    <w:rPr>
      <w:rFonts w:ascii="Times New Roman" w:hAnsi="Times New Roman" w:eastAsia="宋体" w:cs="Times New Roman"/>
      <w:szCs w:val="20"/>
    </w:rPr>
  </w:style>
  <w:style w:type="character" w:customStyle="1" w:styleId="886">
    <w:name w:val="副标题 Char"/>
    <w:basedOn w:val="137"/>
    <w:link w:val="64"/>
    <w:qFormat/>
    <w:uiPriority w:val="0"/>
    <w:rPr>
      <w:rFonts w:ascii="Arial" w:hAnsi="Arial" w:eastAsia="宋体" w:cs="Times New Roman"/>
      <w:b/>
      <w:kern w:val="28"/>
      <w:sz w:val="32"/>
      <w:szCs w:val="20"/>
    </w:rPr>
  </w:style>
  <w:style w:type="paragraph" w:customStyle="1" w:styleId="887">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888">
    <w:name w:val="编号1"/>
    <w:basedOn w:val="22"/>
    <w:qFormat/>
    <w:uiPriority w:val="0"/>
    <w:pPr>
      <w:tabs>
        <w:tab w:val="left" w:pos="840"/>
      </w:tabs>
      <w:snapToGrid/>
      <w:spacing w:line="312" w:lineRule="atLeast"/>
      <w:ind w:firstLine="0"/>
    </w:pPr>
    <w:rPr>
      <w:snapToGrid/>
      <w:szCs w:val="24"/>
    </w:rPr>
  </w:style>
  <w:style w:type="paragraph" w:customStyle="1" w:styleId="889">
    <w:name w:val="wg"/>
    <w:basedOn w:val="1"/>
    <w:qFormat/>
    <w:uiPriority w:val="0"/>
    <w:rPr>
      <w:rFonts w:ascii="Times New Roman" w:hAnsi="Times New Roman" w:eastAsia="宋体" w:cs="Times New Roman"/>
      <w:sz w:val="28"/>
      <w:szCs w:val="20"/>
    </w:rPr>
  </w:style>
  <w:style w:type="character" w:customStyle="1" w:styleId="890">
    <w:name w:val="text_edit editable-title"/>
    <w:basedOn w:val="137"/>
    <w:qFormat/>
    <w:uiPriority w:val="0"/>
  </w:style>
  <w:style w:type="character" w:customStyle="1" w:styleId="891">
    <w:name w:val="headline-content2"/>
    <w:basedOn w:val="137"/>
    <w:qFormat/>
    <w:uiPriority w:val="0"/>
  </w:style>
  <w:style w:type="character" w:customStyle="1" w:styleId="892">
    <w:name w:val="Char Char24"/>
    <w:qFormat/>
    <w:uiPriority w:val="0"/>
    <w:rPr>
      <w:rFonts w:ascii="Times New Roman" w:hAnsi="Times New Roman" w:eastAsia="宋体" w:cs="Times New Roman"/>
      <w:sz w:val="18"/>
      <w:szCs w:val="18"/>
    </w:rPr>
  </w:style>
  <w:style w:type="table" w:customStyle="1" w:styleId="893">
    <w:name w:val="浅色底纹1"/>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894">
    <w:name w:val="正文文本 Char2"/>
    <w:qFormat/>
    <w:uiPriority w:val="0"/>
    <w:rPr>
      <w:rFonts w:ascii="Times New Roman" w:hAnsi="Times New Roman" w:eastAsia="宋体" w:cs="Times New Roman"/>
      <w:szCs w:val="24"/>
    </w:rPr>
  </w:style>
  <w:style w:type="character" w:customStyle="1" w:styleId="895">
    <w:name w:val="正文文本缩进 3 Char1"/>
    <w:qFormat/>
    <w:uiPriority w:val="0"/>
    <w:rPr>
      <w:rFonts w:ascii="Times New Roman" w:hAnsi="Times New Roman" w:eastAsia="宋体" w:cs="Times New Roman"/>
      <w:sz w:val="16"/>
      <w:szCs w:val="16"/>
    </w:rPr>
  </w:style>
  <w:style w:type="character" w:customStyle="1" w:styleId="896">
    <w:name w:val="正文文本缩进 Char2"/>
    <w:qFormat/>
    <w:uiPriority w:val="0"/>
    <w:rPr>
      <w:rFonts w:ascii="Times New Roman" w:hAnsi="Times New Roman" w:eastAsia="宋体" w:cs="Times New Roman"/>
      <w:szCs w:val="24"/>
    </w:rPr>
  </w:style>
  <w:style w:type="table" w:customStyle="1" w:styleId="897">
    <w:name w:val="表格样式4"/>
    <w:basedOn w:val="121"/>
    <w:qFormat/>
    <w:uiPriority w:val="0"/>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paragraph" w:customStyle="1" w:styleId="898">
    <w:name w:val="666666-表头儿"/>
    <w:basedOn w:val="1"/>
    <w:qFormat/>
    <w:uiPriority w:val="0"/>
    <w:pPr>
      <w:spacing w:line="440" w:lineRule="exact"/>
      <w:jc w:val="center"/>
    </w:pPr>
    <w:rPr>
      <w:rFonts w:ascii="Times New Roman" w:hAnsi="Times New Roman" w:eastAsia="黑体" w:cs="Times New Roman"/>
      <w:szCs w:val="20"/>
    </w:rPr>
  </w:style>
  <w:style w:type="paragraph" w:customStyle="1" w:styleId="899">
    <w:name w:val="666666-表中文字"/>
    <w:basedOn w:val="1"/>
    <w:qFormat/>
    <w:uiPriority w:val="0"/>
    <w:pPr>
      <w:jc w:val="center"/>
    </w:pPr>
    <w:rPr>
      <w:rFonts w:ascii="Times New Roman" w:hAnsi="Times New Roman" w:eastAsia="宋体" w:cs="Times New Roman"/>
      <w:szCs w:val="20"/>
    </w:rPr>
  </w:style>
  <w:style w:type="character" w:customStyle="1" w:styleId="900">
    <w:name w:val="图表 Char"/>
    <w:qFormat/>
    <w:uiPriority w:val="0"/>
    <w:rPr>
      <w:rFonts w:eastAsia="宋体"/>
      <w:snapToGrid w:val="0"/>
      <w:sz w:val="28"/>
      <w:lang w:val="en-US" w:eastAsia="zh-CN" w:bidi="ar-SA"/>
    </w:rPr>
  </w:style>
  <w:style w:type="character" w:customStyle="1" w:styleId="901">
    <w:name w:val="keyword"/>
    <w:basedOn w:val="137"/>
    <w:qFormat/>
    <w:uiPriority w:val="0"/>
  </w:style>
  <w:style w:type="table" w:customStyle="1" w:styleId="902">
    <w:name w:val="网格型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3">
    <w:name w:val="图注"/>
    <w:basedOn w:val="35"/>
    <w:next w:val="45"/>
    <w:qFormat/>
    <w:uiPriority w:val="0"/>
    <w:pPr>
      <w:spacing w:after="0" w:line="360" w:lineRule="auto"/>
      <w:ind w:firstLine="480" w:firstLineChars="200"/>
    </w:pPr>
    <w:rPr>
      <w:rFonts w:ascii="宋体" w:hAnsi="宋体"/>
      <w:sz w:val="24"/>
      <w:szCs w:val="28"/>
    </w:rPr>
  </w:style>
  <w:style w:type="paragraph" w:customStyle="1" w:styleId="904">
    <w:name w:val="666666-正文"/>
    <w:basedOn w:val="1"/>
    <w:qFormat/>
    <w:uiPriority w:val="0"/>
    <w:pPr>
      <w:spacing w:line="440" w:lineRule="exact"/>
      <w:ind w:firstLine="200" w:firstLineChars="200"/>
    </w:pPr>
    <w:rPr>
      <w:rFonts w:ascii="Times New Roman" w:hAnsi="Times New Roman" w:eastAsia="宋体" w:cs="Times New Roman"/>
      <w:sz w:val="24"/>
      <w:szCs w:val="20"/>
      <w:lang w:val="zh-CN"/>
    </w:rPr>
  </w:style>
  <w:style w:type="character" w:customStyle="1" w:styleId="905">
    <w:name w:val="Char Char26"/>
    <w:qFormat/>
    <w:uiPriority w:val="0"/>
    <w:rPr>
      <w:rFonts w:eastAsia="宋体"/>
      <w:kern w:val="2"/>
      <w:sz w:val="21"/>
      <w:szCs w:val="24"/>
      <w:lang w:val="en-US" w:eastAsia="zh-CN" w:bidi="ar-SA"/>
    </w:rPr>
  </w:style>
  <w:style w:type="paragraph" w:customStyle="1" w:styleId="906">
    <w:name w:val="zhengwen"/>
    <w:basedOn w:val="1"/>
    <w:qFormat/>
    <w:uiPriority w:val="0"/>
    <w:pPr>
      <w:spacing w:line="360" w:lineRule="auto"/>
      <w:ind w:firstLine="200" w:firstLineChars="200"/>
    </w:pPr>
    <w:rPr>
      <w:rFonts w:ascii="Arial" w:hAnsi="Arial" w:eastAsia="宋体" w:cs="Arial"/>
      <w:sz w:val="24"/>
      <w:szCs w:val="24"/>
    </w:rPr>
  </w:style>
  <w:style w:type="paragraph" w:customStyle="1" w:styleId="907">
    <w:name w:val="方案表格"/>
    <w:link w:val="908"/>
    <w:qFormat/>
    <w:uiPriority w:val="0"/>
    <w:pPr>
      <w:jc w:val="center"/>
    </w:pPr>
    <w:rPr>
      <w:rFonts w:ascii="Times New Roman" w:hAnsi="Times New Roman" w:eastAsia="宋体" w:cs="Times New Roman"/>
      <w:color w:val="000000"/>
      <w:kern w:val="2"/>
      <w:sz w:val="21"/>
      <w:szCs w:val="22"/>
      <w:lang w:val="en-US" w:eastAsia="zh-CN" w:bidi="ar-SA"/>
    </w:rPr>
  </w:style>
  <w:style w:type="character" w:customStyle="1" w:styleId="908">
    <w:name w:val="方案表格 Char"/>
    <w:link w:val="907"/>
    <w:qFormat/>
    <w:uiPriority w:val="0"/>
    <w:rPr>
      <w:rFonts w:ascii="Times New Roman" w:hAnsi="Times New Roman" w:eastAsia="宋体" w:cs="Times New Roman"/>
      <w:color w:val="000000"/>
    </w:rPr>
  </w:style>
  <w:style w:type="character" w:customStyle="1" w:styleId="909">
    <w:name w:val="图名 Char Char Char Char"/>
    <w:qFormat/>
    <w:uiPriority w:val="0"/>
    <w:rPr>
      <w:rFonts w:hAnsi="宋体" w:eastAsia="宋体"/>
      <w:b/>
      <w:kern w:val="2"/>
      <w:sz w:val="18"/>
      <w:szCs w:val="24"/>
      <w:lang w:val="en-US" w:eastAsia="zh-CN" w:bidi="ar-SA"/>
    </w:rPr>
  </w:style>
  <w:style w:type="character" w:customStyle="1" w:styleId="910">
    <w:name w:val="内苡 Char Char"/>
    <w:qFormat/>
    <w:uiPriority w:val="0"/>
    <w:rPr>
      <w:rFonts w:ascii="宋体" w:hAnsi="宋体" w:eastAsia="宋体"/>
      <w:kern w:val="2"/>
      <w:sz w:val="28"/>
      <w:szCs w:val="28"/>
      <w:lang w:val="en-US" w:eastAsia="zh-CN" w:bidi="ar-SA"/>
    </w:rPr>
  </w:style>
  <w:style w:type="character" w:customStyle="1" w:styleId="911">
    <w:name w:val="可研表格 Char Char"/>
    <w:qFormat/>
    <w:uiPriority w:val="0"/>
    <w:rPr>
      <w:rFonts w:eastAsia="宋体"/>
      <w:kern w:val="2"/>
      <w:sz w:val="24"/>
      <w:szCs w:val="24"/>
      <w:lang w:bidi="ar-SA"/>
    </w:rPr>
  </w:style>
  <w:style w:type="character" w:customStyle="1" w:styleId="912">
    <w:name w:val="我的正文 Char Char"/>
    <w:qFormat/>
    <w:uiPriority w:val="0"/>
    <w:rPr>
      <w:rFonts w:hAnsi="宋体" w:eastAsia="宋体"/>
      <w:kern w:val="2"/>
      <w:sz w:val="24"/>
      <w:szCs w:val="24"/>
      <w:lang w:val="en-US" w:eastAsia="zh-CN" w:bidi="ar-SA"/>
    </w:rPr>
  </w:style>
  <w:style w:type="character" w:customStyle="1" w:styleId="913">
    <w:name w:val="样式1 Char Char"/>
    <w:qFormat/>
    <w:uiPriority w:val="0"/>
    <w:rPr>
      <w:rFonts w:eastAsia="宋体"/>
      <w:kern w:val="2"/>
      <w:sz w:val="18"/>
      <w:szCs w:val="18"/>
      <w:lang w:val="en-US" w:eastAsia="zh-CN" w:bidi="ar-SA"/>
    </w:rPr>
  </w:style>
  <w:style w:type="character" w:customStyle="1" w:styleId="914">
    <w:name w:val="图表名 Char Char Char Char Char Char Char Char Char Char Char Char"/>
    <w:qFormat/>
    <w:uiPriority w:val="0"/>
    <w:rPr>
      <w:rFonts w:hAnsi="宋体" w:eastAsia="宋体"/>
      <w:b/>
      <w:snapToGrid w:val="0"/>
      <w:kern w:val="2"/>
      <w:sz w:val="21"/>
      <w:szCs w:val="21"/>
      <w:lang w:val="en-US" w:eastAsia="zh-CN" w:bidi="ar-SA"/>
    </w:rPr>
  </w:style>
  <w:style w:type="character" w:customStyle="1" w:styleId="915">
    <w:name w:val="表格内容 Char Char Char Char"/>
    <w:qFormat/>
    <w:uiPriority w:val="0"/>
    <w:rPr>
      <w:rFonts w:hAnsi="宋体" w:eastAsia="宋体"/>
      <w:sz w:val="18"/>
      <w:szCs w:val="15"/>
      <w:lang w:val="en-US" w:eastAsia="zh-CN" w:bidi="ar-SA"/>
    </w:rPr>
  </w:style>
  <w:style w:type="character" w:customStyle="1" w:styleId="916">
    <w:name w:val="标准 Char Char"/>
    <w:qFormat/>
    <w:uiPriority w:val="0"/>
    <w:rPr>
      <w:rFonts w:eastAsia="宋体"/>
      <w:spacing w:val="-2"/>
      <w:sz w:val="28"/>
      <w:lang w:val="en-GB" w:eastAsia="zh-CN" w:bidi="ar-SA"/>
    </w:rPr>
  </w:style>
  <w:style w:type="character" w:customStyle="1" w:styleId="917">
    <w:name w:val="环 5级 1 Char Char"/>
    <w:qFormat/>
    <w:uiPriority w:val="0"/>
    <w:rPr>
      <w:rFonts w:ascii="宋体" w:hAnsi="宋体" w:eastAsia="宋体"/>
      <w:b/>
      <w:snapToGrid w:val="0"/>
      <w:kern w:val="2"/>
      <w:sz w:val="28"/>
      <w:szCs w:val="28"/>
      <w:lang w:val="en-US" w:eastAsia="zh-CN" w:bidi="ar-SA"/>
    </w:rPr>
  </w:style>
  <w:style w:type="character" w:customStyle="1" w:styleId="918">
    <w:name w:val="表题 Char Char Char"/>
    <w:qFormat/>
    <w:uiPriority w:val="0"/>
    <w:rPr>
      <w:rFonts w:eastAsia="宋体"/>
      <w:b/>
      <w:snapToGrid w:val="0"/>
      <w:sz w:val="21"/>
      <w:szCs w:val="21"/>
      <w:lang w:val="en-US" w:eastAsia="zh-CN" w:bidi="ar-SA"/>
    </w:rPr>
  </w:style>
  <w:style w:type="character" w:customStyle="1" w:styleId="919">
    <w:name w:val="注释 Char Char Char Char Char"/>
    <w:qFormat/>
    <w:uiPriority w:val="0"/>
    <w:rPr>
      <w:rFonts w:eastAsia="宋体"/>
      <w:kern w:val="2"/>
      <w:sz w:val="15"/>
      <w:szCs w:val="24"/>
      <w:lang w:val="en-US" w:eastAsia="zh-CN" w:bidi="ar-SA"/>
    </w:rPr>
  </w:style>
  <w:style w:type="character" w:customStyle="1" w:styleId="920">
    <w:name w:val="Normal Char Char"/>
    <w:qFormat/>
    <w:uiPriority w:val="0"/>
    <w:rPr>
      <w:rFonts w:ascii="宋体"/>
      <w:sz w:val="24"/>
      <w:lang w:val="en-US" w:eastAsia="zh-CN" w:bidi="ar-SA"/>
    </w:rPr>
  </w:style>
  <w:style w:type="character" w:customStyle="1" w:styleId="921">
    <w:name w:val="图题 Char Char Char"/>
    <w:qFormat/>
    <w:uiPriority w:val="0"/>
    <w:rPr>
      <w:rFonts w:eastAsia="宋体"/>
      <w:b/>
      <w:sz w:val="21"/>
      <w:szCs w:val="24"/>
      <w:lang w:val="zh-CN" w:eastAsia="zh-CN" w:bidi="ar-SA"/>
    </w:rPr>
  </w:style>
  <w:style w:type="character" w:customStyle="1" w:styleId="922">
    <w:name w:val="表头名称 Char Char"/>
    <w:qFormat/>
    <w:uiPriority w:val="0"/>
    <w:rPr>
      <w:rFonts w:ascii="黑体" w:hAnsi="宋体" w:eastAsia="黑体"/>
      <w:kern w:val="2"/>
      <w:sz w:val="24"/>
      <w:szCs w:val="24"/>
      <w:lang w:val="en-US" w:eastAsia="zh-CN" w:bidi="ar-SA"/>
    </w:rPr>
  </w:style>
  <w:style w:type="character" w:customStyle="1" w:styleId="923">
    <w:name w:val="样式4 Char Char"/>
    <w:qFormat/>
    <w:uiPriority w:val="0"/>
    <w:rPr>
      <w:rFonts w:eastAsia="宋体"/>
      <w:kern w:val="2"/>
      <w:sz w:val="18"/>
      <w:szCs w:val="24"/>
      <w:lang w:val="en-US" w:eastAsia="zh-CN" w:bidi="ar-SA"/>
    </w:rPr>
  </w:style>
  <w:style w:type="character" w:customStyle="1" w:styleId="924">
    <w:name w:val="正文(首行缩进) Char Char"/>
    <w:qFormat/>
    <w:uiPriority w:val="0"/>
    <w:rPr>
      <w:rFonts w:eastAsia="宋体"/>
      <w:snapToGrid w:val="0"/>
      <w:sz w:val="24"/>
      <w:szCs w:val="24"/>
      <w:lang w:val="en-US" w:eastAsia="zh-CN" w:bidi="ar-SA"/>
    </w:rPr>
  </w:style>
  <w:style w:type="character" w:customStyle="1" w:styleId="925">
    <w:name w:val="dan7-1 Char Char"/>
    <w:qFormat/>
    <w:uiPriority w:val="0"/>
    <w:rPr>
      <w:rFonts w:eastAsia="宋体"/>
      <w:kern w:val="2"/>
      <w:sz w:val="24"/>
      <w:szCs w:val="24"/>
      <w:lang w:val="en-US" w:eastAsia="zh-CN" w:bidi="ar-SA"/>
    </w:rPr>
  </w:style>
  <w:style w:type="character" w:customStyle="1" w:styleId="926">
    <w:name w:val="表 Char Char"/>
    <w:qFormat/>
    <w:uiPriority w:val="0"/>
    <w:rPr>
      <w:spacing w:val="2"/>
      <w:kern w:val="2"/>
      <w:sz w:val="21"/>
    </w:rPr>
  </w:style>
  <w:style w:type="character" w:customStyle="1" w:styleId="927">
    <w:name w:val="样式 纯文本 + 首行缩进:  2 字符 Char Char Char"/>
    <w:qFormat/>
    <w:uiPriority w:val="0"/>
    <w:rPr>
      <w:rFonts w:ascii="宋体" w:hAnsi="Courier New" w:eastAsia="宋体" w:cs="宋体"/>
      <w:kern w:val="2"/>
      <w:sz w:val="21"/>
      <w:lang w:val="en-US" w:eastAsia="zh-CN" w:bidi="ar-SA"/>
    </w:rPr>
  </w:style>
  <w:style w:type="character" w:customStyle="1" w:styleId="928">
    <w:name w:val="2标题 Char Char"/>
    <w:qFormat/>
    <w:uiPriority w:val="0"/>
    <w:rPr>
      <w:rFonts w:eastAsia="宋体"/>
      <w:b/>
      <w:kern w:val="2"/>
      <w:sz w:val="24"/>
      <w:lang w:val="en-US" w:eastAsia="zh-CN" w:bidi="ar-SA"/>
    </w:rPr>
  </w:style>
  <w:style w:type="character" w:customStyle="1" w:styleId="929">
    <w:name w:val="666 Char Char"/>
    <w:qFormat/>
    <w:uiPriority w:val="0"/>
    <w:rPr>
      <w:rFonts w:hAnsi="宋体" w:eastAsia="黑体"/>
      <w:sz w:val="24"/>
      <w:szCs w:val="18"/>
      <w:lang w:val="en-US" w:eastAsia="zh-CN" w:bidi="ar-SA"/>
    </w:rPr>
  </w:style>
  <w:style w:type="character" w:customStyle="1" w:styleId="930">
    <w:name w:val="5正文 Char Char"/>
    <w:qFormat/>
    <w:uiPriority w:val="0"/>
    <w:rPr>
      <w:rFonts w:ascii="宋体" w:hAnsi="宋体" w:eastAsia="宋体"/>
      <w:sz w:val="24"/>
      <w:szCs w:val="28"/>
      <w:lang w:val="en-US" w:eastAsia="zh-CN" w:bidi="ar-SA"/>
    </w:rPr>
  </w:style>
  <w:style w:type="character" w:customStyle="1" w:styleId="931">
    <w:name w:val="报告正文 Char Char"/>
    <w:qFormat/>
    <w:uiPriority w:val="0"/>
    <w:rPr>
      <w:kern w:val="2"/>
      <w:sz w:val="24"/>
      <w:lang w:bidi="ar-SA"/>
    </w:rPr>
  </w:style>
  <w:style w:type="character" w:customStyle="1" w:styleId="932">
    <w:name w:val="表小4 Char Char"/>
    <w:qFormat/>
    <w:uiPriority w:val="0"/>
    <w:rPr>
      <w:rFonts w:ascii="Wingdings" w:hAnsi="Wingdings" w:eastAsia="Wingdings"/>
      <w:b/>
      <w:kern w:val="2"/>
      <w:sz w:val="28"/>
      <w:lang w:val="en-US" w:eastAsia="zh-CN" w:bidi="ar-SA"/>
    </w:rPr>
  </w:style>
  <w:style w:type="character" w:customStyle="1" w:styleId="933">
    <w:name w:val="正文 Char Char"/>
    <w:qFormat/>
    <w:uiPriority w:val="0"/>
    <w:rPr>
      <w:rFonts w:ascii="宋体" w:hAnsi="宋体" w:eastAsia="宋体" w:cs="宋体"/>
      <w:kern w:val="2"/>
      <w:sz w:val="24"/>
      <w:szCs w:val="24"/>
      <w:lang w:val="en-US" w:eastAsia="zh-CN" w:bidi="ar-SA"/>
    </w:rPr>
  </w:style>
  <w:style w:type="character" w:customStyle="1" w:styleId="934">
    <w:name w:val="表标题 Char Char"/>
    <w:qFormat/>
    <w:uiPriority w:val="0"/>
    <w:rPr>
      <w:rFonts w:ascii="宋体" w:hAnsi="宋体" w:eastAsia="宋体"/>
      <w:spacing w:val="-5"/>
      <w:sz w:val="24"/>
      <w:szCs w:val="24"/>
      <w:lang w:bidi="ar-SA"/>
    </w:rPr>
  </w:style>
  <w:style w:type="character" w:customStyle="1" w:styleId="935">
    <w:name w:val="表题图题 Char Char Char"/>
    <w:qFormat/>
    <w:uiPriority w:val="0"/>
    <w:rPr>
      <w:rFonts w:ascii="宋体" w:hAnsi="宋体" w:eastAsia="宋体" w:cs="Arial Unicode MS"/>
      <w:b/>
      <w:sz w:val="21"/>
      <w:szCs w:val="21"/>
      <w:lang w:val="en-US" w:eastAsia="zh-CN" w:bidi="ar-SA"/>
    </w:rPr>
  </w:style>
  <w:style w:type="character" w:customStyle="1" w:styleId="936">
    <w:name w:val="5级正文 Char Char"/>
    <w:qFormat/>
    <w:uiPriority w:val="0"/>
    <w:rPr>
      <w:rFonts w:eastAsia="宋体"/>
      <w:b/>
      <w:kern w:val="2"/>
      <w:sz w:val="24"/>
      <w:szCs w:val="24"/>
      <w:lang w:val="en-US" w:eastAsia="zh-CN" w:bidi="ar-SA"/>
    </w:rPr>
  </w:style>
  <w:style w:type="character" w:customStyle="1" w:styleId="937">
    <w:name w:val="我的论文标题3 Char Char"/>
    <w:qFormat/>
    <w:uiPriority w:val="0"/>
    <w:rPr>
      <w:rFonts w:hAnsi="宋体" w:eastAsia="黑体"/>
      <w:bCs/>
      <w:kern w:val="2"/>
      <w:sz w:val="28"/>
      <w:szCs w:val="32"/>
      <w:lang w:val="en-US" w:eastAsia="zh-CN" w:bidi="ar-SA"/>
    </w:rPr>
  </w:style>
  <w:style w:type="character" w:customStyle="1" w:styleId="938">
    <w:name w:val="表头 Char Char"/>
    <w:qFormat/>
    <w:uiPriority w:val="0"/>
    <w:rPr>
      <w:rFonts w:ascii="宋体" w:hAnsi="宋体" w:eastAsia="宋体"/>
      <w:b/>
      <w:bCs/>
      <w:spacing w:val="6"/>
      <w:kern w:val="2"/>
      <w:position w:val="10"/>
      <w:sz w:val="24"/>
      <w:szCs w:val="24"/>
      <w:lang w:val="en-US" w:eastAsia="zh-CN" w:bidi="ar-SA"/>
    </w:rPr>
  </w:style>
  <w:style w:type="character" w:customStyle="1" w:styleId="939">
    <w:name w:val="正文首行缩进-修改 Char Char"/>
    <w:qFormat/>
    <w:uiPriority w:val="0"/>
    <w:rPr>
      <w:rFonts w:eastAsia="宋体"/>
      <w:kern w:val="2"/>
      <w:sz w:val="24"/>
      <w:szCs w:val="24"/>
      <w:lang w:val="en-US" w:eastAsia="zh-CN" w:bidi="ar-SA"/>
    </w:rPr>
  </w:style>
  <w:style w:type="character" w:customStyle="1" w:styleId="940">
    <w:name w:val="注释 Char Char Char Char"/>
    <w:qFormat/>
    <w:uiPriority w:val="0"/>
    <w:rPr>
      <w:bCs/>
      <w:kern w:val="44"/>
      <w:sz w:val="18"/>
      <w:szCs w:val="18"/>
      <w:lang w:val="en-US" w:eastAsia="zh-CN" w:bidi="ar-SA"/>
    </w:rPr>
  </w:style>
  <w:style w:type="character" w:customStyle="1" w:styleId="941">
    <w:name w:val="标题6 Char Char"/>
    <w:qFormat/>
    <w:uiPriority w:val="0"/>
    <w:rPr>
      <w:rFonts w:ascii="宋体" w:hAnsi="宋体" w:eastAsia="宋体"/>
      <w:kern w:val="2"/>
      <w:sz w:val="21"/>
      <w:szCs w:val="21"/>
      <w:lang w:val="en-US" w:eastAsia="zh-CN" w:bidi="ar-SA"/>
    </w:rPr>
  </w:style>
  <w:style w:type="character" w:customStyle="1" w:styleId="942">
    <w:name w:val="图表名 Char Char"/>
    <w:qFormat/>
    <w:uiPriority w:val="0"/>
    <w:rPr>
      <w:rFonts w:hAnsi="宋体" w:eastAsia="宋体"/>
      <w:b/>
      <w:kern w:val="2"/>
      <w:sz w:val="21"/>
      <w:szCs w:val="24"/>
      <w:lang w:val="en-US" w:eastAsia="zh-CN" w:bidi="ar-SA"/>
    </w:rPr>
  </w:style>
  <w:style w:type="character" w:customStyle="1" w:styleId="943">
    <w:name w:val="222 Char Char"/>
    <w:qFormat/>
    <w:uiPriority w:val="0"/>
    <w:rPr>
      <w:rFonts w:ascii="宋体" w:hAnsi="宋体" w:eastAsia="黑体"/>
      <w:sz w:val="30"/>
      <w:szCs w:val="28"/>
      <w:lang w:val="en-US" w:eastAsia="zh-CN" w:bidi="ar-SA"/>
    </w:rPr>
  </w:style>
  <w:style w:type="character" w:customStyle="1" w:styleId="944">
    <w:name w:val="dan7-1表头7 Char Char"/>
    <w:qFormat/>
    <w:uiPriority w:val="0"/>
    <w:rPr>
      <w:rFonts w:eastAsia="黑体"/>
      <w:kern w:val="2"/>
      <w:sz w:val="24"/>
      <w:szCs w:val="24"/>
      <w:lang w:val="en-US" w:eastAsia="zh-CN" w:bidi="ar-SA"/>
    </w:rPr>
  </w:style>
  <w:style w:type="character" w:customStyle="1" w:styleId="945">
    <w:name w:val="表格式 Char Char"/>
    <w:qFormat/>
    <w:uiPriority w:val="0"/>
    <w:rPr>
      <w:rFonts w:ascii="宋体" w:hAnsi="宋体" w:eastAsia="宋体" w:cs="宋体"/>
      <w:color w:val="0000FF"/>
      <w:spacing w:val="-5"/>
      <w:kern w:val="2"/>
      <w:sz w:val="21"/>
      <w:szCs w:val="21"/>
      <w:lang w:val="zh-CN" w:eastAsia="zh-CN" w:bidi="ar-SA"/>
    </w:rPr>
  </w:style>
  <w:style w:type="character" w:customStyle="1" w:styleId="946">
    <w:name w:val="样式5 Char Char"/>
    <w:qFormat/>
    <w:uiPriority w:val="0"/>
    <w:rPr>
      <w:rFonts w:eastAsia="宋体"/>
      <w:kern w:val="2"/>
      <w:sz w:val="18"/>
      <w:szCs w:val="21"/>
      <w:lang w:val="en-US" w:eastAsia="zh-CN" w:bidi="ar-SA"/>
    </w:rPr>
  </w:style>
  <w:style w:type="character" w:customStyle="1" w:styleId="947">
    <w:name w:val="样式2 Char Char"/>
    <w:qFormat/>
    <w:uiPriority w:val="0"/>
    <w:rPr>
      <w:rFonts w:eastAsia="宋体"/>
      <w:kern w:val="2"/>
      <w:sz w:val="21"/>
      <w:szCs w:val="21"/>
      <w:lang w:val="en-US" w:eastAsia="zh-CN" w:bidi="ar-SA"/>
    </w:rPr>
  </w:style>
  <w:style w:type="character" w:customStyle="1" w:styleId="948">
    <w:name w:val="1标题 Char Char"/>
    <w:qFormat/>
    <w:uiPriority w:val="0"/>
    <w:rPr>
      <w:rFonts w:ascii="宋体" w:hAnsi="宋体" w:eastAsia="宋体" w:cs="宋体"/>
      <w:b/>
      <w:kern w:val="44"/>
      <w:sz w:val="30"/>
      <w:szCs w:val="30"/>
      <w:lang w:val="en-US" w:eastAsia="zh-CN" w:bidi="ar-SA"/>
    </w:rPr>
  </w:style>
  <w:style w:type="character" w:customStyle="1" w:styleId="949">
    <w:name w:val="样式3 Char Char"/>
    <w:qFormat/>
    <w:uiPriority w:val="0"/>
    <w:rPr>
      <w:rFonts w:eastAsia="宋体"/>
      <w:kern w:val="2"/>
      <w:sz w:val="21"/>
      <w:szCs w:val="21"/>
      <w:lang w:val="en-US" w:eastAsia="zh-CN" w:bidi="ar-SA"/>
    </w:rPr>
  </w:style>
  <w:style w:type="character" w:customStyle="1" w:styleId="950">
    <w:name w:val="正文文本 Char Char"/>
    <w:qFormat/>
    <w:uiPriority w:val="0"/>
    <w:rPr>
      <w:rFonts w:ascii="Times New Roman" w:hAnsi="Times New Roman" w:eastAsia="宋体" w:cs="Times New Roman"/>
      <w:szCs w:val="24"/>
    </w:rPr>
  </w:style>
  <w:style w:type="character" w:customStyle="1" w:styleId="951">
    <w:name w:val="正文文本缩进 2 Char Char"/>
    <w:qFormat/>
    <w:uiPriority w:val="0"/>
    <w:rPr>
      <w:rFonts w:ascii="Times New Roman" w:hAnsi="Times New Roman" w:eastAsia="宋体" w:cs="Times New Roman"/>
      <w:szCs w:val="24"/>
    </w:rPr>
  </w:style>
  <w:style w:type="character" w:customStyle="1" w:styleId="952">
    <w:name w:val="样式 首行缩进:  0.77 厘米 行距: 固定值 20 磅 Char Char"/>
    <w:qFormat/>
    <w:uiPriority w:val="0"/>
    <w:rPr>
      <w:rFonts w:eastAsia="宋体"/>
      <w:kern w:val="2"/>
      <w:sz w:val="24"/>
      <w:lang w:val="en-US" w:eastAsia="zh-CN" w:bidi="ar-SA"/>
    </w:rPr>
  </w:style>
  <w:style w:type="character" w:customStyle="1" w:styleId="953">
    <w:name w:val="正文格式 Char Char"/>
    <w:qFormat/>
    <w:uiPriority w:val="0"/>
    <w:rPr>
      <w:rFonts w:ascii="宋体" w:hAnsi="宋体" w:eastAsia="宋体" w:cs="宋体"/>
      <w:color w:val="000000"/>
      <w:kern w:val="2"/>
      <w:sz w:val="24"/>
      <w:szCs w:val="24"/>
      <w:lang w:val="en-US" w:eastAsia="zh-CN" w:bidi="ar-SA"/>
    </w:rPr>
  </w:style>
  <w:style w:type="character" w:customStyle="1" w:styleId="954">
    <w:name w:val="新正文样式 Char Char"/>
    <w:qFormat/>
    <w:uiPriority w:val="0"/>
    <w:rPr>
      <w:rFonts w:eastAsia="宋体"/>
      <w:spacing w:val="20"/>
      <w:sz w:val="24"/>
      <w:lang w:bidi="ar-SA"/>
    </w:rPr>
  </w:style>
  <w:style w:type="character" w:customStyle="1" w:styleId="955">
    <w:name w:val="图表 Char Char"/>
    <w:qFormat/>
    <w:uiPriority w:val="0"/>
    <w:rPr>
      <w:rFonts w:eastAsia="宋体"/>
      <w:snapToGrid w:val="0"/>
      <w:sz w:val="28"/>
      <w:lang w:val="en-US" w:eastAsia="zh-CN" w:bidi="ar-SA"/>
    </w:rPr>
  </w:style>
  <w:style w:type="paragraph" w:customStyle="1" w:styleId="956">
    <w:name w:val="列出段落2"/>
    <w:basedOn w:val="1"/>
    <w:qFormat/>
    <w:uiPriority w:val="0"/>
    <w:pPr>
      <w:ind w:left="720"/>
    </w:pPr>
    <w:rPr>
      <w:rFonts w:ascii="Times New Roman" w:hAnsi="Times New Roman" w:eastAsia="宋体" w:cs="Times New Roman"/>
      <w:szCs w:val="24"/>
    </w:rPr>
  </w:style>
  <w:style w:type="paragraph" w:customStyle="1" w:styleId="95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8">
    <w:name w:val="Char Char Char Char Char Char Char2"/>
    <w:basedOn w:val="1"/>
    <w:qFormat/>
    <w:uiPriority w:val="0"/>
    <w:rPr>
      <w:rFonts w:ascii="Times New Roman" w:hAnsi="Times New Roman" w:eastAsia="宋体" w:cs="Times New Roman"/>
      <w:szCs w:val="20"/>
    </w:rPr>
  </w:style>
  <w:style w:type="character" w:customStyle="1" w:styleId="959">
    <w:name w:val="正文文本缩进 Char Char"/>
    <w:qFormat/>
    <w:uiPriority w:val="0"/>
    <w:rPr>
      <w:rFonts w:ascii="宋体" w:hAnsi="宋体" w:eastAsia="宋体"/>
      <w:sz w:val="24"/>
      <w:lang w:val="en-US" w:eastAsia="zh-CN" w:bidi="ar-SA"/>
    </w:rPr>
  </w:style>
  <w:style w:type="character" w:customStyle="1" w:styleId="960">
    <w:name w:val="Char Char172"/>
    <w:qFormat/>
    <w:uiPriority w:val="0"/>
    <w:rPr>
      <w:rFonts w:eastAsia="宋体"/>
      <w:b/>
      <w:bCs/>
      <w:kern w:val="2"/>
      <w:sz w:val="32"/>
      <w:szCs w:val="32"/>
      <w:lang w:val="en-US" w:eastAsia="zh-CN" w:bidi="ar-SA"/>
    </w:rPr>
  </w:style>
  <w:style w:type="character" w:customStyle="1" w:styleId="961">
    <w:name w:val="Char Char182"/>
    <w:qFormat/>
    <w:uiPriority w:val="0"/>
    <w:rPr>
      <w:rFonts w:ascii="Arial" w:hAnsi="Arial" w:eastAsia="黑体"/>
      <w:b/>
      <w:bCs/>
      <w:kern w:val="2"/>
      <w:sz w:val="32"/>
      <w:szCs w:val="32"/>
      <w:lang w:val="en-US" w:eastAsia="zh-CN" w:bidi="ar-SA"/>
    </w:rPr>
  </w:style>
  <w:style w:type="character" w:customStyle="1" w:styleId="962">
    <w:name w:val="Char Char251"/>
    <w:qFormat/>
    <w:uiPriority w:val="0"/>
    <w:rPr>
      <w:kern w:val="2"/>
      <w:sz w:val="21"/>
      <w:szCs w:val="24"/>
    </w:rPr>
  </w:style>
  <w:style w:type="character" w:customStyle="1" w:styleId="963">
    <w:name w:val="Char Char142"/>
    <w:qFormat/>
    <w:uiPriority w:val="0"/>
    <w:rPr>
      <w:rFonts w:eastAsia="宋体"/>
      <w:kern w:val="2"/>
      <w:sz w:val="18"/>
      <w:szCs w:val="18"/>
      <w:lang w:val="en-US" w:eastAsia="zh-CN" w:bidi="ar-SA"/>
    </w:rPr>
  </w:style>
  <w:style w:type="character" w:customStyle="1" w:styleId="964">
    <w:name w:val="表格1 Char"/>
    <w:qFormat/>
    <w:uiPriority w:val="0"/>
    <w:rPr>
      <w:rFonts w:ascii="宋体"/>
      <w:sz w:val="24"/>
      <w:szCs w:val="24"/>
    </w:rPr>
  </w:style>
  <w:style w:type="character" w:customStyle="1" w:styleId="965">
    <w:name w:val="Char22"/>
    <w:qFormat/>
    <w:uiPriority w:val="0"/>
    <w:rPr>
      <w:rFonts w:ascii="黑体" w:eastAsia="黑体"/>
      <w:bCs/>
      <w:kern w:val="2"/>
      <w:sz w:val="32"/>
      <w:szCs w:val="32"/>
      <w:lang w:val="en-US" w:eastAsia="zh-CN" w:bidi="ar-SA"/>
    </w:rPr>
  </w:style>
  <w:style w:type="character" w:customStyle="1" w:styleId="966">
    <w:name w:val="正文文字( 首段缩进两字） Char3"/>
    <w:qFormat/>
    <w:uiPriority w:val="0"/>
    <w:rPr>
      <w:rFonts w:ascii="宋体" w:hAnsi="宋体" w:eastAsia="宋体" w:cs="Times New Roman"/>
      <w:kern w:val="0"/>
      <w:sz w:val="24"/>
      <w:szCs w:val="20"/>
    </w:rPr>
  </w:style>
  <w:style w:type="character" w:customStyle="1" w:styleId="967">
    <w:name w:val="Char Char123"/>
    <w:qFormat/>
    <w:uiPriority w:val="0"/>
    <w:rPr>
      <w:rFonts w:eastAsia="宋体"/>
      <w:b/>
      <w:bCs/>
      <w:kern w:val="2"/>
      <w:sz w:val="32"/>
      <w:szCs w:val="32"/>
      <w:lang w:val="en-US" w:eastAsia="zh-CN" w:bidi="ar-SA"/>
    </w:rPr>
  </w:style>
  <w:style w:type="character" w:customStyle="1" w:styleId="968">
    <w:name w:val="Char Char162"/>
    <w:qFormat/>
    <w:uiPriority w:val="0"/>
    <w:rPr>
      <w:rFonts w:eastAsia="宋体"/>
      <w:kern w:val="2"/>
      <w:sz w:val="21"/>
      <w:szCs w:val="24"/>
      <w:lang w:val="en-US" w:eastAsia="zh-CN" w:bidi="ar-SA"/>
    </w:rPr>
  </w:style>
  <w:style w:type="character" w:customStyle="1" w:styleId="969">
    <w:name w:val="Char Char152"/>
    <w:qFormat/>
    <w:uiPriority w:val="0"/>
    <w:rPr>
      <w:rFonts w:ascii="宋体" w:eastAsia="宋体" w:cs="宋体"/>
      <w:sz w:val="24"/>
      <w:szCs w:val="24"/>
      <w:lang w:val="en-US" w:eastAsia="zh-CN" w:bidi="ar-SA"/>
    </w:rPr>
  </w:style>
  <w:style w:type="character" w:customStyle="1" w:styleId="970">
    <w:name w:val="Char Char132"/>
    <w:qFormat/>
    <w:uiPriority w:val="0"/>
    <w:rPr>
      <w:rFonts w:eastAsia="宋体"/>
      <w:kern w:val="2"/>
      <w:sz w:val="18"/>
      <w:szCs w:val="18"/>
      <w:lang w:val="en-US" w:eastAsia="zh-CN" w:bidi="ar-SA"/>
    </w:rPr>
  </w:style>
  <w:style w:type="character" w:customStyle="1" w:styleId="971">
    <w:name w:val="Char Char192"/>
    <w:qFormat/>
    <w:uiPriority w:val="0"/>
    <w:rPr>
      <w:rFonts w:ascii="Times New Roman" w:hAnsi="Times New Roman"/>
      <w:b/>
      <w:bCs/>
      <w:iCs/>
      <w:sz w:val="28"/>
      <w:szCs w:val="28"/>
      <w:lang w:bidi="en-US"/>
    </w:rPr>
  </w:style>
  <w:style w:type="character" w:customStyle="1" w:styleId="972">
    <w:name w:val="Char Char271"/>
    <w:qFormat/>
    <w:uiPriority w:val="0"/>
    <w:rPr>
      <w:kern w:val="2"/>
      <w:sz w:val="21"/>
      <w:szCs w:val="24"/>
      <w:shd w:val="clear" w:color="auto" w:fill="000080"/>
    </w:rPr>
  </w:style>
  <w:style w:type="character" w:customStyle="1" w:styleId="973">
    <w:name w:val="尾注文本 Char2"/>
    <w:qFormat/>
    <w:uiPriority w:val="0"/>
    <w:rPr>
      <w:rFonts w:ascii="Times New Roman" w:hAnsi="Times New Roman"/>
      <w:kern w:val="2"/>
      <w:sz w:val="21"/>
      <w:szCs w:val="24"/>
    </w:rPr>
  </w:style>
  <w:style w:type="paragraph" w:customStyle="1" w:styleId="974">
    <w:name w:val="表格内容-五号"/>
    <w:basedOn w:val="975"/>
    <w:qFormat/>
    <w:uiPriority w:val="0"/>
    <w:rPr>
      <w:sz w:val="21"/>
      <w:szCs w:val="21"/>
    </w:rPr>
  </w:style>
  <w:style w:type="paragraph" w:customStyle="1" w:styleId="975">
    <w:name w:val="表格内容-小四"/>
    <w:basedOn w:val="1"/>
    <w:qFormat/>
    <w:uiPriority w:val="0"/>
    <w:rPr>
      <w:rFonts w:ascii="Times New Roman" w:hAnsi="Times New Roman" w:eastAsia="宋体" w:cs="Times New Roman"/>
      <w:sz w:val="24"/>
      <w:szCs w:val="24"/>
    </w:rPr>
  </w:style>
  <w:style w:type="paragraph" w:customStyle="1" w:styleId="976">
    <w:name w:val="Char Char Char Char Char Char Char Char Char Char Char1 Char Char Char Char Char Char Char2"/>
    <w:basedOn w:val="1"/>
    <w:qFormat/>
    <w:uiPriority w:val="0"/>
    <w:rPr>
      <w:rFonts w:ascii="Times New Roman" w:hAnsi="Times New Roman" w:eastAsia="宋体" w:cs="Times New Roman"/>
      <w:szCs w:val="24"/>
    </w:rPr>
  </w:style>
  <w:style w:type="character" w:customStyle="1" w:styleId="977">
    <w:name w:val="引用 Char1"/>
    <w:qFormat/>
    <w:uiPriority w:val="0"/>
    <w:rPr>
      <w:rFonts w:ascii="Times New Roman" w:hAnsi="Times New Roman"/>
      <w:i/>
      <w:iCs/>
      <w:color w:val="000000"/>
      <w:kern w:val="2"/>
      <w:sz w:val="21"/>
      <w:szCs w:val="24"/>
    </w:rPr>
  </w:style>
  <w:style w:type="paragraph" w:customStyle="1" w:styleId="978">
    <w:name w:val="Char3 Char Char Char Char Char Char2"/>
    <w:basedOn w:val="1"/>
    <w:qFormat/>
    <w:uiPriority w:val="0"/>
    <w:pPr>
      <w:widowControl/>
      <w:jc w:val="left"/>
    </w:pPr>
    <w:rPr>
      <w:rFonts w:ascii="宋体" w:hAnsi="宋体" w:eastAsia="宋体" w:cs="宋体"/>
      <w:szCs w:val="24"/>
    </w:rPr>
  </w:style>
  <w:style w:type="paragraph" w:customStyle="1" w:styleId="979">
    <w:name w:val="Char2 Char Char Char2"/>
    <w:basedOn w:val="1"/>
    <w:qFormat/>
    <w:uiPriority w:val="0"/>
    <w:pPr>
      <w:spacing w:after="160" w:line="240" w:lineRule="exact"/>
    </w:pPr>
    <w:rPr>
      <w:rFonts w:ascii="Verdana" w:hAnsi="Verdana" w:eastAsia="黑体" w:cs="Times New Roman"/>
      <w:kern w:val="0"/>
      <w:sz w:val="28"/>
      <w:szCs w:val="20"/>
      <w:lang w:eastAsia="en-US"/>
    </w:rPr>
  </w:style>
  <w:style w:type="paragraph" w:customStyle="1" w:styleId="980">
    <w:name w:val="Char Char Char Char Char Char Char Char Char Char Char Char Char Char Char Char Char Char3"/>
    <w:basedOn w:val="1"/>
    <w:qFormat/>
    <w:uiPriority w:val="0"/>
    <w:rPr>
      <w:rFonts w:ascii="Times New Roman" w:hAnsi="Times New Roman" w:eastAsia="宋体" w:cs="Times New Roman"/>
      <w:szCs w:val="24"/>
    </w:rPr>
  </w:style>
  <w:style w:type="paragraph" w:customStyle="1" w:styleId="981">
    <w:name w:val="列出段落3"/>
    <w:basedOn w:val="1"/>
    <w:qFormat/>
    <w:uiPriority w:val="0"/>
    <w:pPr>
      <w:ind w:firstLine="420" w:firstLineChars="200"/>
    </w:pPr>
    <w:rPr>
      <w:rFonts w:ascii="Times New Roman" w:hAnsi="Times New Roman" w:eastAsia="宋体" w:cs="Times New Roman"/>
      <w:szCs w:val="20"/>
    </w:rPr>
  </w:style>
  <w:style w:type="paragraph" w:customStyle="1" w:styleId="982">
    <w:name w:val="Char 周立波2"/>
    <w:basedOn w:val="1"/>
    <w:qFormat/>
    <w:uiPriority w:val="0"/>
    <w:rPr>
      <w:rFonts w:ascii="Times New Roman" w:hAnsi="Times New Roman" w:eastAsia="宋体" w:cs="Times New Roman"/>
      <w:szCs w:val="24"/>
    </w:rPr>
  </w:style>
  <w:style w:type="paragraph" w:customStyle="1" w:styleId="983">
    <w:name w:val="Char Char Char1 Char4"/>
    <w:basedOn w:val="1"/>
    <w:qFormat/>
    <w:uiPriority w:val="0"/>
    <w:rPr>
      <w:rFonts w:ascii="Times New Roman" w:hAnsi="Times New Roman" w:eastAsia="宋体" w:cs="Times New Roman"/>
      <w:szCs w:val="24"/>
    </w:rPr>
  </w:style>
  <w:style w:type="paragraph" w:customStyle="1" w:styleId="984">
    <w:name w:val="Char52"/>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985">
    <w:name w:val="ignace style"/>
    <w:basedOn w:val="1"/>
    <w:qFormat/>
    <w:uiPriority w:val="0"/>
    <w:pPr>
      <w:widowControl/>
      <w:spacing w:line="360" w:lineRule="auto"/>
    </w:pPr>
    <w:rPr>
      <w:rFonts w:ascii="Arial" w:hAnsi="Arial" w:eastAsia="宋体" w:cs="Times New Roman"/>
      <w:kern w:val="0"/>
      <w:sz w:val="18"/>
      <w:szCs w:val="24"/>
    </w:rPr>
  </w:style>
  <w:style w:type="paragraph" w:customStyle="1" w:styleId="986">
    <w:name w:val="日期2"/>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987">
    <w:name w:val="Char32"/>
    <w:basedOn w:val="1"/>
    <w:qFormat/>
    <w:uiPriority w:val="0"/>
    <w:pPr>
      <w:tabs>
        <w:tab w:val="left" w:pos="420"/>
      </w:tabs>
      <w:ind w:left="420" w:hanging="420"/>
    </w:pPr>
    <w:rPr>
      <w:rFonts w:ascii="Times New Roman" w:hAnsi="宋体" w:eastAsia="宋体" w:cs="Times New Roman"/>
      <w:szCs w:val="24"/>
    </w:rPr>
  </w:style>
  <w:style w:type="paragraph" w:customStyle="1" w:styleId="988">
    <w:name w:val="Char Char2 Char Char Char Char Char Char Char Char Char Char Char Char Char Char1"/>
    <w:basedOn w:val="1"/>
    <w:qFormat/>
    <w:uiPriority w:val="0"/>
    <w:rPr>
      <w:rFonts w:ascii="Times New Roman" w:hAnsi="Times New Roman" w:eastAsia="宋体" w:cs="Times New Roman"/>
      <w:szCs w:val="24"/>
    </w:rPr>
  </w:style>
  <w:style w:type="character" w:customStyle="1" w:styleId="989">
    <w:name w:val="表格文字 Char Char"/>
    <w:qFormat/>
    <w:uiPriority w:val="0"/>
    <w:rPr>
      <w:rFonts w:ascii="宋体" w:hAnsi="宋体"/>
      <w:sz w:val="21"/>
      <w:lang w:val="en-US" w:eastAsia="zh-CN" w:bidi="ar-SA"/>
    </w:rPr>
  </w:style>
  <w:style w:type="paragraph" w:customStyle="1" w:styleId="990">
    <w:name w:val="正文5"/>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991">
    <w:name w:val="正文文本 32"/>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992">
    <w:name w:val="纯文本3"/>
    <w:basedOn w:val="1"/>
    <w:qFormat/>
    <w:uiPriority w:val="0"/>
    <w:pPr>
      <w:adjustRightInd w:val="0"/>
    </w:pPr>
    <w:rPr>
      <w:rFonts w:hint="eastAsia" w:ascii="宋体" w:hAnsi="Times New Roman" w:eastAsia="宋体" w:cs="Times New Roman"/>
      <w:kern w:val="0"/>
      <w:szCs w:val="20"/>
    </w:rPr>
  </w:style>
  <w:style w:type="paragraph" w:customStyle="1" w:styleId="993">
    <w:name w:val="6"/>
    <w:unhideWhenUsed/>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4">
    <w:name w:val="标题51"/>
    <w:basedOn w:val="1"/>
    <w:qFormat/>
    <w:uiPriority w:val="0"/>
    <w:pPr>
      <w:spacing w:line="300" w:lineRule="auto"/>
      <w:ind w:firstLine="480" w:firstLineChars="200"/>
    </w:pPr>
    <w:rPr>
      <w:rFonts w:ascii="黑体" w:hAnsi="宋体" w:eastAsia="黑体" w:cs="Times New Roman"/>
      <w:sz w:val="24"/>
      <w:szCs w:val="20"/>
    </w:rPr>
  </w:style>
  <w:style w:type="character" w:customStyle="1" w:styleId="995">
    <w:name w:val="Char Char2"/>
    <w:qFormat/>
    <w:uiPriority w:val="0"/>
    <w:rPr>
      <w:rFonts w:ascii="Calibri" w:hAnsi="Calibri"/>
      <w:kern w:val="2"/>
      <w:sz w:val="18"/>
      <w:szCs w:val="18"/>
    </w:rPr>
  </w:style>
  <w:style w:type="character" w:customStyle="1" w:styleId="996">
    <w:name w:val="even Char1"/>
    <w:qFormat/>
    <w:uiPriority w:val="99"/>
    <w:rPr>
      <w:rFonts w:ascii="Calibri" w:hAnsi="Calibri" w:eastAsia="宋体"/>
      <w:kern w:val="2"/>
      <w:sz w:val="18"/>
      <w:szCs w:val="18"/>
      <w:lang w:val="en-US" w:eastAsia="zh-CN" w:bidi="ar-SA"/>
    </w:rPr>
  </w:style>
  <w:style w:type="paragraph" w:customStyle="1" w:styleId="997">
    <w:name w:val="领结"/>
    <w:basedOn w:val="1"/>
    <w:qFormat/>
    <w:uiPriority w:val="0"/>
    <w:pPr>
      <w:spacing w:line="340" w:lineRule="exact"/>
      <w:jc w:val="center"/>
    </w:pPr>
    <w:rPr>
      <w:rFonts w:ascii="Times New Roman" w:hAnsi="Times New Roman" w:eastAsia="楷体_GB2312" w:cs="Times New Roman"/>
      <w:sz w:val="24"/>
      <w:szCs w:val="24"/>
    </w:rPr>
  </w:style>
  <w:style w:type="character" w:customStyle="1" w:styleId="998">
    <w:name w:val="标题 2 Char1 Char2"/>
    <w:qFormat/>
    <w:uiPriority w:val="0"/>
    <w:rPr>
      <w:rFonts w:ascii="Arial" w:hAnsi="Arial" w:eastAsia="宋体"/>
      <w:b/>
      <w:bCs/>
      <w:kern w:val="2"/>
      <w:sz w:val="28"/>
      <w:szCs w:val="32"/>
      <w:lang w:val="en-US" w:eastAsia="zh-CN" w:bidi="ar-SA"/>
    </w:rPr>
  </w:style>
  <w:style w:type="paragraph" w:customStyle="1" w:styleId="999">
    <w:name w:val="！正文"/>
    <w:next w:val="19"/>
    <w:qFormat/>
    <w:uiPriority w:val="0"/>
    <w:pPr>
      <w:widowControl w:val="0"/>
      <w:spacing w:line="360" w:lineRule="auto"/>
      <w:ind w:firstLine="412" w:firstLineChars="147"/>
      <w:jc w:val="both"/>
    </w:pPr>
    <w:rPr>
      <w:rFonts w:ascii="Times New Roman" w:hAnsi="Times New Roman" w:eastAsia="宋体" w:cs="Times New Roman"/>
      <w:bCs/>
      <w:color w:val="000000"/>
      <w:kern w:val="2"/>
      <w:sz w:val="28"/>
      <w:szCs w:val="28"/>
      <w:lang w:val="zh-CN" w:eastAsia="zh-CN" w:bidi="ar-SA"/>
    </w:rPr>
  </w:style>
  <w:style w:type="paragraph" w:customStyle="1" w:styleId="1000">
    <w:name w:val="样式 小四 首行缩进:  0.85 厘米 行距: 1.5 倍行距"/>
    <w:basedOn w:val="1"/>
    <w:qFormat/>
    <w:uiPriority w:val="0"/>
    <w:pPr>
      <w:adjustRightInd w:val="0"/>
      <w:snapToGrid w:val="0"/>
      <w:spacing w:line="360" w:lineRule="auto"/>
      <w:ind w:firstLine="482"/>
    </w:pPr>
    <w:rPr>
      <w:rFonts w:ascii="宋体" w:hAnsi="Times New Roman" w:eastAsia="宋体" w:cs="宋体"/>
      <w:sz w:val="24"/>
      <w:szCs w:val="24"/>
    </w:rPr>
  </w:style>
  <w:style w:type="paragraph" w:customStyle="1" w:styleId="1001">
    <w:name w:val="cs正文"/>
    <w:basedOn w:val="1"/>
    <w:link w:val="1002"/>
    <w:qFormat/>
    <w:uiPriority w:val="0"/>
    <w:pPr>
      <w:tabs>
        <w:tab w:val="left" w:pos="4551"/>
      </w:tabs>
      <w:autoSpaceDE w:val="0"/>
      <w:autoSpaceDN w:val="0"/>
      <w:spacing w:line="560" w:lineRule="exact"/>
      <w:ind w:firstLine="200" w:firstLineChars="200"/>
    </w:pPr>
    <w:rPr>
      <w:rFonts w:ascii="Times New Roman" w:hAnsi="Times New Roman" w:eastAsia="宋体" w:cs="Times New Roman"/>
      <w:kern w:val="0"/>
      <w:sz w:val="28"/>
      <w:szCs w:val="24"/>
    </w:rPr>
  </w:style>
  <w:style w:type="character" w:customStyle="1" w:styleId="1002">
    <w:name w:val="cs正文 Char"/>
    <w:link w:val="1001"/>
    <w:qFormat/>
    <w:uiPriority w:val="0"/>
    <w:rPr>
      <w:rFonts w:ascii="Times New Roman" w:hAnsi="Times New Roman" w:eastAsia="宋体" w:cs="Times New Roman"/>
      <w:kern w:val="0"/>
      <w:sz w:val="28"/>
      <w:szCs w:val="24"/>
    </w:rPr>
  </w:style>
  <w:style w:type="character" w:customStyle="1" w:styleId="1003">
    <w:name w:val="h4 Char1"/>
    <w:qFormat/>
    <w:uiPriority w:val="0"/>
    <w:rPr>
      <w:rFonts w:ascii="Arial" w:hAnsi="Arial" w:eastAsia="黑体"/>
      <w:b/>
      <w:bCs/>
      <w:kern w:val="2"/>
      <w:sz w:val="28"/>
      <w:szCs w:val="28"/>
    </w:rPr>
  </w:style>
  <w:style w:type="paragraph" w:customStyle="1" w:styleId="1004">
    <w:name w:val="正文文本 21"/>
    <w:basedOn w:val="1"/>
    <w:qFormat/>
    <w:uiPriority w:val="0"/>
    <w:pPr>
      <w:adjustRightInd w:val="0"/>
      <w:spacing w:line="480" w:lineRule="atLeast"/>
      <w:ind w:firstLine="555"/>
      <w:textAlignment w:val="baseline"/>
    </w:pPr>
    <w:rPr>
      <w:rFonts w:ascii="宋体" w:hAnsi="Times New Roman" w:eastAsia="宋体" w:cs="Times New Roman"/>
      <w:kern w:val="0"/>
      <w:position w:val="-6"/>
      <w:sz w:val="24"/>
      <w:szCs w:val="20"/>
    </w:rPr>
  </w:style>
  <w:style w:type="character" w:customStyle="1" w:styleId="1005">
    <w:name w:val="123YJ Char Char1"/>
    <w:qFormat/>
    <w:uiPriority w:val="0"/>
    <w:rPr>
      <w:rFonts w:eastAsia="宋体"/>
      <w:kern w:val="2"/>
      <w:sz w:val="18"/>
      <w:szCs w:val="18"/>
      <w:lang w:val="en-US" w:eastAsia="zh-CN" w:bidi="ar-SA"/>
    </w:rPr>
  </w:style>
  <w:style w:type="character" w:customStyle="1" w:styleId="1006">
    <w:name w:val="txtcontent11"/>
    <w:qFormat/>
    <w:uiPriority w:val="0"/>
    <w:rPr>
      <w:rFonts w:hint="default" w:ascii="ˎ̥" w:hAnsi="ˎ̥"/>
      <w:color w:val="000000"/>
      <w:sz w:val="21"/>
      <w:szCs w:val="21"/>
    </w:rPr>
  </w:style>
  <w:style w:type="paragraph" w:customStyle="1" w:styleId="1007">
    <w:name w:val="图表---"/>
    <w:basedOn w:val="252"/>
    <w:qFormat/>
    <w:uiPriority w:val="0"/>
    <w:pPr>
      <w:spacing w:line="240" w:lineRule="auto"/>
      <w:ind w:firstLine="0"/>
      <w:jc w:val="center"/>
    </w:pPr>
    <w:rPr>
      <w:rFonts w:cs="宋体"/>
      <w:b/>
      <w:bCs/>
      <w:sz w:val="21"/>
      <w:szCs w:val="20"/>
    </w:rPr>
  </w:style>
  <w:style w:type="paragraph" w:customStyle="1" w:styleId="1008">
    <w:name w:val="样式 正文文本缩进 + 首行缩进:  1 字符 行距: 固定值 26 磅"/>
    <w:basedOn w:val="1"/>
    <w:qFormat/>
    <w:uiPriority w:val="0"/>
    <w:pPr>
      <w:spacing w:before="50" w:line="360" w:lineRule="auto"/>
      <w:ind w:firstLine="561"/>
      <w:jc w:val="left"/>
    </w:pPr>
    <w:rPr>
      <w:rFonts w:ascii="Times New Roman" w:hAnsi="Times New Roman" w:eastAsia="宋体" w:cs="Times New Roman"/>
      <w:sz w:val="24"/>
      <w:szCs w:val="20"/>
    </w:rPr>
  </w:style>
  <w:style w:type="paragraph" w:customStyle="1" w:styleId="1009">
    <w:name w:val="文字对中"/>
    <w:basedOn w:val="1"/>
    <w:qFormat/>
    <w:uiPriority w:val="0"/>
    <w:pPr>
      <w:spacing w:line="440" w:lineRule="exact"/>
      <w:jc w:val="center"/>
    </w:pPr>
    <w:rPr>
      <w:rFonts w:ascii="宋体" w:hAnsi="Times New Roman" w:eastAsia="宋体" w:cs="Times New Roman"/>
      <w:sz w:val="24"/>
      <w:szCs w:val="20"/>
    </w:rPr>
  </w:style>
  <w:style w:type="paragraph" w:customStyle="1" w:styleId="1010">
    <w:name w:val="缩进2个字"/>
    <w:basedOn w:val="1"/>
    <w:qFormat/>
    <w:uiPriority w:val="0"/>
    <w:pPr>
      <w:jc w:val="center"/>
    </w:pPr>
    <w:rPr>
      <w:rFonts w:ascii="Times New Roman" w:hAnsi="Times New Roman" w:eastAsia="宋体" w:cs="Times New Roman"/>
      <w:sz w:val="24"/>
      <w:szCs w:val="20"/>
    </w:rPr>
  </w:style>
  <w:style w:type="paragraph" w:customStyle="1" w:styleId="1011">
    <w:name w:val="CM8"/>
    <w:basedOn w:val="251"/>
    <w:next w:val="251"/>
    <w:qFormat/>
    <w:uiPriority w:val="0"/>
    <w:pPr>
      <w:spacing w:line="546" w:lineRule="atLeast"/>
    </w:pPr>
    <w:rPr>
      <w:rFonts w:ascii="仿宋_GB2312" w:eastAsia="仿宋_GB2312" w:cs="Times New Roman"/>
      <w:color w:val="auto"/>
    </w:rPr>
  </w:style>
  <w:style w:type="paragraph" w:customStyle="1" w:styleId="1012">
    <w:name w:val="审核正文"/>
    <w:basedOn w:val="1"/>
    <w:link w:val="1013"/>
    <w:qFormat/>
    <w:uiPriority w:val="0"/>
    <w:pPr>
      <w:adjustRightInd w:val="0"/>
      <w:spacing w:line="360" w:lineRule="auto"/>
      <w:ind w:firstLine="480" w:firstLineChars="200"/>
      <w:textAlignment w:val="baseline"/>
    </w:pPr>
    <w:rPr>
      <w:rFonts w:ascii="Times New Roman" w:hAnsi="Times New Roman" w:eastAsia="宋体" w:cs="Times New Roman"/>
      <w:kern w:val="0"/>
      <w:sz w:val="24"/>
      <w:szCs w:val="20"/>
    </w:rPr>
  </w:style>
  <w:style w:type="character" w:customStyle="1" w:styleId="1013">
    <w:name w:val="审核正文 Char"/>
    <w:link w:val="1012"/>
    <w:qFormat/>
    <w:uiPriority w:val="0"/>
    <w:rPr>
      <w:rFonts w:ascii="Times New Roman" w:hAnsi="Times New Roman" w:eastAsia="宋体" w:cs="Times New Roman"/>
      <w:kern w:val="0"/>
      <w:sz w:val="24"/>
      <w:szCs w:val="20"/>
    </w:rPr>
  </w:style>
  <w:style w:type="paragraph" w:customStyle="1" w:styleId="1014">
    <w:name w:val="CM64"/>
    <w:basedOn w:val="251"/>
    <w:next w:val="251"/>
    <w:qFormat/>
    <w:uiPriority w:val="99"/>
    <w:pPr>
      <w:spacing w:after="295"/>
    </w:pPr>
    <w:rPr>
      <w:rFonts w:ascii="楷体_GB2312" w:hAnsi="Calibri" w:eastAsia="楷体_GB2312" w:cs="Times New Roman"/>
      <w:color w:val="auto"/>
    </w:rPr>
  </w:style>
  <w:style w:type="paragraph" w:customStyle="1" w:styleId="1015">
    <w:name w:val="正文文本 33"/>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1016">
    <w:name w:val="日期3"/>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1017">
    <w:name w:val="Char Char Char Char Char Char Char Char Char Char Char Char Char"/>
    <w:basedOn w:val="1"/>
    <w:qFormat/>
    <w:uiPriority w:val="0"/>
    <w:rPr>
      <w:rFonts w:ascii="Times New Roman" w:hAnsi="Times New Roman" w:eastAsia="宋体" w:cs="Times New Roman"/>
      <w:szCs w:val="20"/>
    </w:rPr>
  </w:style>
  <w:style w:type="character" w:customStyle="1" w:styleId="1018">
    <w:name w:val="hei141"/>
    <w:qFormat/>
    <w:uiPriority w:val="0"/>
    <w:rPr>
      <w:color w:val="000000"/>
      <w:sz w:val="21"/>
      <w:szCs w:val="21"/>
    </w:rPr>
  </w:style>
  <w:style w:type="character" w:customStyle="1" w:styleId="1019">
    <w:name w:val="正文文字1 Char2"/>
    <w:qFormat/>
    <w:uiPriority w:val="0"/>
    <w:rPr>
      <w:rFonts w:ascii="Times New Roman" w:hAnsi="Times New Roman" w:eastAsia="宋体" w:cs="Times New Roman"/>
      <w:szCs w:val="24"/>
    </w:rPr>
  </w:style>
  <w:style w:type="character" w:customStyle="1" w:styleId="1020">
    <w:name w:val="Char Char22"/>
    <w:qFormat/>
    <w:uiPriority w:val="0"/>
    <w:rPr>
      <w:rFonts w:ascii="Arial" w:hAnsi="Arial" w:eastAsia="黑体" w:cs="Times New Roman"/>
      <w:kern w:val="0"/>
      <w:szCs w:val="21"/>
    </w:rPr>
  </w:style>
  <w:style w:type="character" w:customStyle="1" w:styleId="1021">
    <w:name w:val="Char Char20"/>
    <w:qFormat/>
    <w:uiPriority w:val="0"/>
    <w:rPr>
      <w:rFonts w:ascii="Times New Roman" w:hAnsi="Times New Roman" w:eastAsia="宋体" w:cs="Times New Roman"/>
      <w:spacing w:val="-2"/>
      <w:kern w:val="0"/>
      <w:sz w:val="28"/>
      <w:szCs w:val="20"/>
    </w:rPr>
  </w:style>
  <w:style w:type="character" w:customStyle="1" w:styleId="1022">
    <w:name w:val="Char Char21"/>
    <w:qFormat/>
    <w:uiPriority w:val="0"/>
    <w:rPr>
      <w:rFonts w:ascii="Times New Roman" w:hAnsi="Times New Roman" w:eastAsia="宋体" w:cs="Times New Roman"/>
      <w:b/>
      <w:bCs/>
      <w:kern w:val="2"/>
      <w:sz w:val="24"/>
      <w:szCs w:val="24"/>
    </w:rPr>
  </w:style>
  <w:style w:type="character" w:customStyle="1" w:styleId="1023">
    <w:name w:val="123YJ Char2"/>
    <w:qFormat/>
    <w:uiPriority w:val="0"/>
    <w:rPr>
      <w:rFonts w:eastAsia="宋体"/>
      <w:kern w:val="2"/>
      <w:sz w:val="18"/>
      <w:szCs w:val="18"/>
      <w:lang w:val="en-US" w:eastAsia="zh-CN" w:bidi="ar-SA"/>
    </w:rPr>
  </w:style>
  <w:style w:type="paragraph" w:customStyle="1" w:styleId="1024">
    <w:name w:val="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025">
    <w:name w:val="l171"/>
    <w:qFormat/>
    <w:uiPriority w:val="0"/>
  </w:style>
  <w:style w:type="character" w:customStyle="1" w:styleId="1026">
    <w:name w:val="批注框文本 Char1"/>
    <w:qFormat/>
    <w:uiPriority w:val="0"/>
    <w:rPr>
      <w:kern w:val="2"/>
      <w:sz w:val="18"/>
      <w:szCs w:val="18"/>
    </w:rPr>
  </w:style>
  <w:style w:type="paragraph" w:customStyle="1" w:styleId="1027">
    <w:name w:val="标题3.5"/>
    <w:basedOn w:val="1"/>
    <w:qFormat/>
    <w:uiPriority w:val="0"/>
    <w:rPr>
      <w:rFonts w:ascii="Times New Roman" w:hAnsi="Times New Roman" w:eastAsia="仿宋_GB2312" w:cs="Times New Roman"/>
      <w:sz w:val="24"/>
      <w:szCs w:val="24"/>
    </w:rPr>
  </w:style>
  <w:style w:type="character" w:customStyle="1" w:styleId="1028">
    <w:name w:val="第四层条 Char1"/>
    <w:qFormat/>
    <w:uiPriority w:val="0"/>
    <w:rPr>
      <w:rFonts w:eastAsia="宋体"/>
      <w:b/>
      <w:bCs/>
      <w:kern w:val="2"/>
      <w:sz w:val="28"/>
      <w:szCs w:val="28"/>
      <w:lang w:val="en-US" w:eastAsia="zh-CN" w:bidi="ar-SA"/>
    </w:rPr>
  </w:style>
  <w:style w:type="character" w:customStyle="1" w:styleId="1029">
    <w:name w:val="第五层条 Char1"/>
    <w:qFormat/>
    <w:uiPriority w:val="0"/>
    <w:rPr>
      <w:rFonts w:ascii="Arial" w:hAnsi="Arial" w:eastAsia="黑体"/>
      <w:b/>
      <w:bCs/>
      <w:sz w:val="24"/>
      <w:szCs w:val="24"/>
      <w:lang w:val="en-US" w:eastAsia="zh-CN" w:bidi="ar-SA"/>
    </w:rPr>
  </w:style>
  <w:style w:type="character" w:customStyle="1" w:styleId="1030">
    <w:name w:val="标题 Char1"/>
    <w:qFormat/>
    <w:uiPriority w:val="0"/>
    <w:rPr>
      <w:rFonts w:ascii="Calibri Light" w:hAnsi="Calibri Light" w:cs="Times New Roman"/>
      <w:b/>
      <w:bCs/>
      <w:kern w:val="2"/>
      <w:sz w:val="32"/>
      <w:szCs w:val="32"/>
    </w:rPr>
  </w:style>
  <w:style w:type="character" w:customStyle="1" w:styleId="1031">
    <w:name w:val="正文首行缩进 2 Char1"/>
    <w:qFormat/>
    <w:uiPriority w:val="0"/>
    <w:rPr>
      <w:rFonts w:ascii="Times New Roman" w:hAnsi="Times New Roman"/>
      <w:kern w:val="2"/>
      <w:sz w:val="21"/>
      <w:szCs w:val="24"/>
    </w:rPr>
  </w:style>
  <w:style w:type="paragraph" w:customStyle="1" w:styleId="1032">
    <w:name w:val="表格标题"/>
    <w:basedOn w:val="1"/>
    <w:qFormat/>
    <w:uiPriority w:val="0"/>
    <w:pPr>
      <w:adjustRightInd w:val="0"/>
      <w:snapToGrid w:val="0"/>
      <w:spacing w:line="300" w:lineRule="auto"/>
      <w:jc w:val="center"/>
    </w:pPr>
    <w:rPr>
      <w:rFonts w:ascii="Times New Roman" w:hAnsi="Times New Roman" w:eastAsia="宋体" w:cs="宋体"/>
      <w:b/>
      <w:bCs/>
      <w:color w:val="000000"/>
      <w:kern w:val="0"/>
      <w:szCs w:val="20"/>
    </w:rPr>
  </w:style>
  <w:style w:type="character" w:customStyle="1" w:styleId="1033">
    <w:name w:val="标题31"/>
    <w:qFormat/>
    <w:uiPriority w:val="0"/>
  </w:style>
  <w:style w:type="table" w:customStyle="1" w:styleId="1034">
    <w:name w:val="浅色底纹2"/>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035">
    <w:name w:val="123YJ Char Char2"/>
    <w:qFormat/>
    <w:uiPriority w:val="0"/>
    <w:rPr>
      <w:rFonts w:eastAsia="宋体"/>
      <w:kern w:val="2"/>
      <w:sz w:val="18"/>
      <w:szCs w:val="18"/>
      <w:lang w:val="en-US" w:eastAsia="zh-CN" w:bidi="ar-SA"/>
    </w:rPr>
  </w:style>
  <w:style w:type="paragraph" w:customStyle="1" w:styleId="1036">
    <w:name w:val="Char Char Char Char Char Char Char Char Char Char Char Char Char1"/>
    <w:basedOn w:val="1"/>
    <w:qFormat/>
    <w:uiPriority w:val="0"/>
    <w:rPr>
      <w:rFonts w:ascii="Times New Roman" w:hAnsi="Times New Roman" w:eastAsia="宋体" w:cs="Times New Roman"/>
      <w:szCs w:val="20"/>
    </w:rPr>
  </w:style>
  <w:style w:type="character" w:customStyle="1" w:styleId="1037">
    <w:name w:val="Font Style16"/>
    <w:qFormat/>
    <w:uiPriority w:val="0"/>
    <w:rPr>
      <w:rFonts w:ascii="Sylfaen" w:hAnsi="Sylfaen" w:cs="Sylfaen"/>
      <w:b/>
      <w:bCs/>
      <w:sz w:val="26"/>
      <w:szCs w:val="26"/>
    </w:rPr>
  </w:style>
  <w:style w:type="paragraph" w:customStyle="1" w:styleId="1038">
    <w:name w:val="Style5"/>
    <w:basedOn w:val="1"/>
    <w:qFormat/>
    <w:uiPriority w:val="0"/>
    <w:pPr>
      <w:adjustRightInd w:val="0"/>
      <w:jc w:val="left"/>
    </w:pPr>
    <w:rPr>
      <w:rFonts w:ascii="宋体" w:hAnsi="Times New Roman" w:eastAsia="宋体" w:cs="Times New Roman"/>
      <w:kern w:val="0"/>
      <w:sz w:val="24"/>
      <w:szCs w:val="24"/>
    </w:rPr>
  </w:style>
  <w:style w:type="paragraph" w:customStyle="1" w:styleId="1039">
    <w:name w:val="1表头"/>
    <w:basedOn w:val="1"/>
    <w:link w:val="1040"/>
    <w:qFormat/>
    <w:uiPriority w:val="0"/>
    <w:pPr>
      <w:jc w:val="center"/>
    </w:pPr>
    <w:rPr>
      <w:rFonts w:ascii="Times New Roman" w:hAnsi="Times New Roman" w:eastAsia="黑体" w:cs="Times New Roman"/>
      <w:kern w:val="0"/>
      <w:sz w:val="20"/>
      <w:szCs w:val="20"/>
    </w:rPr>
  </w:style>
  <w:style w:type="character" w:customStyle="1" w:styleId="1040">
    <w:name w:val="1表头 Char"/>
    <w:link w:val="1039"/>
    <w:qFormat/>
    <w:uiPriority w:val="0"/>
    <w:rPr>
      <w:rFonts w:ascii="Times New Roman" w:hAnsi="Times New Roman" w:eastAsia="黑体" w:cs="Times New Roman"/>
      <w:kern w:val="0"/>
      <w:sz w:val="20"/>
      <w:szCs w:val="20"/>
    </w:rPr>
  </w:style>
  <w:style w:type="paragraph" w:customStyle="1" w:styleId="1041">
    <w:name w:val="表格名称"/>
    <w:basedOn w:val="1"/>
    <w:link w:val="1042"/>
    <w:qFormat/>
    <w:uiPriority w:val="0"/>
    <w:pPr>
      <w:spacing w:line="360" w:lineRule="auto"/>
      <w:jc w:val="center"/>
    </w:pPr>
    <w:rPr>
      <w:rFonts w:ascii="Times New Roman" w:hAnsi="宋体" w:eastAsia="黑体" w:cs="Times New Roman"/>
      <w:kern w:val="0"/>
      <w:sz w:val="20"/>
      <w:szCs w:val="24"/>
    </w:rPr>
  </w:style>
  <w:style w:type="character" w:customStyle="1" w:styleId="1042">
    <w:name w:val="表格名称 Char"/>
    <w:link w:val="1041"/>
    <w:qFormat/>
    <w:uiPriority w:val="0"/>
    <w:rPr>
      <w:rFonts w:ascii="Times New Roman" w:hAnsi="宋体" w:eastAsia="黑体" w:cs="Times New Roman"/>
      <w:kern w:val="0"/>
      <w:sz w:val="20"/>
      <w:szCs w:val="24"/>
    </w:rPr>
  </w:style>
  <w:style w:type="paragraph" w:customStyle="1" w:styleId="1043">
    <w:name w:val="样式 Times New Roman 行距: 1.5 倍行距"/>
    <w:basedOn w:val="1"/>
    <w:link w:val="1044"/>
    <w:qFormat/>
    <w:uiPriority w:val="0"/>
    <w:pPr>
      <w:spacing w:line="360" w:lineRule="auto"/>
      <w:ind w:firstLine="480" w:firstLineChars="200"/>
    </w:pPr>
    <w:rPr>
      <w:rFonts w:ascii="Times New Roman" w:hAnsi="Times New Roman" w:eastAsia="宋体" w:cs="Times New Roman"/>
      <w:kern w:val="24"/>
      <w:sz w:val="28"/>
      <w:szCs w:val="28"/>
    </w:rPr>
  </w:style>
  <w:style w:type="character" w:customStyle="1" w:styleId="1044">
    <w:name w:val="样式 Times New Roman 行距: 1.5 倍行距 Char"/>
    <w:link w:val="1043"/>
    <w:qFormat/>
    <w:uiPriority w:val="0"/>
    <w:rPr>
      <w:rFonts w:ascii="Times New Roman" w:hAnsi="Times New Roman" w:eastAsia="宋体" w:cs="Times New Roman"/>
      <w:kern w:val="24"/>
      <w:sz w:val="28"/>
      <w:szCs w:val="28"/>
    </w:rPr>
  </w:style>
  <w:style w:type="paragraph" w:customStyle="1" w:styleId="1045">
    <w:name w:val="1正文段落"/>
    <w:basedOn w:val="1"/>
    <w:link w:val="1046"/>
    <w:qFormat/>
    <w:uiPriority w:val="0"/>
    <w:pPr>
      <w:spacing w:line="360" w:lineRule="auto"/>
      <w:ind w:firstLine="480" w:firstLineChars="200"/>
    </w:pPr>
    <w:rPr>
      <w:rFonts w:ascii="Times New Roman" w:hAnsi="Times New Roman" w:eastAsia="宋体" w:cs="Times New Roman"/>
      <w:snapToGrid w:val="0"/>
      <w:kern w:val="0"/>
      <w:sz w:val="24"/>
      <w:szCs w:val="24"/>
    </w:rPr>
  </w:style>
  <w:style w:type="character" w:customStyle="1" w:styleId="1046">
    <w:name w:val="1正文段落 Char"/>
    <w:link w:val="1045"/>
    <w:qFormat/>
    <w:uiPriority w:val="0"/>
    <w:rPr>
      <w:rFonts w:ascii="Times New Roman" w:hAnsi="Times New Roman" w:eastAsia="宋体" w:cs="Times New Roman"/>
      <w:snapToGrid w:val="0"/>
      <w:kern w:val="0"/>
      <w:sz w:val="24"/>
      <w:szCs w:val="24"/>
    </w:rPr>
  </w:style>
  <w:style w:type="paragraph" w:customStyle="1" w:styleId="1047">
    <w:name w:val="陈表格中内容"/>
    <w:basedOn w:val="1"/>
    <w:next w:val="1"/>
    <w:link w:val="1048"/>
    <w:qFormat/>
    <w:uiPriority w:val="0"/>
    <w:pPr>
      <w:spacing w:line="360" w:lineRule="auto"/>
      <w:jc w:val="center"/>
    </w:pPr>
    <w:rPr>
      <w:rFonts w:ascii="仿宋_GB2312" w:hAnsi="Times New Roman" w:eastAsia="仿宋_GB2312" w:cs="Times New Roman"/>
      <w:kern w:val="0"/>
      <w:sz w:val="32"/>
      <w:szCs w:val="32"/>
    </w:rPr>
  </w:style>
  <w:style w:type="character" w:customStyle="1" w:styleId="1048">
    <w:name w:val="陈表格中内容 Char"/>
    <w:link w:val="1047"/>
    <w:qFormat/>
    <w:uiPriority w:val="0"/>
    <w:rPr>
      <w:rFonts w:ascii="仿宋_GB2312" w:hAnsi="Times New Roman" w:eastAsia="仿宋_GB2312" w:cs="Times New Roman"/>
      <w:kern w:val="0"/>
      <w:sz w:val="32"/>
      <w:szCs w:val="32"/>
    </w:rPr>
  </w:style>
  <w:style w:type="paragraph" w:customStyle="1" w:styleId="1049">
    <w:name w:val="表格样式1"/>
    <w:basedOn w:val="1"/>
    <w:qFormat/>
    <w:uiPriority w:val="0"/>
    <w:pPr>
      <w:adjustRightInd w:val="0"/>
      <w:spacing w:line="20" w:lineRule="atLeast"/>
      <w:jc w:val="center"/>
      <w:textAlignment w:val="baseline"/>
    </w:pPr>
    <w:rPr>
      <w:rFonts w:ascii="宋体" w:hAnsi="Times New Roman" w:eastAsia="宋体" w:cs="Times New Roman"/>
      <w:kern w:val="0"/>
      <w:szCs w:val="20"/>
    </w:rPr>
  </w:style>
  <w:style w:type="paragraph" w:customStyle="1" w:styleId="1050">
    <w:name w:val="TOC 标题1"/>
    <w:basedOn w:val="4"/>
    <w:next w:val="1"/>
    <w:qFormat/>
    <w:uiPriority w:val="0"/>
    <w:pPr>
      <w:keepLines w:val="0"/>
      <w:widowControl/>
      <w:tabs>
        <w:tab w:val="left" w:pos="2040"/>
      </w:tabs>
      <w:adjustRightInd/>
      <w:spacing w:before="240" w:after="60" w:line="240" w:lineRule="auto"/>
      <w:ind w:left="2040" w:leftChars="800" w:hanging="360" w:hangingChars="200"/>
      <w:jc w:val="left"/>
      <w:outlineLvl w:val="9"/>
    </w:pPr>
    <w:rPr>
      <w:rFonts w:ascii="Cambria" w:hAnsi="Cambria"/>
      <w:b/>
      <w:bCs/>
      <w:kern w:val="32"/>
      <w:sz w:val="32"/>
      <w:szCs w:val="32"/>
      <w:lang w:eastAsia="en-US" w:bidi="en-US"/>
    </w:rPr>
  </w:style>
  <w:style w:type="paragraph" w:customStyle="1" w:styleId="1051">
    <w:name w:val="样式 标题 1h11st levelSection Headl1H1&amp;3List level 1H11H12..."/>
    <w:basedOn w:val="4"/>
    <w:qFormat/>
    <w:uiPriority w:val="0"/>
    <w:pPr>
      <w:tabs>
        <w:tab w:val="left" w:pos="2040"/>
      </w:tabs>
      <w:adjustRightInd/>
      <w:spacing w:before="120" w:after="120" w:line="360" w:lineRule="auto"/>
      <w:ind w:left="2040" w:leftChars="800" w:hanging="360" w:hangingChars="200"/>
      <w:jc w:val="center"/>
    </w:pPr>
    <w:rPr>
      <w:rFonts w:cs="宋体"/>
      <w:b/>
      <w:bCs/>
      <w:sz w:val="30"/>
      <w:szCs w:val="20"/>
    </w:rPr>
  </w:style>
  <w:style w:type="paragraph" w:customStyle="1" w:styleId="1052">
    <w:name w:val="样式 仿宋_GB2312 (符号) 宋体 四号 居中"/>
    <w:basedOn w:val="1"/>
    <w:qFormat/>
    <w:uiPriority w:val="0"/>
    <w:pPr>
      <w:jc w:val="center"/>
    </w:pPr>
    <w:rPr>
      <w:rFonts w:ascii="仿宋_GB2312" w:hAnsi="宋体" w:eastAsia="宋体" w:cs="宋体"/>
      <w:sz w:val="24"/>
      <w:szCs w:val="20"/>
    </w:rPr>
  </w:style>
  <w:style w:type="paragraph" w:customStyle="1" w:styleId="1053">
    <w:name w:val="W内容"/>
    <w:basedOn w:val="1"/>
    <w:qFormat/>
    <w:uiPriority w:val="0"/>
    <w:pPr>
      <w:ind w:firstLine="200" w:firstLineChars="200"/>
    </w:pPr>
    <w:rPr>
      <w:rFonts w:ascii="宋体" w:hAnsi="宋体" w:eastAsia="宋体" w:cs="Times New Roman"/>
      <w:bCs/>
      <w:kern w:val="0"/>
      <w:sz w:val="28"/>
      <w:szCs w:val="28"/>
    </w:rPr>
  </w:style>
  <w:style w:type="paragraph" w:customStyle="1" w:styleId="1054">
    <w:name w:val="W表头"/>
    <w:basedOn w:val="1"/>
    <w:link w:val="1055"/>
    <w:qFormat/>
    <w:uiPriority w:val="0"/>
    <w:pPr>
      <w:jc w:val="center"/>
    </w:pPr>
    <w:rPr>
      <w:rFonts w:ascii="宋体" w:hAnsi="宋体" w:eastAsia="宋体" w:cs="Times New Roman"/>
      <w:b/>
      <w:color w:val="000000"/>
      <w:kern w:val="28"/>
      <w:sz w:val="28"/>
      <w:szCs w:val="28"/>
    </w:rPr>
  </w:style>
  <w:style w:type="character" w:customStyle="1" w:styleId="1055">
    <w:name w:val="W表头 Char"/>
    <w:link w:val="1054"/>
    <w:qFormat/>
    <w:uiPriority w:val="0"/>
    <w:rPr>
      <w:rFonts w:ascii="宋体" w:hAnsi="宋体" w:eastAsia="宋体" w:cs="Times New Roman"/>
      <w:b/>
      <w:color w:val="000000"/>
      <w:kern w:val="28"/>
      <w:sz w:val="28"/>
      <w:szCs w:val="28"/>
    </w:rPr>
  </w:style>
  <w:style w:type="paragraph" w:customStyle="1" w:styleId="1056">
    <w:name w:val="W表尾"/>
    <w:basedOn w:val="1"/>
    <w:link w:val="1057"/>
    <w:qFormat/>
    <w:uiPriority w:val="0"/>
    <w:pPr>
      <w:jc w:val="right"/>
    </w:pPr>
    <w:rPr>
      <w:rFonts w:ascii="宋体" w:hAnsi="宋体" w:eastAsia="宋体" w:cs="Times New Roman"/>
      <w:b/>
      <w:kern w:val="0"/>
      <w:sz w:val="20"/>
      <w:szCs w:val="28"/>
    </w:rPr>
  </w:style>
  <w:style w:type="character" w:customStyle="1" w:styleId="1057">
    <w:name w:val="W表尾 Char"/>
    <w:link w:val="1056"/>
    <w:qFormat/>
    <w:uiPriority w:val="0"/>
    <w:rPr>
      <w:rFonts w:ascii="宋体" w:hAnsi="宋体" w:eastAsia="宋体" w:cs="Times New Roman"/>
      <w:b/>
      <w:kern w:val="0"/>
      <w:sz w:val="20"/>
      <w:szCs w:val="28"/>
    </w:rPr>
  </w:style>
  <w:style w:type="character" w:customStyle="1" w:styleId="1058">
    <w:name w:val="unnamed1"/>
    <w:basedOn w:val="137"/>
    <w:qFormat/>
    <w:uiPriority w:val="0"/>
  </w:style>
  <w:style w:type="character" w:customStyle="1" w:styleId="1059">
    <w:name w:val="r1"/>
    <w:qFormat/>
    <w:uiPriority w:val="0"/>
    <w:rPr>
      <w:sz w:val="20"/>
      <w:szCs w:val="20"/>
    </w:rPr>
  </w:style>
  <w:style w:type="character" w:customStyle="1" w:styleId="1060">
    <w:name w:val="question-title2"/>
    <w:basedOn w:val="137"/>
    <w:qFormat/>
    <w:uiPriority w:val="0"/>
  </w:style>
  <w:style w:type="paragraph" w:customStyle="1" w:styleId="1061">
    <w:name w:val="表体"/>
    <w:basedOn w:val="1"/>
    <w:link w:val="1062"/>
    <w:qFormat/>
    <w:uiPriority w:val="0"/>
    <w:pPr>
      <w:overflowPunct w:val="0"/>
      <w:adjustRightInd w:val="0"/>
      <w:spacing w:line="300" w:lineRule="atLeast"/>
      <w:jc w:val="center"/>
      <w:textAlignment w:val="baseline"/>
    </w:pPr>
    <w:rPr>
      <w:rFonts w:ascii="Times New Roman" w:hAnsi="Times New Roman" w:eastAsia="宋体" w:cs="Times New Roman"/>
      <w:color w:val="000000"/>
      <w:kern w:val="24"/>
      <w:sz w:val="18"/>
      <w:szCs w:val="20"/>
    </w:rPr>
  </w:style>
  <w:style w:type="character" w:customStyle="1" w:styleId="1062">
    <w:name w:val="表体 Char"/>
    <w:link w:val="1061"/>
    <w:qFormat/>
    <w:uiPriority w:val="0"/>
    <w:rPr>
      <w:rFonts w:ascii="Times New Roman" w:hAnsi="Times New Roman" w:eastAsia="宋体" w:cs="Times New Roman"/>
      <w:color w:val="000000"/>
      <w:kern w:val="24"/>
      <w:sz w:val="18"/>
      <w:szCs w:val="20"/>
    </w:rPr>
  </w:style>
  <w:style w:type="character" w:customStyle="1" w:styleId="1063">
    <w:name w:val="表头 Char2"/>
    <w:qFormat/>
    <w:uiPriority w:val="0"/>
    <w:rPr>
      <w:rFonts w:ascii="Times New Roman" w:hAnsi="Times New Roman" w:eastAsia="黑体" w:cs="Times New Roman"/>
      <w:kern w:val="0"/>
      <w:szCs w:val="21"/>
    </w:rPr>
  </w:style>
  <w:style w:type="paragraph" w:customStyle="1" w:styleId="1064">
    <w:name w:val="dxj正文"/>
    <w:basedOn w:val="1"/>
    <w:link w:val="1065"/>
    <w:qFormat/>
    <w:uiPriority w:val="0"/>
    <w:pPr>
      <w:spacing w:line="360" w:lineRule="auto"/>
      <w:ind w:firstLine="200" w:firstLineChars="200"/>
      <w:jc w:val="left"/>
    </w:pPr>
    <w:rPr>
      <w:rFonts w:ascii="Calibri" w:hAnsi="Calibri" w:eastAsia="宋体" w:cs="Times New Roman"/>
      <w:snapToGrid w:val="0"/>
      <w:kern w:val="0"/>
      <w:sz w:val="24"/>
      <w:szCs w:val="24"/>
    </w:rPr>
  </w:style>
  <w:style w:type="character" w:customStyle="1" w:styleId="1065">
    <w:name w:val="dxj正文 Char"/>
    <w:link w:val="1064"/>
    <w:qFormat/>
    <w:uiPriority w:val="0"/>
    <w:rPr>
      <w:rFonts w:ascii="Calibri" w:hAnsi="Calibri" w:eastAsia="宋体" w:cs="Times New Roman"/>
      <w:snapToGrid w:val="0"/>
      <w:kern w:val="0"/>
      <w:sz w:val="24"/>
      <w:szCs w:val="24"/>
    </w:rPr>
  </w:style>
  <w:style w:type="paragraph" w:customStyle="1" w:styleId="1066">
    <w:name w:val="dxj表内容"/>
    <w:basedOn w:val="1"/>
    <w:next w:val="1"/>
    <w:qFormat/>
    <w:uiPriority w:val="99"/>
    <w:pPr>
      <w:spacing w:line="280" w:lineRule="exact"/>
      <w:jc w:val="center"/>
    </w:pPr>
    <w:rPr>
      <w:rFonts w:ascii="Times New Roman" w:hAnsi="Times New Roman" w:eastAsia="宋体" w:cs="Times New Roman"/>
      <w:sz w:val="18"/>
      <w:szCs w:val="18"/>
    </w:rPr>
  </w:style>
  <w:style w:type="character" w:customStyle="1" w:styleId="1067">
    <w:name w:val="正文1 Char Char"/>
    <w:qFormat/>
    <w:uiPriority w:val="0"/>
    <w:rPr>
      <w:rFonts w:ascii="宋体"/>
      <w:sz w:val="24"/>
    </w:rPr>
  </w:style>
  <w:style w:type="paragraph" w:customStyle="1" w:styleId="1068">
    <w:name w:val="表右"/>
    <w:basedOn w:val="1"/>
    <w:link w:val="2771"/>
    <w:qFormat/>
    <w:uiPriority w:val="0"/>
    <w:pPr>
      <w:spacing w:line="280" w:lineRule="exact"/>
      <w:jc w:val="right"/>
    </w:pPr>
    <w:rPr>
      <w:rFonts w:ascii="宋体" w:hAnsi="Times New Roman" w:eastAsia="宋体" w:cs="Times New Roman"/>
      <w:color w:val="000000"/>
      <w:sz w:val="18"/>
      <w:szCs w:val="24"/>
    </w:rPr>
  </w:style>
  <w:style w:type="paragraph" w:customStyle="1" w:styleId="1069">
    <w:name w:val="表左"/>
    <w:basedOn w:val="1"/>
    <w:qFormat/>
    <w:uiPriority w:val="0"/>
    <w:pPr>
      <w:spacing w:line="280" w:lineRule="exact"/>
      <w:jc w:val="left"/>
    </w:pPr>
    <w:rPr>
      <w:rFonts w:ascii="宋体" w:hAnsi="Times New Roman" w:eastAsia="宋体" w:cs="Times New Roman"/>
      <w:color w:val="000000"/>
      <w:sz w:val="18"/>
      <w:szCs w:val="24"/>
    </w:rPr>
  </w:style>
  <w:style w:type="paragraph" w:customStyle="1" w:styleId="1070">
    <w:name w:val="已访问的超级链接"/>
    <w:qFormat/>
    <w:uiPriority w:val="0"/>
    <w:rPr>
      <w:rFonts w:ascii="Calibri" w:hAnsi="Calibri" w:eastAsia="宋体" w:cs="Times New Roman"/>
      <w:kern w:val="2"/>
      <w:sz w:val="21"/>
      <w:szCs w:val="22"/>
      <w:lang w:val="en-US" w:eastAsia="zh-CN" w:bidi="ar-SA"/>
    </w:rPr>
  </w:style>
  <w:style w:type="paragraph" w:customStyle="1" w:styleId="1071">
    <w:name w:val="表格内容自定"/>
    <w:basedOn w:val="1"/>
    <w:qFormat/>
    <w:uiPriority w:val="0"/>
    <w:pPr>
      <w:spacing w:line="280" w:lineRule="exact"/>
      <w:jc w:val="center"/>
    </w:pPr>
    <w:rPr>
      <w:rFonts w:ascii="Times New Roman" w:hAnsi="Times New Roman" w:eastAsia="宋体" w:cs="Times New Roman"/>
      <w:kern w:val="0"/>
      <w:sz w:val="18"/>
      <w:szCs w:val="21"/>
    </w:rPr>
  </w:style>
  <w:style w:type="character" w:customStyle="1" w:styleId="1072">
    <w:name w:val="普通文字 Char Char Char Char Char Char Char2 Char Char"/>
    <w:qFormat/>
    <w:uiPriority w:val="0"/>
    <w:rPr>
      <w:rFonts w:ascii="宋体" w:hAnsi="Courier New" w:eastAsia="宋体"/>
      <w:kern w:val="2"/>
      <w:sz w:val="21"/>
      <w:lang w:val="en-US" w:eastAsia="zh-CN" w:bidi="ar-SA"/>
    </w:rPr>
  </w:style>
  <w:style w:type="paragraph" w:customStyle="1" w:styleId="1073">
    <w:name w:val="Char Char Char Char Char Char Char Char Char1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074">
    <w:name w:val="默认段落字体 Para Char Char Char Char Char"/>
    <w:basedOn w:val="1"/>
    <w:qFormat/>
    <w:uiPriority w:val="0"/>
    <w:rPr>
      <w:rFonts w:ascii="Times New Roman" w:hAnsi="Times New Roman" w:eastAsia="宋体" w:cs="Times New Roman"/>
      <w:szCs w:val="24"/>
    </w:rPr>
  </w:style>
  <w:style w:type="character" w:customStyle="1" w:styleId="1075">
    <w:name w:val="图表名 Char1"/>
    <w:qFormat/>
    <w:uiPriority w:val="0"/>
    <w:rPr>
      <w:rFonts w:ascii="Times New Roman" w:hAnsi="Times New Roman" w:eastAsia="黑体"/>
      <w:sz w:val="26"/>
      <w:szCs w:val="26"/>
    </w:rPr>
  </w:style>
  <w:style w:type="character" w:customStyle="1" w:styleId="1076">
    <w:name w:val="表号 Char1"/>
    <w:qFormat/>
    <w:uiPriority w:val="0"/>
    <w:rPr>
      <w:rFonts w:eastAsia="宋体"/>
      <w:sz w:val="24"/>
      <w:lang w:val="en-US"/>
    </w:rPr>
  </w:style>
  <w:style w:type="paragraph" w:customStyle="1" w:styleId="1077">
    <w:name w:val="样式 表注 + 首行缩进:  2 字符"/>
    <w:basedOn w:val="1"/>
    <w:link w:val="1078"/>
    <w:qFormat/>
    <w:uiPriority w:val="0"/>
    <w:pPr>
      <w:adjustRightInd w:val="0"/>
      <w:snapToGrid w:val="0"/>
      <w:spacing w:line="280" w:lineRule="atLeast"/>
      <w:ind w:firstLine="420" w:firstLineChars="200"/>
    </w:pPr>
    <w:rPr>
      <w:rFonts w:ascii="Times New Roman" w:hAnsi="Times New Roman" w:eastAsia="宋体" w:cs="Times New Roman"/>
      <w:kern w:val="0"/>
      <w:sz w:val="20"/>
      <w:szCs w:val="21"/>
    </w:rPr>
  </w:style>
  <w:style w:type="character" w:customStyle="1" w:styleId="1078">
    <w:name w:val="样式 表注 + 首行缩进:  2 字符 Char"/>
    <w:link w:val="1077"/>
    <w:qFormat/>
    <w:uiPriority w:val="0"/>
    <w:rPr>
      <w:rFonts w:ascii="Times New Roman" w:hAnsi="Times New Roman" w:eastAsia="宋体" w:cs="Times New Roman"/>
      <w:kern w:val="0"/>
      <w:sz w:val="20"/>
      <w:szCs w:val="21"/>
    </w:rPr>
  </w:style>
  <w:style w:type="paragraph" w:customStyle="1" w:styleId="1079">
    <w:name w:val="审签页 审签字"/>
    <w:basedOn w:val="1"/>
    <w:qFormat/>
    <w:uiPriority w:val="0"/>
    <w:pPr>
      <w:adjustRightInd w:val="0"/>
      <w:snapToGrid w:val="0"/>
      <w:spacing w:beforeLines="100" w:line="360" w:lineRule="auto"/>
      <w:ind w:left="3080" w:leftChars="1100"/>
    </w:pPr>
    <w:rPr>
      <w:rFonts w:ascii="Times New Roman" w:hAnsi="Times New Roman" w:eastAsia="楷体_GB2312" w:cs="宋体"/>
      <w:sz w:val="30"/>
      <w:szCs w:val="20"/>
    </w:rPr>
  </w:style>
  <w:style w:type="paragraph" w:customStyle="1" w:styleId="1080">
    <w:name w:val="L正文"/>
    <w:basedOn w:val="1"/>
    <w:link w:val="1081"/>
    <w:qFormat/>
    <w:uiPriority w:val="0"/>
    <w:pPr>
      <w:autoSpaceDE w:val="0"/>
      <w:autoSpaceDN w:val="0"/>
      <w:adjustRightInd w:val="0"/>
      <w:snapToGrid w:val="0"/>
      <w:spacing w:line="360" w:lineRule="auto"/>
      <w:ind w:firstLine="520" w:firstLineChars="200"/>
    </w:pPr>
    <w:rPr>
      <w:rFonts w:ascii="Times New Roman" w:hAnsi="Times New Roman" w:eastAsia="宋体" w:cs="Times New Roman"/>
      <w:bCs/>
      <w:snapToGrid w:val="0"/>
      <w:kern w:val="0"/>
      <w:sz w:val="26"/>
      <w:szCs w:val="26"/>
    </w:rPr>
  </w:style>
  <w:style w:type="character" w:customStyle="1" w:styleId="1081">
    <w:name w:val="L正文 Char"/>
    <w:link w:val="1080"/>
    <w:qFormat/>
    <w:uiPriority w:val="0"/>
    <w:rPr>
      <w:rFonts w:ascii="Times New Roman" w:hAnsi="Times New Roman" w:eastAsia="宋体" w:cs="Times New Roman"/>
      <w:bCs/>
      <w:snapToGrid w:val="0"/>
      <w:kern w:val="0"/>
      <w:sz w:val="26"/>
      <w:szCs w:val="26"/>
    </w:rPr>
  </w:style>
  <w:style w:type="paragraph" w:customStyle="1" w:styleId="1082">
    <w:name w:val="文本框小四"/>
    <w:basedOn w:val="1"/>
    <w:qFormat/>
    <w:uiPriority w:val="0"/>
    <w:pPr>
      <w:jc w:val="center"/>
    </w:pPr>
    <w:rPr>
      <w:rFonts w:ascii="Times New Roman" w:hAnsi="Times New Roman" w:eastAsia="宋体" w:cs="Times New Roman"/>
      <w:szCs w:val="21"/>
    </w:rPr>
  </w:style>
  <w:style w:type="paragraph" w:customStyle="1" w:styleId="1083">
    <w:name w:val="linesp"/>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84">
    <w:name w:val="样式 标题 3三级标题标题3H3h33rd level第二层条ReHead 3 WSA标题03三级标题 3..."/>
    <w:basedOn w:val="1"/>
    <w:qFormat/>
    <w:uiPriority w:val="0"/>
    <w:pPr>
      <w:numPr>
        <w:ilvl w:val="2"/>
        <w:numId w:val="12"/>
      </w:numPr>
    </w:pPr>
    <w:rPr>
      <w:rFonts w:ascii="Times New Roman" w:hAnsi="Times New Roman" w:eastAsia="宋体" w:cs="Times New Roman"/>
      <w:szCs w:val="24"/>
    </w:rPr>
  </w:style>
  <w:style w:type="paragraph" w:customStyle="1" w:styleId="1085">
    <w:name w:val="陆晶 正文"/>
    <w:basedOn w:val="1"/>
    <w:qFormat/>
    <w:uiPriority w:val="0"/>
    <w:pPr>
      <w:spacing w:line="480" w:lineRule="exact"/>
      <w:ind w:firstLine="584" w:firstLineChars="200"/>
    </w:pPr>
    <w:rPr>
      <w:rFonts w:ascii="宋体" w:hAnsi="宋体" w:eastAsia="宋体" w:cs="Times New Roman"/>
      <w:color w:val="000000"/>
      <w:spacing w:val="6"/>
      <w:kern w:val="0"/>
      <w:sz w:val="28"/>
      <w:szCs w:val="28"/>
    </w:rPr>
  </w:style>
  <w:style w:type="paragraph" w:customStyle="1" w:styleId="1086">
    <w:name w:val="样式 样式 正文缩进s4 + 首行缩进:  2 字符 + 首行缩进:  2 字符"/>
    <w:basedOn w:val="1"/>
    <w:qFormat/>
    <w:uiPriority w:val="0"/>
    <w:pPr>
      <w:adjustRightInd w:val="0"/>
      <w:snapToGrid w:val="0"/>
      <w:spacing w:line="336" w:lineRule="auto"/>
      <w:ind w:firstLine="545" w:firstLineChars="227"/>
    </w:pPr>
    <w:rPr>
      <w:rFonts w:ascii="宋体" w:hAnsi="宋体" w:eastAsia="宋体" w:cs="Times New Roman"/>
      <w:color w:val="000000"/>
      <w:sz w:val="28"/>
      <w:szCs w:val="20"/>
    </w:rPr>
  </w:style>
  <w:style w:type="paragraph" w:customStyle="1" w:styleId="1087">
    <w:name w:val="表头文字111"/>
    <w:basedOn w:val="45"/>
    <w:qFormat/>
    <w:uiPriority w:val="0"/>
    <w:pPr>
      <w:spacing w:line="360" w:lineRule="auto"/>
      <w:jc w:val="center"/>
    </w:pPr>
    <w:rPr>
      <w:rFonts w:ascii="Times New Roman" w:hAnsi="Times New Roman" w:eastAsia="黑体" w:cs="宋体"/>
      <w:kern w:val="2"/>
      <w:sz w:val="21"/>
      <w:szCs w:val="20"/>
    </w:rPr>
  </w:style>
  <w:style w:type="paragraph" w:customStyle="1" w:styleId="1088">
    <w:name w:val="样式 表体 +"/>
    <w:basedOn w:val="1061"/>
    <w:qFormat/>
    <w:uiPriority w:val="0"/>
    <w:pPr>
      <w:adjustRightInd/>
      <w:spacing w:line="240" w:lineRule="auto"/>
    </w:pPr>
    <w:rPr>
      <w:kern w:val="0"/>
    </w:rPr>
  </w:style>
  <w:style w:type="paragraph" w:customStyle="1" w:styleId="1089">
    <w:name w:val="正文."/>
    <w:basedOn w:val="1"/>
    <w:link w:val="1090"/>
    <w:qFormat/>
    <w:uiPriority w:val="0"/>
    <w:pPr>
      <w:tabs>
        <w:tab w:val="left" w:pos="630"/>
      </w:tabs>
      <w:topLinePunct/>
      <w:spacing w:line="360" w:lineRule="auto"/>
      <w:ind w:firstLine="600" w:firstLineChars="250"/>
    </w:pPr>
    <w:rPr>
      <w:rFonts w:ascii="Times New Roman" w:hAnsi="Times New Roman" w:eastAsia="宋体" w:cs="Times New Roman"/>
      <w:snapToGrid w:val="0"/>
      <w:color w:val="008000"/>
      <w:kern w:val="0"/>
      <w:sz w:val="24"/>
      <w:szCs w:val="24"/>
    </w:rPr>
  </w:style>
  <w:style w:type="character" w:customStyle="1" w:styleId="1090">
    <w:name w:val="正文. Char"/>
    <w:link w:val="1089"/>
    <w:qFormat/>
    <w:uiPriority w:val="0"/>
    <w:rPr>
      <w:rFonts w:ascii="Times New Roman" w:hAnsi="Times New Roman" w:eastAsia="宋体" w:cs="Times New Roman"/>
      <w:snapToGrid w:val="0"/>
      <w:color w:val="008000"/>
      <w:kern w:val="0"/>
      <w:sz w:val="24"/>
      <w:szCs w:val="24"/>
    </w:rPr>
  </w:style>
  <w:style w:type="paragraph" w:customStyle="1" w:styleId="1091">
    <w:name w:val="表、图名"/>
    <w:basedOn w:val="1"/>
    <w:link w:val="1365"/>
    <w:qFormat/>
    <w:uiPriority w:val="0"/>
    <w:pPr>
      <w:tabs>
        <w:tab w:val="left" w:pos="3600"/>
      </w:tabs>
      <w:adjustRightInd w:val="0"/>
      <w:snapToGrid w:val="0"/>
      <w:jc w:val="center"/>
    </w:pPr>
    <w:rPr>
      <w:rFonts w:ascii="黑体" w:hAnsi="宋体" w:eastAsia="黑体" w:cs="Times New Roman"/>
      <w:kern w:val="0"/>
      <w:sz w:val="20"/>
      <w:szCs w:val="21"/>
    </w:rPr>
  </w:style>
  <w:style w:type="paragraph" w:customStyle="1" w:styleId="1092">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093">
    <w:name w:val="报告书正文"/>
    <w:basedOn w:val="1"/>
    <w:link w:val="1537"/>
    <w:qFormat/>
    <w:uiPriority w:val="0"/>
    <w:pPr>
      <w:spacing w:line="360" w:lineRule="auto"/>
      <w:ind w:firstLine="480" w:firstLineChars="200"/>
      <w:jc w:val="left"/>
    </w:pPr>
    <w:rPr>
      <w:rFonts w:ascii="Times New Roman" w:hAnsi="Times New Roman" w:eastAsia="宋体" w:cs="Times New Roman"/>
      <w:kern w:val="0"/>
      <w:sz w:val="24"/>
      <w:szCs w:val="24"/>
    </w:rPr>
  </w:style>
  <w:style w:type="character" w:customStyle="1" w:styleId="1094">
    <w:name w:val="article"/>
    <w:basedOn w:val="137"/>
    <w:qFormat/>
    <w:uiPriority w:val="0"/>
  </w:style>
  <w:style w:type="paragraph" w:customStyle="1" w:styleId="1095">
    <w:name w:val="表头1"/>
    <w:basedOn w:val="1"/>
    <w:next w:val="1"/>
    <w:link w:val="1096"/>
    <w:qFormat/>
    <w:uiPriority w:val="0"/>
    <w:pPr>
      <w:tabs>
        <w:tab w:val="left" w:pos="605"/>
      </w:tabs>
      <w:adjustRightInd w:val="0"/>
      <w:snapToGrid w:val="0"/>
      <w:jc w:val="center"/>
    </w:pPr>
    <w:rPr>
      <w:rFonts w:ascii="Times New Roman" w:hAnsi="Times New Roman" w:eastAsia="黑体" w:cs="Times New Roman"/>
      <w:kern w:val="0"/>
      <w:sz w:val="20"/>
      <w:szCs w:val="21"/>
    </w:rPr>
  </w:style>
  <w:style w:type="character" w:customStyle="1" w:styleId="1096">
    <w:name w:val="表头1 Char"/>
    <w:link w:val="1095"/>
    <w:qFormat/>
    <w:uiPriority w:val="0"/>
    <w:rPr>
      <w:rFonts w:ascii="Times New Roman" w:hAnsi="Times New Roman" w:eastAsia="黑体" w:cs="Times New Roman"/>
      <w:kern w:val="0"/>
      <w:sz w:val="20"/>
      <w:szCs w:val="21"/>
    </w:rPr>
  </w:style>
  <w:style w:type="paragraph" w:customStyle="1" w:styleId="1097">
    <w:name w:val="Char Char Char Char Char Char Char Char Char3"/>
    <w:basedOn w:val="1"/>
    <w:qFormat/>
    <w:uiPriority w:val="0"/>
    <w:rPr>
      <w:rFonts w:ascii="宋体" w:hAnsi="Times New Roman" w:eastAsia="宋体" w:cs="Times New Roman"/>
      <w:sz w:val="28"/>
      <w:szCs w:val="28"/>
    </w:rPr>
  </w:style>
  <w:style w:type="character" w:customStyle="1" w:styleId="1098">
    <w:name w:val="普通文字 Char Char Char Char Char Char Char2 Char Char1"/>
    <w:qFormat/>
    <w:uiPriority w:val="0"/>
    <w:rPr>
      <w:rFonts w:ascii="宋体" w:hAnsi="Courier New" w:eastAsia="宋体"/>
      <w:kern w:val="2"/>
      <w:sz w:val="21"/>
      <w:lang w:val="en-US" w:eastAsia="zh-CN" w:bidi="ar-SA"/>
    </w:rPr>
  </w:style>
  <w:style w:type="paragraph" w:customStyle="1" w:styleId="1099">
    <w:name w:val="Char Char Char Char2"/>
    <w:basedOn w:val="1"/>
    <w:qFormat/>
    <w:uiPriority w:val="0"/>
    <w:rPr>
      <w:rFonts w:ascii="仿宋_GB2312" w:hAnsi="Times New Roman" w:eastAsia="仿宋_GB2312" w:cs="Times New Roman"/>
      <w:b/>
      <w:sz w:val="32"/>
      <w:szCs w:val="32"/>
    </w:rPr>
  </w:style>
  <w:style w:type="character" w:customStyle="1" w:styleId="1100">
    <w:name w:val="正文首行缩进 Char3"/>
    <w:qFormat/>
    <w:uiPriority w:val="0"/>
    <w:rPr>
      <w:rFonts w:ascii="Times New Roman" w:hAnsi="Times New Roman" w:eastAsia="宋体" w:cs="Times New Roman"/>
      <w:szCs w:val="24"/>
    </w:rPr>
  </w:style>
  <w:style w:type="paragraph" w:customStyle="1" w:styleId="1101">
    <w:name w:val="Char Char Char"/>
    <w:basedOn w:val="1"/>
    <w:qFormat/>
    <w:uiPriority w:val="0"/>
    <w:pPr>
      <w:adjustRightInd w:val="0"/>
      <w:spacing w:line="360" w:lineRule="atLeast"/>
    </w:pPr>
    <w:rPr>
      <w:rFonts w:ascii="Times New Roman" w:hAnsi="Times New Roman" w:eastAsia="宋体" w:cs="Times New Roman"/>
      <w:szCs w:val="24"/>
    </w:rPr>
  </w:style>
  <w:style w:type="paragraph" w:customStyle="1" w:styleId="1102">
    <w:name w:val="Char Char Char Char Char Char Char Char Char Char Char Char Char Char Char Char Char Char Char Char Char Char"/>
    <w:basedOn w:val="1"/>
    <w:semiHidden/>
    <w:qFormat/>
    <w:uiPriority w:val="0"/>
    <w:pPr>
      <w:spacing w:line="240" w:lineRule="exact"/>
      <w:ind w:firstLine="200" w:firstLineChars="200"/>
    </w:pPr>
    <w:rPr>
      <w:rFonts w:ascii="宋体" w:hAnsi="宋体" w:eastAsia="宋体" w:cs="宋体"/>
      <w:sz w:val="24"/>
      <w:szCs w:val="24"/>
    </w:rPr>
  </w:style>
  <w:style w:type="character" w:customStyle="1" w:styleId="1103">
    <w:name w:val="zwb-正文 Char"/>
    <w:link w:val="1104"/>
    <w:qFormat/>
    <w:uiPriority w:val="0"/>
    <w:rPr>
      <w:sz w:val="24"/>
      <w:szCs w:val="24"/>
    </w:rPr>
  </w:style>
  <w:style w:type="paragraph" w:customStyle="1" w:styleId="1104">
    <w:name w:val="zwb-正文"/>
    <w:basedOn w:val="1"/>
    <w:link w:val="1103"/>
    <w:qFormat/>
    <w:uiPriority w:val="0"/>
    <w:pPr>
      <w:spacing w:line="360" w:lineRule="auto"/>
      <w:ind w:firstLine="200" w:firstLineChars="200"/>
    </w:pPr>
    <w:rPr>
      <w:sz w:val="24"/>
      <w:szCs w:val="24"/>
    </w:rPr>
  </w:style>
  <w:style w:type="character" w:customStyle="1" w:styleId="1105">
    <w:name w:val="正文13 Char Char"/>
    <w:link w:val="307"/>
    <w:qFormat/>
    <w:uiPriority w:val="0"/>
    <w:rPr>
      <w:rFonts w:ascii="Arial" w:hAnsi="Arial" w:eastAsia="宋体" w:cs="Times New Roman"/>
      <w:spacing w:val="6"/>
      <w:kern w:val="0"/>
      <w:sz w:val="28"/>
      <w:szCs w:val="20"/>
    </w:rPr>
  </w:style>
  <w:style w:type="paragraph" w:customStyle="1" w:styleId="1106">
    <w:name w:val="样式 样式 图表标题 + 段前: 0.5 行 段后: 0.5 行 + 段前: 0.5 行 段后: 0.5 行"/>
    <w:basedOn w:val="1"/>
    <w:qFormat/>
    <w:uiPriority w:val="0"/>
    <w:pPr>
      <w:spacing w:beforeLines="50" w:afterLines="50"/>
      <w:jc w:val="center"/>
    </w:pPr>
    <w:rPr>
      <w:rFonts w:ascii="Times New Roman" w:hAnsi="Times New Roman" w:eastAsia="黑体" w:cs="宋体"/>
      <w:b/>
      <w:bCs/>
      <w:sz w:val="22"/>
      <w:szCs w:val="20"/>
    </w:rPr>
  </w:style>
  <w:style w:type="paragraph" w:customStyle="1" w:styleId="1107">
    <w:name w:val="正文缩进1"/>
    <w:basedOn w:val="1"/>
    <w:qFormat/>
    <w:uiPriority w:val="0"/>
    <w:pPr>
      <w:snapToGrid w:val="0"/>
      <w:spacing w:line="360" w:lineRule="auto"/>
      <w:ind w:firstLine="510"/>
    </w:pPr>
    <w:rPr>
      <w:rFonts w:ascii="Times New Roman" w:hAnsi="Times New Roman" w:eastAsia="宋体" w:cs="Times New Roman"/>
      <w:sz w:val="24"/>
      <w:szCs w:val="24"/>
    </w:rPr>
  </w:style>
  <w:style w:type="paragraph" w:customStyle="1" w:styleId="1108">
    <w:name w:val="文本框文字"/>
    <w:basedOn w:val="1"/>
    <w:next w:val="22"/>
    <w:qFormat/>
    <w:uiPriority w:val="0"/>
    <w:pPr>
      <w:spacing w:line="240" w:lineRule="atLeast"/>
    </w:pPr>
    <w:rPr>
      <w:rFonts w:ascii="Arial" w:hAnsi="Arial" w:eastAsia="宋体" w:cs="Times New Roman"/>
      <w:szCs w:val="24"/>
    </w:rPr>
  </w:style>
  <w:style w:type="paragraph" w:customStyle="1" w:styleId="1109">
    <w:name w:val="表格目录"/>
    <w:basedOn w:val="1"/>
    <w:next w:val="1"/>
    <w:qFormat/>
    <w:uiPriority w:val="0"/>
    <w:pPr>
      <w:spacing w:line="440" w:lineRule="exact"/>
      <w:jc w:val="center"/>
    </w:pPr>
    <w:rPr>
      <w:rFonts w:ascii="宋体" w:hAnsi="宋体" w:eastAsia="宋体" w:cs="Times New Roman"/>
      <w:b/>
      <w:bCs/>
      <w:iCs/>
      <w:szCs w:val="24"/>
    </w:rPr>
  </w:style>
  <w:style w:type="paragraph" w:customStyle="1" w:styleId="1110">
    <w:name w:val="符号后文字"/>
    <w:basedOn w:val="22"/>
    <w:qFormat/>
    <w:uiPriority w:val="0"/>
    <w:pPr>
      <w:snapToGrid/>
      <w:ind w:firstLine="0"/>
    </w:pPr>
    <w:rPr>
      <w:rFonts w:ascii="Times New Roman" w:hAnsi="Times New Roman"/>
      <w:snapToGrid/>
      <w:sz w:val="21"/>
      <w:szCs w:val="24"/>
    </w:rPr>
  </w:style>
  <w:style w:type="paragraph" w:customStyle="1" w:styleId="1111">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1112">
    <w:name w:val="索引"/>
    <w:basedOn w:val="83"/>
    <w:next w:val="22"/>
    <w:qFormat/>
    <w:uiPriority w:val="0"/>
    <w:pPr>
      <w:keepNext/>
      <w:keepLines/>
      <w:tabs>
        <w:tab w:val="left" w:pos="0"/>
        <w:tab w:val="left" w:pos="360"/>
      </w:tabs>
      <w:spacing w:line="400" w:lineRule="exact"/>
      <w:ind w:left="340" w:leftChars="0" w:hanging="340"/>
    </w:pPr>
    <w:rPr>
      <w:sz w:val="24"/>
      <w:szCs w:val="20"/>
    </w:rPr>
  </w:style>
  <w:style w:type="character" w:customStyle="1" w:styleId="1113">
    <w:name w:val="unnamednews1"/>
    <w:qFormat/>
    <w:uiPriority w:val="0"/>
    <w:rPr>
      <w:rFonts w:hint="default"/>
      <w:color w:val="000000"/>
      <w:spacing w:val="480"/>
      <w:sz w:val="28"/>
      <w:szCs w:val="28"/>
      <w:u w:val="none"/>
    </w:rPr>
  </w:style>
  <w:style w:type="paragraph" w:customStyle="1" w:styleId="1114">
    <w:name w:val="Style Heading 1 + Times New Roman Justified Before:  0.5 line"/>
    <w:basedOn w:val="4"/>
    <w:qFormat/>
    <w:uiPriority w:val="0"/>
    <w:pPr>
      <w:tabs>
        <w:tab w:val="left" w:pos="2040"/>
      </w:tabs>
      <w:adjustRightInd/>
      <w:spacing w:before="240" w:after="120" w:line="360" w:lineRule="auto"/>
      <w:ind w:left="2040" w:leftChars="800" w:hanging="360" w:hangingChars="200"/>
      <w:jc w:val="center"/>
    </w:pPr>
    <w:rPr>
      <w:b/>
      <w:bCs/>
      <w:sz w:val="32"/>
    </w:rPr>
  </w:style>
  <w:style w:type="paragraph" w:customStyle="1" w:styleId="1115">
    <w:name w:val="标题3，小四黑体，6磅"/>
    <w:basedOn w:val="1"/>
    <w:qFormat/>
    <w:uiPriority w:val="0"/>
    <w:pPr>
      <w:keepNext/>
      <w:keepLines/>
      <w:spacing w:before="120" w:after="120" w:line="415" w:lineRule="auto"/>
      <w:outlineLvl w:val="2"/>
    </w:pPr>
    <w:rPr>
      <w:rFonts w:ascii="黑体" w:hAnsi="Times New Roman" w:eastAsia="黑体" w:cs="Times New Roman"/>
      <w:b/>
      <w:bCs/>
      <w:sz w:val="24"/>
      <w:szCs w:val="32"/>
    </w:rPr>
  </w:style>
  <w:style w:type="paragraph" w:customStyle="1" w:styleId="1116">
    <w:name w:val="标题2，四号黑体，13磅，"/>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17">
    <w:name w:val="标题1，三号黑体，居中，"/>
    <w:basedOn w:val="4"/>
    <w:qFormat/>
    <w:uiPriority w:val="0"/>
    <w:pPr>
      <w:tabs>
        <w:tab w:val="left" w:pos="2040"/>
      </w:tabs>
      <w:adjustRightInd/>
      <w:spacing w:before="240" w:after="120" w:line="360" w:lineRule="auto"/>
      <w:ind w:left="2040" w:leftChars="800" w:hanging="360" w:hangingChars="200"/>
      <w:jc w:val="center"/>
    </w:pPr>
    <w:rPr>
      <w:b/>
      <w:bCs/>
      <w:sz w:val="32"/>
    </w:rPr>
  </w:style>
  <w:style w:type="paragraph" w:customStyle="1" w:styleId="1118">
    <w:name w:val="样式 宋体 小四 左 行距: 固定值 22 磅"/>
    <w:basedOn w:val="1"/>
    <w:qFormat/>
    <w:uiPriority w:val="0"/>
    <w:pPr>
      <w:spacing w:line="440" w:lineRule="exact"/>
      <w:ind w:firstLine="200" w:firstLineChars="200"/>
      <w:jc w:val="left"/>
    </w:pPr>
    <w:rPr>
      <w:rFonts w:ascii="宋体" w:hAnsi="宋体" w:eastAsia="宋体" w:cs="宋体"/>
      <w:sz w:val="24"/>
      <w:szCs w:val="20"/>
    </w:rPr>
  </w:style>
  <w:style w:type="paragraph" w:customStyle="1" w:styleId="1119">
    <w:name w:val="样式 样式 样式1 + 首行缩进:  2 字符 + 首行缩进:  2 字符"/>
    <w:basedOn w:val="1"/>
    <w:qFormat/>
    <w:uiPriority w:val="0"/>
    <w:pPr>
      <w:spacing w:line="0" w:lineRule="atLeast"/>
      <w:jc w:val="left"/>
    </w:pPr>
    <w:rPr>
      <w:rFonts w:ascii="Times New Roman" w:hAnsi="宋体" w:eastAsia="宋体" w:cs="宋体"/>
      <w:bCs/>
      <w:color w:val="FF0000"/>
      <w:sz w:val="24"/>
      <w:szCs w:val="24"/>
    </w:rPr>
  </w:style>
  <w:style w:type="paragraph" w:customStyle="1" w:styleId="1120">
    <w:name w:val="方案正文样式"/>
    <w:basedOn w:val="1"/>
    <w:link w:val="1121"/>
    <w:qFormat/>
    <w:uiPriority w:val="0"/>
    <w:pPr>
      <w:adjustRightInd w:val="0"/>
      <w:snapToGrid w:val="0"/>
      <w:spacing w:line="360" w:lineRule="auto"/>
      <w:ind w:firstLine="454"/>
      <w:textAlignment w:val="baseline"/>
    </w:pPr>
    <w:rPr>
      <w:rFonts w:ascii="Times New Roman" w:hAnsi="Times New Roman" w:eastAsia="宋体" w:cs="Times New Roman"/>
      <w:snapToGrid w:val="0"/>
      <w:kern w:val="0"/>
      <w:sz w:val="24"/>
      <w:szCs w:val="24"/>
    </w:rPr>
  </w:style>
  <w:style w:type="character" w:customStyle="1" w:styleId="1121">
    <w:name w:val="方案正文样式 Char"/>
    <w:link w:val="1120"/>
    <w:qFormat/>
    <w:uiPriority w:val="0"/>
    <w:rPr>
      <w:rFonts w:ascii="Times New Roman" w:hAnsi="Times New Roman" w:eastAsia="宋体" w:cs="Times New Roman"/>
      <w:snapToGrid w:val="0"/>
      <w:kern w:val="0"/>
      <w:sz w:val="24"/>
      <w:szCs w:val="24"/>
    </w:rPr>
  </w:style>
  <w:style w:type="paragraph" w:customStyle="1" w:styleId="1122">
    <w:name w:val="Style Heading 2 Char标题 2 Char节(C+F2) + Left:  0 cm First line:..."/>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23">
    <w:name w:val="Style Heading 3小节标题4(C+F3) + 宋体 Bold Before:  0.5 line"/>
    <w:basedOn w:val="6"/>
    <w:qFormat/>
    <w:uiPriority w:val="0"/>
    <w:pPr>
      <w:tabs>
        <w:tab w:val="left" w:pos="2040"/>
      </w:tabs>
      <w:spacing w:line="416" w:lineRule="auto"/>
      <w:ind w:left="2040" w:leftChars="800" w:hanging="360" w:hangingChars="200"/>
    </w:pPr>
    <w:rPr>
      <w:b/>
      <w:bCs/>
    </w:rPr>
  </w:style>
  <w:style w:type="paragraph" w:customStyle="1" w:styleId="1124">
    <w:name w:val="Style Style Heading 3小节标题4(C+F3) + 宋体 Bold Before:  0.5 line + Befo..."/>
    <w:basedOn w:val="1123"/>
    <w:qFormat/>
    <w:uiPriority w:val="0"/>
    <w:pPr>
      <w:tabs>
        <w:tab w:val="left" w:pos="720"/>
        <w:tab w:val="clear" w:pos="2040"/>
      </w:tabs>
      <w:spacing w:beforeLines="50" w:after="0" w:line="400" w:lineRule="exact"/>
      <w:ind w:left="720" w:leftChars="0" w:hanging="720" w:firstLineChars="0"/>
    </w:pPr>
    <w:rPr>
      <w:rFonts w:ascii="宋体" w:hAnsi="宋体"/>
      <w:sz w:val="24"/>
      <w:szCs w:val="20"/>
    </w:rPr>
  </w:style>
  <w:style w:type="paragraph" w:customStyle="1" w:styleId="1125">
    <w:name w:val="Style Heading 1 + Left Before:  0.5 line"/>
    <w:basedOn w:val="4"/>
    <w:next w:val="4"/>
    <w:link w:val="1126"/>
    <w:qFormat/>
    <w:uiPriority w:val="0"/>
    <w:pPr>
      <w:tabs>
        <w:tab w:val="left" w:pos="2040"/>
      </w:tabs>
      <w:adjustRightInd/>
      <w:spacing w:before="240" w:after="120" w:line="360" w:lineRule="auto"/>
      <w:ind w:left="2040" w:leftChars="800" w:hanging="360" w:hangingChars="200"/>
      <w:jc w:val="center"/>
    </w:pPr>
    <w:rPr>
      <w:b/>
      <w:bCs/>
      <w:sz w:val="32"/>
    </w:rPr>
  </w:style>
  <w:style w:type="character" w:customStyle="1" w:styleId="1126">
    <w:name w:val="Style Heading 1 + Left Before:  0.5 line Char"/>
    <w:link w:val="1125"/>
    <w:qFormat/>
    <w:uiPriority w:val="0"/>
    <w:rPr>
      <w:rFonts w:ascii="Times New Roman" w:hAnsi="Times New Roman" w:eastAsia="宋体" w:cs="Times New Roman"/>
      <w:b/>
      <w:bCs/>
      <w:kern w:val="44"/>
      <w:sz w:val="32"/>
      <w:szCs w:val="44"/>
    </w:rPr>
  </w:style>
  <w:style w:type="paragraph" w:customStyle="1" w:styleId="1127">
    <w:name w:val="Style Heading 2 Char标题 2 Char节(C+F2)节，一宋三标题 2-王鹏节标题 1.11.1..."/>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28">
    <w:name w:val="Style Style Heading 2 Char标题 2 Char节(C+F2)节，一宋三标题 2-王鹏节标题 1.11.1......"/>
    <w:basedOn w:val="1127"/>
    <w:qFormat/>
    <w:uiPriority w:val="0"/>
    <w:pPr>
      <w:tabs>
        <w:tab w:val="left" w:pos="851"/>
        <w:tab w:val="clear" w:pos="2040"/>
      </w:tabs>
      <w:spacing w:line="300" w:lineRule="auto"/>
      <w:ind w:left="567" w:leftChars="0" w:hanging="567" w:firstLineChars="0"/>
    </w:pPr>
    <w:rPr>
      <w:rFonts w:ascii="宋体" w:hAnsi="宋体"/>
      <w:smallCaps/>
      <w:kern w:val="28"/>
      <w:sz w:val="28"/>
      <w:szCs w:val="20"/>
    </w:rPr>
  </w:style>
  <w:style w:type="paragraph" w:customStyle="1" w:styleId="1129">
    <w:name w:val="Style Heading 1H1标题 1-王鹏章标题 1-*+h11st levelSection Headl1b..."/>
    <w:basedOn w:val="4"/>
    <w:qFormat/>
    <w:uiPriority w:val="0"/>
    <w:pPr>
      <w:tabs>
        <w:tab w:val="left" w:pos="2040"/>
      </w:tabs>
      <w:adjustRightInd/>
      <w:spacing w:before="240" w:after="120" w:line="360" w:lineRule="auto"/>
      <w:ind w:left="2040" w:leftChars="800" w:hanging="360" w:hangingChars="200"/>
      <w:jc w:val="center"/>
    </w:pPr>
    <w:rPr>
      <w:b/>
      <w:bCs/>
      <w:sz w:val="32"/>
    </w:rPr>
  </w:style>
  <w:style w:type="character" w:customStyle="1" w:styleId="1130">
    <w:name w:val="表文字 Char2"/>
    <w:link w:val="236"/>
    <w:qFormat/>
    <w:uiPriority w:val="0"/>
    <w:rPr>
      <w:rFonts w:ascii="Times New Roman" w:hAnsi="Times New Roman" w:eastAsia="宋体" w:cs="Times New Roman"/>
      <w:kern w:val="0"/>
      <w:sz w:val="24"/>
      <w:szCs w:val="20"/>
    </w:rPr>
  </w:style>
  <w:style w:type="paragraph" w:customStyle="1" w:styleId="1131">
    <w:name w:val="封面工程项目名称"/>
    <w:basedOn w:val="1"/>
    <w:qFormat/>
    <w:uiPriority w:val="0"/>
    <w:pPr>
      <w:spacing w:line="360" w:lineRule="auto"/>
      <w:jc w:val="center"/>
    </w:pPr>
    <w:rPr>
      <w:rFonts w:ascii="Times New Roman" w:hAnsi="Times New Roman" w:eastAsia="楷体_GB2312" w:cs="宋体"/>
      <w:b/>
      <w:bCs/>
      <w:spacing w:val="24"/>
      <w:sz w:val="52"/>
      <w:szCs w:val="20"/>
    </w:rPr>
  </w:style>
  <w:style w:type="paragraph" w:customStyle="1" w:styleId="1132">
    <w:name w:val="环境影响报告书"/>
    <w:basedOn w:val="1"/>
    <w:next w:val="1"/>
    <w:qFormat/>
    <w:uiPriority w:val="0"/>
    <w:pPr>
      <w:jc w:val="center"/>
    </w:pPr>
    <w:rPr>
      <w:rFonts w:ascii="Times New Roman" w:hAnsi="Times New Roman" w:eastAsia="黑体" w:cs="宋体"/>
      <w:b/>
      <w:bCs/>
      <w:spacing w:val="30"/>
      <w:sz w:val="52"/>
      <w:szCs w:val="20"/>
    </w:rPr>
  </w:style>
  <w:style w:type="paragraph" w:customStyle="1" w:styleId="1133">
    <w:name w:val="正文首行缩进 2 + Times New Roman"/>
    <w:basedOn w:val="1"/>
    <w:link w:val="1134"/>
    <w:qFormat/>
    <w:uiPriority w:val="0"/>
    <w:pPr>
      <w:tabs>
        <w:tab w:val="left" w:pos="-57"/>
        <w:tab w:val="left" w:pos="0"/>
      </w:tabs>
      <w:autoSpaceDE w:val="0"/>
      <w:autoSpaceDN w:val="0"/>
      <w:spacing w:beforeLines="50" w:afterLines="50" w:line="360" w:lineRule="auto"/>
      <w:ind w:firstLine="36" w:firstLineChars="15"/>
    </w:pPr>
    <w:rPr>
      <w:rFonts w:ascii="Times New Roman" w:hAnsi="Times New Roman" w:eastAsia="宋体" w:cs="Times New Roman"/>
      <w:color w:val="FF0000"/>
      <w:kern w:val="0"/>
      <w:sz w:val="24"/>
      <w:szCs w:val="24"/>
    </w:rPr>
  </w:style>
  <w:style w:type="character" w:customStyle="1" w:styleId="1134">
    <w:name w:val="正文首行缩进 2 + Times New Roman Char"/>
    <w:link w:val="1133"/>
    <w:qFormat/>
    <w:uiPriority w:val="0"/>
    <w:rPr>
      <w:rFonts w:ascii="Times New Roman" w:hAnsi="Times New Roman" w:eastAsia="宋体" w:cs="Times New Roman"/>
      <w:color w:val="FF0000"/>
      <w:kern w:val="0"/>
      <w:sz w:val="24"/>
      <w:szCs w:val="24"/>
    </w:rPr>
  </w:style>
  <w:style w:type="character" w:customStyle="1" w:styleId="1135">
    <w:name w:val="表格备注"/>
    <w:qFormat/>
    <w:uiPriority w:val="0"/>
    <w:rPr>
      <w:rFonts w:ascii="华文楷体" w:hAnsi="华文楷体" w:eastAsia="楷体_GB2312"/>
      <w:kern w:val="0"/>
      <w:sz w:val="21"/>
    </w:rPr>
  </w:style>
  <w:style w:type="paragraph" w:customStyle="1" w:styleId="1136">
    <w:name w:val="表格文字1"/>
    <w:basedOn w:val="1"/>
    <w:qFormat/>
    <w:uiPriority w:val="0"/>
    <w:pPr>
      <w:tabs>
        <w:tab w:val="left" w:pos="277"/>
        <w:tab w:val="left" w:pos="600"/>
        <w:tab w:val="left" w:pos="780"/>
        <w:tab w:val="left" w:pos="2517"/>
      </w:tabs>
      <w:adjustRightInd w:val="0"/>
      <w:snapToGrid w:val="0"/>
      <w:jc w:val="center"/>
      <w:textAlignment w:val="baseline"/>
    </w:pPr>
    <w:rPr>
      <w:rFonts w:ascii="Times New Roman" w:hAnsi="Times New Roman" w:eastAsia="宋体" w:cs="宋体"/>
      <w:i/>
      <w:spacing w:val="5"/>
      <w:kern w:val="0"/>
      <w:szCs w:val="21"/>
    </w:rPr>
  </w:style>
  <w:style w:type="paragraph" w:customStyle="1" w:styleId="1137">
    <w:name w:val="送审/报批稿"/>
    <w:basedOn w:val="1"/>
    <w:next w:val="1"/>
    <w:qFormat/>
    <w:uiPriority w:val="0"/>
    <w:pPr>
      <w:jc w:val="center"/>
    </w:pPr>
    <w:rPr>
      <w:rFonts w:ascii="华文新魏" w:hAnsi="Times New Roman" w:eastAsia="华文新魏" w:cs="宋体"/>
      <w:sz w:val="44"/>
      <w:szCs w:val="20"/>
    </w:rPr>
  </w:style>
  <w:style w:type="paragraph" w:customStyle="1" w:styleId="1138">
    <w:name w:val="环科院名称"/>
    <w:basedOn w:val="1"/>
    <w:qFormat/>
    <w:uiPriority w:val="0"/>
    <w:pPr>
      <w:ind w:left="-7" w:leftChars="-10" w:hanging="14" w:hangingChars="4"/>
      <w:jc w:val="center"/>
    </w:pPr>
    <w:rPr>
      <w:rFonts w:ascii="楷体_GB2312" w:hAnsi="华文楷体" w:eastAsia="楷体_GB2312" w:cs="宋体"/>
      <w:b/>
      <w:bCs/>
      <w:spacing w:val="20"/>
      <w:sz w:val="32"/>
      <w:szCs w:val="20"/>
    </w:rPr>
  </w:style>
  <w:style w:type="paragraph" w:customStyle="1" w:styleId="1139">
    <w:name w:val="环科院英文名称"/>
    <w:basedOn w:val="1"/>
    <w:qFormat/>
    <w:uiPriority w:val="0"/>
    <w:pPr>
      <w:pBdr>
        <w:top w:val="single" w:color="auto" w:sz="4" w:space="1"/>
        <w:between w:val="single" w:color="auto" w:sz="4" w:space="1"/>
      </w:pBdr>
      <w:ind w:firstLine="21" w:firstLineChars="10"/>
      <w:jc w:val="center"/>
    </w:pPr>
    <w:rPr>
      <w:rFonts w:ascii="Times New Roman" w:hAnsi="Times New Roman" w:eastAsia="宋体" w:cs="宋体"/>
      <w:szCs w:val="20"/>
    </w:rPr>
  </w:style>
  <w:style w:type="paragraph" w:customStyle="1" w:styleId="1140">
    <w:name w:val="AnnexLetter"/>
    <w:basedOn w:val="1"/>
    <w:qFormat/>
    <w:uiPriority w:val="0"/>
    <w:pPr>
      <w:widowControl/>
      <w:overflowPunct w:val="0"/>
      <w:autoSpaceDE w:val="0"/>
      <w:autoSpaceDN w:val="0"/>
      <w:adjustRightInd w:val="0"/>
      <w:spacing w:before="2400" w:line="264" w:lineRule="auto"/>
      <w:ind w:left="1418" w:right="1418"/>
      <w:jc w:val="left"/>
      <w:textAlignment w:val="baseline"/>
    </w:pPr>
    <w:rPr>
      <w:rFonts w:ascii="Book Antiqua" w:hAnsi="Book Antiqua" w:eastAsia="宋体" w:cs="Times New Roman"/>
      <w:kern w:val="0"/>
      <w:sz w:val="22"/>
      <w:szCs w:val="20"/>
      <w:lang w:val="en-GB"/>
    </w:rPr>
  </w:style>
  <w:style w:type="paragraph" w:customStyle="1" w:styleId="1141">
    <w:name w:val="AnnexTitle"/>
    <w:basedOn w:val="1"/>
    <w:next w:val="1"/>
    <w:qFormat/>
    <w:uiPriority w:val="0"/>
    <w:pPr>
      <w:widowControl/>
      <w:overflowPunct w:val="0"/>
      <w:autoSpaceDE w:val="0"/>
      <w:autoSpaceDN w:val="0"/>
      <w:adjustRightInd w:val="0"/>
      <w:spacing w:before="720" w:after="16000" w:line="264" w:lineRule="auto"/>
      <w:ind w:left="1418" w:right="1418"/>
      <w:jc w:val="left"/>
      <w:textAlignment w:val="baseline"/>
    </w:pPr>
    <w:rPr>
      <w:rFonts w:ascii="Book Antiqua" w:hAnsi="Book Antiqua" w:eastAsia="宋体" w:cs="Times New Roman"/>
      <w:kern w:val="0"/>
      <w:sz w:val="36"/>
      <w:szCs w:val="20"/>
      <w:lang w:val="en-GB"/>
    </w:rPr>
  </w:style>
  <w:style w:type="paragraph" w:customStyle="1" w:styleId="1142">
    <w:name w:val="CoverClientName"/>
    <w:basedOn w:val="1"/>
    <w:next w:val="1"/>
    <w:qFormat/>
    <w:uiPriority w:val="0"/>
    <w:pPr>
      <w:widowControl/>
      <w:overflowPunct w:val="0"/>
      <w:autoSpaceDE w:val="0"/>
      <w:autoSpaceDN w:val="0"/>
      <w:adjustRightInd w:val="0"/>
      <w:spacing w:after="480" w:line="264" w:lineRule="auto"/>
      <w:jc w:val="left"/>
      <w:textAlignment w:val="baseline"/>
    </w:pPr>
    <w:rPr>
      <w:rFonts w:ascii="Book Antiqua" w:hAnsi="Book Antiqua" w:eastAsia="宋体" w:cs="Times New Roman"/>
      <w:kern w:val="0"/>
      <w:sz w:val="22"/>
      <w:szCs w:val="20"/>
      <w:lang w:val="en-GB"/>
    </w:rPr>
  </w:style>
  <w:style w:type="paragraph" w:customStyle="1" w:styleId="1143">
    <w:name w:val="CoverDate"/>
    <w:basedOn w:val="1"/>
    <w:qFormat/>
    <w:uiPriority w:val="0"/>
    <w:pPr>
      <w:widowControl/>
      <w:overflowPunct w:val="0"/>
      <w:autoSpaceDE w:val="0"/>
      <w:autoSpaceDN w:val="0"/>
      <w:adjustRightInd w:val="0"/>
      <w:spacing w:before="1200" w:line="264" w:lineRule="auto"/>
      <w:jc w:val="left"/>
      <w:textAlignment w:val="baseline"/>
    </w:pPr>
    <w:rPr>
      <w:rFonts w:ascii="Book Antiqua" w:hAnsi="Book Antiqua" w:eastAsia="宋体" w:cs="Times New Roman"/>
      <w:kern w:val="0"/>
      <w:sz w:val="22"/>
      <w:szCs w:val="20"/>
      <w:lang w:val="en-GB"/>
    </w:rPr>
  </w:style>
  <w:style w:type="paragraph" w:customStyle="1" w:styleId="1144">
    <w:name w:val="CoverMainTitle"/>
    <w:basedOn w:val="1"/>
    <w:next w:val="1"/>
    <w:qFormat/>
    <w:uiPriority w:val="0"/>
    <w:pPr>
      <w:widowControl/>
      <w:overflowPunct w:val="0"/>
      <w:autoSpaceDE w:val="0"/>
      <w:autoSpaceDN w:val="0"/>
      <w:adjustRightInd w:val="0"/>
      <w:spacing w:before="480" w:line="264" w:lineRule="auto"/>
      <w:jc w:val="left"/>
      <w:textAlignment w:val="baseline"/>
    </w:pPr>
    <w:rPr>
      <w:rFonts w:ascii="Book Antiqua" w:hAnsi="Book Antiqua" w:eastAsia="宋体" w:cs="Times New Roman"/>
      <w:kern w:val="0"/>
      <w:sz w:val="28"/>
      <w:szCs w:val="20"/>
      <w:lang w:val="en-GB"/>
    </w:rPr>
  </w:style>
  <w:style w:type="paragraph" w:customStyle="1" w:styleId="1145">
    <w:name w:val="CoverReverseHeader"/>
    <w:basedOn w:val="1"/>
    <w:next w:val="1142"/>
    <w:qFormat/>
    <w:uiPriority w:val="0"/>
    <w:pPr>
      <w:widowControl/>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eastAsia="宋体" w:cs="Times New Roman"/>
      <w:caps/>
      <w:color w:val="FFFFFF"/>
      <w:kern w:val="0"/>
      <w:sz w:val="22"/>
      <w:szCs w:val="20"/>
      <w:lang w:val="en-GB"/>
    </w:rPr>
  </w:style>
  <w:style w:type="paragraph" w:customStyle="1" w:styleId="1146">
    <w:name w:val="Graphics Text"/>
    <w:basedOn w:val="1"/>
    <w:qFormat/>
    <w:uiPriority w:val="0"/>
    <w:pPr>
      <w:widowControl/>
      <w:overflowPunct w:val="0"/>
      <w:autoSpaceDE w:val="0"/>
      <w:autoSpaceDN w:val="0"/>
      <w:adjustRightInd w:val="0"/>
      <w:spacing w:line="264" w:lineRule="auto"/>
      <w:jc w:val="left"/>
      <w:textAlignment w:val="baseline"/>
    </w:pPr>
    <w:rPr>
      <w:rFonts w:ascii="Arial Narrow" w:hAnsi="Arial Narrow" w:eastAsia="宋体" w:cs="Times New Roman"/>
      <w:kern w:val="0"/>
      <w:sz w:val="18"/>
      <w:szCs w:val="20"/>
      <w:lang w:val="en-GB"/>
    </w:rPr>
  </w:style>
  <w:style w:type="paragraph" w:customStyle="1" w:styleId="1147">
    <w:name w:val="Heading4"/>
    <w:basedOn w:val="1"/>
    <w:qFormat/>
    <w:uiPriority w:val="0"/>
    <w:pPr>
      <w:widowControl/>
      <w:overflowPunct w:val="0"/>
      <w:autoSpaceDE w:val="0"/>
      <w:autoSpaceDN w:val="0"/>
      <w:adjustRightInd w:val="0"/>
      <w:spacing w:after="240" w:line="264" w:lineRule="auto"/>
      <w:jc w:val="left"/>
      <w:textAlignment w:val="baseline"/>
    </w:pPr>
    <w:rPr>
      <w:rFonts w:ascii="Book Antiqua" w:hAnsi="Book Antiqua" w:eastAsia="宋体" w:cs="Times New Roman"/>
      <w:i/>
      <w:kern w:val="0"/>
      <w:sz w:val="22"/>
      <w:szCs w:val="20"/>
      <w:lang w:val="en-GB"/>
    </w:rPr>
  </w:style>
  <w:style w:type="paragraph" w:customStyle="1" w:styleId="1148">
    <w:name w:val="MarginRelease"/>
    <w:basedOn w:val="1"/>
    <w:next w:val="1"/>
    <w:qFormat/>
    <w:uiPriority w:val="0"/>
    <w:pPr>
      <w:widowControl/>
      <w:overflowPunct w:val="0"/>
      <w:autoSpaceDE w:val="0"/>
      <w:autoSpaceDN w:val="0"/>
      <w:adjustRightInd w:val="0"/>
      <w:spacing w:line="264" w:lineRule="auto"/>
      <w:ind w:hanging="1418"/>
      <w:jc w:val="left"/>
      <w:textAlignment w:val="baseline"/>
    </w:pPr>
    <w:rPr>
      <w:rFonts w:ascii="Book Antiqua" w:hAnsi="Book Antiqua" w:eastAsia="宋体" w:cs="Times New Roman"/>
      <w:kern w:val="0"/>
      <w:sz w:val="22"/>
      <w:szCs w:val="20"/>
      <w:lang w:val="en-GB"/>
    </w:rPr>
  </w:style>
  <w:style w:type="paragraph" w:customStyle="1" w:styleId="1149">
    <w:name w:val="OtherHeader"/>
    <w:basedOn w:val="57"/>
    <w:next w:val="1"/>
    <w:qFormat/>
    <w:uiPriority w:val="0"/>
    <w:pPr>
      <w:widowControl/>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eastAsia="宋体" w:cs="Times New Roman"/>
      <w:b/>
      <w:i/>
      <w:caps/>
      <w:kern w:val="0"/>
      <w:sz w:val="22"/>
      <w:szCs w:val="20"/>
      <w:lang w:val="en-GB"/>
    </w:rPr>
  </w:style>
  <w:style w:type="paragraph" w:customStyle="1" w:styleId="1150">
    <w:name w:val="Subtext"/>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Times New Roman"/>
      <w:kern w:val="0"/>
      <w:sz w:val="18"/>
      <w:szCs w:val="20"/>
      <w:lang w:val="en-GB"/>
    </w:rPr>
  </w:style>
  <w:style w:type="paragraph" w:customStyle="1" w:styleId="1151">
    <w:name w:val="XecSumm"/>
    <w:basedOn w:val="1"/>
    <w:qFormat/>
    <w:uiPriority w:val="0"/>
    <w:pPr>
      <w:widowControl/>
      <w:overflowPunct w:val="0"/>
      <w:autoSpaceDE w:val="0"/>
      <w:autoSpaceDN w:val="0"/>
      <w:adjustRightInd w:val="0"/>
      <w:spacing w:line="264" w:lineRule="auto"/>
      <w:jc w:val="left"/>
      <w:textAlignment w:val="baseline"/>
    </w:pPr>
    <w:rPr>
      <w:rFonts w:ascii="Book Antiqua" w:hAnsi="Book Antiqua" w:eastAsia="宋体" w:cs="Times New Roman"/>
      <w:i/>
      <w:kern w:val="0"/>
      <w:sz w:val="22"/>
      <w:szCs w:val="20"/>
      <w:lang w:val="en-GB"/>
    </w:rPr>
  </w:style>
  <w:style w:type="character" w:customStyle="1" w:styleId="1152">
    <w:name w:val="XFootNote"/>
    <w:qFormat/>
    <w:uiPriority w:val="0"/>
    <w:rPr>
      <w:rFonts w:ascii="Book Antiqua" w:hAnsi="Book Antiqua"/>
      <w:position w:val="6"/>
      <w:sz w:val="14"/>
      <w:vertAlign w:val="baseline"/>
    </w:rPr>
  </w:style>
  <w:style w:type="character" w:customStyle="1" w:styleId="1153">
    <w:name w:val="XFootNoteText"/>
    <w:qFormat/>
    <w:uiPriority w:val="0"/>
    <w:rPr>
      <w:rFonts w:ascii="Book Antiqua" w:hAnsi="Book Antiqua"/>
      <w:position w:val="0"/>
      <w:sz w:val="14"/>
      <w:vertAlign w:val="baseline"/>
    </w:rPr>
  </w:style>
  <w:style w:type="paragraph" w:customStyle="1" w:styleId="1154">
    <w:name w:val="Style Heading 2§1.1§1.1.H21标题 2 Char Char节标题 1.1（一）Underrub...3"/>
    <w:basedOn w:val="5"/>
    <w:qFormat/>
    <w:uiPriority w:val="0"/>
    <w:pPr>
      <w:tabs>
        <w:tab w:val="left" w:pos="2040"/>
      </w:tabs>
      <w:spacing w:before="120" w:after="120" w:line="360" w:lineRule="auto"/>
      <w:ind w:left="2040" w:leftChars="800" w:hanging="360" w:hangingChars="200"/>
      <w:jc w:val="left"/>
    </w:pPr>
    <w:rPr>
      <w:rFonts w:eastAsia="宋体"/>
      <w:b/>
      <w:bCs/>
      <w:sz w:val="30"/>
    </w:rPr>
  </w:style>
  <w:style w:type="paragraph" w:customStyle="1" w:styleId="1155">
    <w:name w:val="Style Heading 3§1.1.1.H3标题 3zym条标题1.1.1标题 3 Charh3level_3PI..."/>
    <w:basedOn w:val="6"/>
    <w:qFormat/>
    <w:uiPriority w:val="0"/>
    <w:pPr>
      <w:tabs>
        <w:tab w:val="left" w:pos="2040"/>
      </w:tabs>
      <w:spacing w:line="416" w:lineRule="auto"/>
      <w:ind w:left="2040" w:leftChars="800" w:hanging="360" w:hangingChars="200"/>
    </w:pPr>
    <w:rPr>
      <w:b/>
      <w:bCs/>
    </w:rPr>
  </w:style>
  <w:style w:type="paragraph" w:customStyle="1" w:styleId="1156">
    <w:name w:val="河石管道 表头"/>
    <w:qFormat/>
    <w:uiPriority w:val="0"/>
    <w:pPr>
      <w:jc w:val="center"/>
    </w:pPr>
    <w:rPr>
      <w:rFonts w:ascii="Times New Roman" w:hAnsi="Times New Roman" w:eastAsia="宋体" w:cs="Times New Roman"/>
      <w:b/>
      <w:bCs/>
      <w:sz w:val="18"/>
      <w:lang w:val="en-US" w:eastAsia="zh-CN" w:bidi="ar-SA"/>
    </w:rPr>
  </w:style>
  <w:style w:type="character" w:customStyle="1" w:styleId="1157">
    <w:name w:val="HTML 地址 Char"/>
    <w:basedOn w:val="137"/>
    <w:link w:val="41"/>
    <w:qFormat/>
    <w:uiPriority w:val="0"/>
    <w:rPr>
      <w:rFonts w:ascii="Times New Roman" w:hAnsi="Times New Roman" w:eastAsia="宋体" w:cs="Times New Roman"/>
      <w:i/>
      <w:iCs/>
      <w:kern w:val="0"/>
      <w:sz w:val="20"/>
      <w:szCs w:val="24"/>
    </w:rPr>
  </w:style>
  <w:style w:type="character" w:customStyle="1" w:styleId="1158">
    <w:name w:val="电子邮件签名 Char"/>
    <w:basedOn w:val="137"/>
    <w:link w:val="20"/>
    <w:qFormat/>
    <w:uiPriority w:val="0"/>
    <w:rPr>
      <w:rFonts w:ascii="Times New Roman" w:hAnsi="Times New Roman" w:eastAsia="宋体" w:cs="Times New Roman"/>
      <w:kern w:val="0"/>
      <w:sz w:val="20"/>
      <w:szCs w:val="24"/>
    </w:rPr>
  </w:style>
  <w:style w:type="character" w:customStyle="1" w:styleId="1159">
    <w:name w:val="结束语 Char"/>
    <w:basedOn w:val="137"/>
    <w:link w:val="33"/>
    <w:qFormat/>
    <w:uiPriority w:val="0"/>
    <w:rPr>
      <w:rFonts w:ascii="Times New Roman" w:hAnsi="Times New Roman" w:eastAsia="宋体" w:cs="Times New Roman"/>
      <w:kern w:val="0"/>
      <w:sz w:val="20"/>
      <w:szCs w:val="24"/>
    </w:rPr>
  </w:style>
  <w:style w:type="character" w:customStyle="1" w:styleId="1160">
    <w:name w:val="签名 Char"/>
    <w:basedOn w:val="137"/>
    <w:link w:val="58"/>
    <w:qFormat/>
    <w:uiPriority w:val="0"/>
    <w:rPr>
      <w:rFonts w:ascii="Times New Roman" w:hAnsi="Times New Roman" w:eastAsia="宋体" w:cs="Times New Roman"/>
      <w:kern w:val="0"/>
      <w:sz w:val="20"/>
      <w:szCs w:val="24"/>
    </w:rPr>
  </w:style>
  <w:style w:type="character" w:customStyle="1" w:styleId="1161">
    <w:name w:val="信息标题 Char"/>
    <w:basedOn w:val="137"/>
    <w:link w:val="79"/>
    <w:qFormat/>
    <w:uiPriority w:val="0"/>
    <w:rPr>
      <w:rFonts w:ascii="Arial" w:hAnsi="Arial" w:eastAsia="宋体" w:cs="Times New Roman"/>
      <w:kern w:val="0"/>
      <w:sz w:val="20"/>
      <w:szCs w:val="24"/>
      <w:shd w:val="pct20" w:color="auto" w:fill="auto"/>
    </w:rPr>
  </w:style>
  <w:style w:type="paragraph" w:customStyle="1" w:styleId="1162">
    <w:name w:val="小四正文"/>
    <w:link w:val="1163"/>
    <w:qFormat/>
    <w:uiPriority w:val="0"/>
    <w:pPr>
      <w:spacing w:line="48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163">
    <w:name w:val="小四正文 Char"/>
    <w:link w:val="1162"/>
    <w:qFormat/>
    <w:uiPriority w:val="0"/>
    <w:rPr>
      <w:rFonts w:ascii="Times New Roman" w:hAnsi="Times New Roman" w:eastAsia="宋体" w:cs="Times New Roman"/>
      <w:sz w:val="24"/>
      <w:szCs w:val="24"/>
    </w:rPr>
  </w:style>
  <w:style w:type="paragraph" w:customStyle="1" w:styleId="1164">
    <w:name w:val="报告1"/>
    <w:basedOn w:val="1"/>
    <w:qFormat/>
    <w:uiPriority w:val="0"/>
    <w:pPr>
      <w:spacing w:line="360" w:lineRule="auto"/>
      <w:ind w:firstLine="505"/>
    </w:pPr>
    <w:rPr>
      <w:rFonts w:ascii="Times New Roman" w:hAnsi="Times New Roman" w:eastAsia="宋体" w:cs="Times New Roman"/>
      <w:kern w:val="24"/>
      <w:sz w:val="24"/>
      <w:szCs w:val="24"/>
    </w:rPr>
  </w:style>
  <w:style w:type="paragraph" w:customStyle="1" w:styleId="1165">
    <w:name w:val="South Sulige Main Text"/>
    <w:basedOn w:val="22"/>
    <w:qFormat/>
    <w:uiPriority w:val="0"/>
    <w:pPr>
      <w:widowControl/>
      <w:snapToGrid/>
      <w:spacing w:beforeLines="50" w:afterLines="50" w:line="360" w:lineRule="auto"/>
      <w:ind w:firstLine="480" w:firstLineChars="200"/>
    </w:pPr>
    <w:rPr>
      <w:rFonts w:ascii="Times New Roman" w:hAnsi="Times New Roman"/>
      <w:kern w:val="28"/>
      <w:sz w:val="24"/>
    </w:rPr>
  </w:style>
  <w:style w:type="character" w:customStyle="1" w:styleId="1166">
    <w:name w:val="论文正文文字 Char"/>
    <w:link w:val="1167"/>
    <w:qFormat/>
    <w:uiPriority w:val="0"/>
    <w:rPr>
      <w:sz w:val="24"/>
      <w:szCs w:val="24"/>
    </w:rPr>
  </w:style>
  <w:style w:type="paragraph" w:customStyle="1" w:styleId="1167">
    <w:name w:val="论文正文文字"/>
    <w:basedOn w:val="1"/>
    <w:link w:val="1166"/>
    <w:qFormat/>
    <w:uiPriority w:val="0"/>
    <w:pPr>
      <w:spacing w:line="400" w:lineRule="exact"/>
      <w:ind w:firstLine="200" w:firstLineChars="200"/>
    </w:pPr>
    <w:rPr>
      <w:sz w:val="24"/>
      <w:szCs w:val="24"/>
    </w:rPr>
  </w:style>
  <w:style w:type="character" w:customStyle="1" w:styleId="1168">
    <w:name w:val="文本块 Char"/>
    <w:link w:val="39"/>
    <w:qFormat/>
    <w:uiPriority w:val="0"/>
    <w:rPr>
      <w:rFonts w:ascii="宋体" w:hAnsi="宋体" w:eastAsia="宋体" w:cs="Times New Roman"/>
      <w:color w:val="FF0000"/>
      <w:szCs w:val="24"/>
    </w:rPr>
  </w:style>
  <w:style w:type="character" w:customStyle="1" w:styleId="1169">
    <w:name w:val="cn1"/>
    <w:qFormat/>
    <w:uiPriority w:val="0"/>
    <w:rPr>
      <w:spacing w:val="360"/>
      <w:sz w:val="21"/>
      <w:szCs w:val="21"/>
    </w:rPr>
  </w:style>
  <w:style w:type="character" w:customStyle="1" w:styleId="1170">
    <w:name w:val="正文首行缩进 Char1"/>
    <w:qFormat/>
    <w:uiPriority w:val="0"/>
    <w:rPr>
      <w:rFonts w:eastAsia="宋体"/>
      <w:kern w:val="2"/>
      <w:sz w:val="21"/>
      <w:szCs w:val="24"/>
      <w:lang w:val="en-US" w:eastAsia="zh-CN" w:bidi="ar-SA"/>
    </w:rPr>
  </w:style>
  <w:style w:type="paragraph" w:customStyle="1" w:styleId="1171">
    <w:name w:val="样式 标题 3 + 段前: 0.3 行"/>
    <w:basedOn w:val="6"/>
    <w:qFormat/>
    <w:uiPriority w:val="0"/>
    <w:pPr>
      <w:keepNext w:val="0"/>
      <w:spacing w:beforeLines="50" w:after="120" w:line="440" w:lineRule="exact"/>
      <w:ind w:firstLine="493"/>
    </w:pPr>
    <w:rPr>
      <w:rFonts w:ascii="Arial" w:hAnsi="Arial" w:eastAsia="黑体"/>
      <w:spacing w:val="16"/>
      <w:w w:val="95"/>
      <w:sz w:val="26"/>
      <w:szCs w:val="24"/>
    </w:rPr>
  </w:style>
  <w:style w:type="paragraph" w:customStyle="1" w:styleId="1172">
    <w:name w:val="样式 正文首行缩进 + 首行缩进:  2 字符1"/>
    <w:basedOn w:val="86"/>
    <w:qFormat/>
    <w:uiPriority w:val="0"/>
  </w:style>
  <w:style w:type="character" w:customStyle="1" w:styleId="1173">
    <w:name w:val="正文首行缩进1 Char"/>
    <w:qFormat/>
    <w:uiPriority w:val="0"/>
    <w:rPr>
      <w:rFonts w:eastAsia="宋体"/>
      <w:snapToGrid w:val="0"/>
      <w:spacing w:val="10"/>
      <w:kern w:val="24"/>
      <w:sz w:val="28"/>
      <w:szCs w:val="28"/>
      <w:lang w:val="en-US" w:eastAsia="zh-CN" w:bidi="ar-SA"/>
    </w:rPr>
  </w:style>
  <w:style w:type="paragraph" w:customStyle="1" w:styleId="1174">
    <w:name w:val="标题2，第二标题"/>
    <w:basedOn w:val="86"/>
    <w:next w:val="86"/>
    <w:qFormat/>
    <w:uiPriority w:val="0"/>
  </w:style>
  <w:style w:type="paragraph" w:customStyle="1" w:styleId="1175">
    <w:name w:val="样式 标题 3 + 左侧:  0 厘米 首行缩进:  0 厘米"/>
    <w:basedOn w:val="6"/>
    <w:qFormat/>
    <w:uiPriority w:val="0"/>
    <w:pPr>
      <w:spacing w:before="0" w:after="120" w:line="300" w:lineRule="auto"/>
    </w:pPr>
    <w:rPr>
      <w:rFonts w:ascii="Arial" w:hAnsi="Arial" w:eastAsia="黑体" w:cs="宋体"/>
      <w:sz w:val="30"/>
      <w:szCs w:val="24"/>
    </w:rPr>
  </w:style>
  <w:style w:type="paragraph" w:customStyle="1" w:styleId="1176">
    <w:name w:val="样式 表头 + Times New Roman 两端对齐 段前: 7.8 磅 段后: 6 磅 行距: 固定值 22 磅"/>
    <w:basedOn w:val="66"/>
    <w:qFormat/>
    <w:uiPriority w:val="0"/>
    <w:pPr>
      <w:keepNext/>
      <w:adjustRightInd/>
      <w:spacing w:before="156" w:after="120" w:line="440" w:lineRule="exact"/>
      <w:ind w:left="0" w:leftChars="0" w:right="0" w:rightChars="0" w:firstLine="945" w:firstLineChars="418"/>
      <w:jc w:val="both"/>
    </w:pPr>
    <w:rPr>
      <w:rFonts w:ascii="Times New Roman" w:hAnsi="Times New Roman" w:eastAsia="宋体" w:cs="宋体"/>
      <w:spacing w:val="8"/>
      <w:kern w:val="21"/>
      <w:szCs w:val="21"/>
    </w:rPr>
  </w:style>
  <w:style w:type="paragraph" w:customStyle="1" w:styleId="1177">
    <w:name w:val="样式 报告正文 + 行距: 多倍行距 1.4 字行"/>
    <w:basedOn w:val="1"/>
    <w:qFormat/>
    <w:uiPriority w:val="0"/>
    <w:pPr>
      <w:adjustRightInd w:val="0"/>
      <w:snapToGrid w:val="0"/>
      <w:spacing w:line="336" w:lineRule="auto"/>
      <w:ind w:firstLine="200" w:firstLineChars="200"/>
    </w:pPr>
    <w:rPr>
      <w:rFonts w:ascii="宋体" w:hAnsi="Times New Roman" w:eastAsia="宋体" w:cs="宋体"/>
      <w:sz w:val="28"/>
      <w:szCs w:val="20"/>
    </w:rPr>
  </w:style>
  <w:style w:type="paragraph" w:customStyle="1" w:styleId="1178">
    <w:name w:val="表名"/>
    <w:basedOn w:val="45"/>
    <w:link w:val="1641"/>
    <w:qFormat/>
    <w:uiPriority w:val="0"/>
    <w:pPr>
      <w:tabs>
        <w:tab w:val="left" w:pos="1350"/>
      </w:tabs>
      <w:autoSpaceDE w:val="0"/>
      <w:autoSpaceDN w:val="0"/>
      <w:adjustRightInd w:val="0"/>
      <w:snapToGrid w:val="0"/>
      <w:spacing w:before="100" w:beforeAutospacing="1" w:afterLines="50" w:line="400" w:lineRule="exact"/>
      <w:ind w:left="482"/>
      <w:jc w:val="center"/>
    </w:pPr>
    <w:rPr>
      <w:rFonts w:ascii="黑体" w:eastAsia="黑体"/>
    </w:rPr>
  </w:style>
  <w:style w:type="paragraph" w:customStyle="1" w:styleId="1179">
    <w:name w:val="表内"/>
    <w:basedOn w:val="1"/>
    <w:qFormat/>
    <w:uiPriority w:val="0"/>
    <w:pPr>
      <w:spacing w:line="340" w:lineRule="exact"/>
      <w:jc w:val="center"/>
    </w:pPr>
    <w:rPr>
      <w:rFonts w:ascii="Arial" w:hAnsi="Arial" w:eastAsia="楷体_GB2312" w:cs="Times New Roman"/>
      <w:szCs w:val="21"/>
    </w:rPr>
  </w:style>
  <w:style w:type="paragraph" w:customStyle="1" w:styleId="1180">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bCs/>
      <w:iCs/>
      <w:szCs w:val="20"/>
    </w:rPr>
  </w:style>
  <w:style w:type="paragraph" w:customStyle="1" w:styleId="1181">
    <w:name w:val="Plain Text1"/>
    <w:basedOn w:val="1"/>
    <w:qFormat/>
    <w:uiPriority w:val="0"/>
    <w:pPr>
      <w:adjustRightInd w:val="0"/>
      <w:textAlignment w:val="baseline"/>
    </w:pPr>
    <w:rPr>
      <w:rFonts w:ascii="宋体" w:hAnsi="Courier New" w:eastAsia="宋体" w:cs="Times New Roman"/>
      <w:szCs w:val="20"/>
    </w:rPr>
  </w:style>
  <w:style w:type="paragraph" w:customStyle="1" w:styleId="1182">
    <w:name w:val="列表项目"/>
    <w:basedOn w:val="25"/>
    <w:qFormat/>
    <w:uiPriority w:val="0"/>
    <w:pPr>
      <w:widowControl w:val="0"/>
      <w:tabs>
        <w:tab w:val="clear" w:pos="705"/>
      </w:tabs>
      <w:spacing w:before="120" w:after="0" w:line="360" w:lineRule="auto"/>
      <w:ind w:left="0" w:firstLine="210"/>
      <w:jc w:val="center"/>
    </w:pPr>
    <w:rPr>
      <w:b/>
      <w:kern w:val="2"/>
      <w:sz w:val="30"/>
    </w:rPr>
  </w:style>
  <w:style w:type="character" w:customStyle="1" w:styleId="1183">
    <w:name w:val="表格文字2 Char"/>
    <w:link w:val="297"/>
    <w:qFormat/>
    <w:uiPriority w:val="0"/>
    <w:rPr>
      <w:rFonts w:ascii="Arial" w:hAnsi="Arial" w:eastAsia="宋体" w:cs="Times New Roman"/>
      <w:sz w:val="24"/>
      <w:szCs w:val="20"/>
    </w:rPr>
  </w:style>
  <w:style w:type="paragraph" w:customStyle="1" w:styleId="1184">
    <w:name w:val="表前文字"/>
    <w:basedOn w:val="1"/>
    <w:qFormat/>
    <w:uiPriority w:val="0"/>
    <w:pPr>
      <w:jc w:val="center"/>
    </w:pPr>
    <w:rPr>
      <w:rFonts w:ascii="黑体" w:hAnsi="宋体" w:eastAsia="黑体" w:cs="Times New Roman"/>
      <w:bCs/>
      <w:kern w:val="0"/>
      <w:sz w:val="24"/>
      <w:szCs w:val="24"/>
    </w:rPr>
  </w:style>
  <w:style w:type="paragraph" w:customStyle="1" w:styleId="1185">
    <w:name w:val="表格样式"/>
    <w:basedOn w:val="1"/>
    <w:qFormat/>
    <w:uiPriority w:val="0"/>
    <w:pPr>
      <w:adjustRightInd w:val="0"/>
      <w:snapToGrid w:val="0"/>
      <w:jc w:val="center"/>
      <w:textAlignment w:val="baseline"/>
    </w:pPr>
    <w:rPr>
      <w:rFonts w:ascii="宋体" w:hAnsi="Times New Roman" w:eastAsia="宋体" w:cs="Times New Roman"/>
      <w:snapToGrid w:val="0"/>
      <w:color w:val="000000"/>
      <w:kern w:val="0"/>
      <w:sz w:val="24"/>
      <w:szCs w:val="20"/>
    </w:rPr>
  </w:style>
  <w:style w:type="paragraph" w:customStyle="1" w:styleId="1186">
    <w:name w:val="Body Text First Indent3"/>
    <w:basedOn w:val="35"/>
    <w:qFormat/>
    <w:uiPriority w:val="0"/>
  </w:style>
  <w:style w:type="paragraph" w:customStyle="1" w:styleId="1187">
    <w:name w:val="流程图文字"/>
    <w:basedOn w:val="1"/>
    <w:qFormat/>
    <w:uiPriority w:val="0"/>
    <w:pPr>
      <w:spacing w:before="100" w:after="40"/>
      <w:jc w:val="center"/>
    </w:pPr>
    <w:rPr>
      <w:rFonts w:ascii="Times New Roman" w:hAnsi="Times New Roman" w:eastAsia="宋体" w:cs="Times New Roman"/>
      <w:szCs w:val="20"/>
    </w:rPr>
  </w:style>
  <w:style w:type="paragraph" w:customStyle="1" w:styleId="1188">
    <w:name w:val="责任表文"/>
    <w:basedOn w:val="1"/>
    <w:qFormat/>
    <w:uiPriority w:val="0"/>
    <w:pPr>
      <w:adjustRightInd w:val="0"/>
      <w:snapToGrid w:val="0"/>
      <w:spacing w:before="120" w:after="120"/>
      <w:ind w:firstLine="480"/>
      <w:jc w:val="center"/>
      <w:textAlignment w:val="baseline"/>
    </w:pPr>
    <w:rPr>
      <w:rFonts w:ascii="宋体" w:hAnsi="Times New Roman" w:eastAsia="宋体" w:cs="Times New Roman"/>
      <w:snapToGrid w:val="0"/>
      <w:kern w:val="24"/>
      <w:sz w:val="24"/>
      <w:szCs w:val="20"/>
    </w:rPr>
  </w:style>
  <w:style w:type="paragraph" w:customStyle="1" w:styleId="1189">
    <w:name w:val="Body Text First Indent1"/>
    <w:basedOn w:val="35"/>
    <w:qFormat/>
    <w:uiPriority w:val="0"/>
  </w:style>
  <w:style w:type="paragraph" w:customStyle="1" w:styleId="1190">
    <w:name w:val="下标"/>
    <w:basedOn w:val="86"/>
    <w:qFormat/>
    <w:uiPriority w:val="0"/>
  </w:style>
  <w:style w:type="paragraph" w:customStyle="1" w:styleId="1191">
    <w:name w:val="页面标题2"/>
    <w:basedOn w:val="1"/>
    <w:qFormat/>
    <w:uiPriority w:val="0"/>
    <w:pPr>
      <w:overflowPunct w:val="0"/>
      <w:topLinePunct/>
      <w:adjustRightInd w:val="0"/>
      <w:spacing w:line="360" w:lineRule="auto"/>
      <w:ind w:firstLine="480" w:firstLineChars="200"/>
      <w:jc w:val="center"/>
      <w:textAlignment w:val="baseline"/>
    </w:pPr>
    <w:rPr>
      <w:rFonts w:ascii="黑体" w:hAnsi="宋体" w:eastAsia="黑体" w:cs="Times New Roman"/>
      <w:b/>
      <w:kern w:val="24"/>
      <w:sz w:val="44"/>
      <w:szCs w:val="20"/>
    </w:rPr>
  </w:style>
  <w:style w:type="paragraph" w:customStyle="1" w:styleId="1192">
    <w:name w:val="表文"/>
    <w:basedOn w:val="1"/>
    <w:link w:val="2447"/>
    <w:qFormat/>
    <w:uiPriority w:val="0"/>
    <w:pPr>
      <w:overflowPunct w:val="0"/>
      <w:topLinePunct/>
      <w:adjustRightInd w:val="0"/>
      <w:spacing w:before="60" w:after="60"/>
      <w:jc w:val="center"/>
      <w:textAlignment w:val="baseline"/>
    </w:pPr>
    <w:rPr>
      <w:rFonts w:ascii="Times New Roman" w:hAnsi="Times New Roman" w:eastAsia="宋体" w:cs="Times New Roman"/>
      <w:kern w:val="0"/>
      <w:sz w:val="24"/>
      <w:szCs w:val="20"/>
    </w:rPr>
  </w:style>
  <w:style w:type="paragraph" w:customStyle="1" w:styleId="1193">
    <w:name w:val="格式"/>
    <w:basedOn w:val="1"/>
    <w:qFormat/>
    <w:uiPriority w:val="0"/>
    <w:pPr>
      <w:widowControl/>
      <w:snapToGrid w:val="0"/>
      <w:spacing w:line="400" w:lineRule="atLeast"/>
      <w:ind w:firstLine="567"/>
      <w:jc w:val="center"/>
    </w:pPr>
    <w:rPr>
      <w:rFonts w:ascii="Times New Roman" w:hAnsi="Times New Roman" w:eastAsia="仿宋_GB2312" w:cs="Times New Roman"/>
      <w:kern w:val="0"/>
      <w:sz w:val="24"/>
      <w:szCs w:val="20"/>
    </w:rPr>
  </w:style>
  <w:style w:type="paragraph" w:customStyle="1" w:styleId="1194">
    <w:name w:val="样式 两端对齐 首行缩进:  0.74 厘米 段后: 1 行"/>
    <w:basedOn w:val="1"/>
    <w:qFormat/>
    <w:uiPriority w:val="0"/>
    <w:pPr>
      <w:widowControl/>
      <w:spacing w:line="360" w:lineRule="auto"/>
      <w:ind w:firstLine="420"/>
    </w:pPr>
    <w:rPr>
      <w:rFonts w:ascii="Arial" w:hAnsi="Arial" w:eastAsia="宋体" w:cs="Times New Roman"/>
      <w:kern w:val="0"/>
      <w:sz w:val="24"/>
      <w:szCs w:val="20"/>
      <w:lang w:val="zh-CN"/>
    </w:rPr>
  </w:style>
  <w:style w:type="paragraph" w:customStyle="1" w:styleId="1195">
    <w:name w:val="1111"/>
    <w:basedOn w:val="1"/>
    <w:qFormat/>
    <w:uiPriority w:val="0"/>
    <w:pPr>
      <w:adjustRightInd w:val="0"/>
      <w:spacing w:line="360" w:lineRule="exact"/>
      <w:jc w:val="center"/>
      <w:textAlignment w:val="baseline"/>
    </w:pPr>
    <w:rPr>
      <w:rFonts w:ascii="宋体" w:hAnsi="宋体" w:eastAsia="宋体" w:cs="Times New Roman"/>
      <w:bCs/>
      <w:kern w:val="0"/>
      <w:szCs w:val="24"/>
    </w:rPr>
  </w:style>
  <w:style w:type="paragraph" w:customStyle="1" w:styleId="1196">
    <w:name w:val="样式 样式 正文首行缩进 + 首行缩进:  2 字符 + 首行缩进:  2 字符"/>
    <w:basedOn w:val="1"/>
    <w:qFormat/>
    <w:uiPriority w:val="0"/>
    <w:pPr>
      <w:topLinePunct/>
      <w:adjustRightInd w:val="0"/>
      <w:snapToGrid w:val="0"/>
      <w:spacing w:line="360" w:lineRule="auto"/>
      <w:ind w:firstLine="480" w:firstLineChars="200"/>
      <w:textAlignment w:val="baseline"/>
    </w:pPr>
    <w:rPr>
      <w:rFonts w:ascii="Times New Roman" w:hAnsi="宋体" w:eastAsia="Times New Roman" w:cs="Times New Roman"/>
      <w:kern w:val="0"/>
      <w:sz w:val="24"/>
      <w:szCs w:val="24"/>
    </w:rPr>
  </w:style>
  <w:style w:type="paragraph" w:customStyle="1" w:styleId="1197">
    <w:name w:val="样式 标题 4 + 段后: 1 行"/>
    <w:basedOn w:val="7"/>
    <w:qFormat/>
    <w:uiPriority w:val="0"/>
    <w:pPr>
      <w:keepNext/>
      <w:widowControl w:val="0"/>
      <w:numPr>
        <w:ilvl w:val="0"/>
        <w:numId w:val="0"/>
      </w:numPr>
      <w:tabs>
        <w:tab w:val="left" w:pos="1931"/>
      </w:tabs>
      <w:snapToGrid/>
      <w:spacing w:before="0" w:afterLines="100" w:line="360" w:lineRule="auto"/>
      <w:ind w:left="1559"/>
      <w:jc w:val="both"/>
    </w:pPr>
    <w:rPr>
      <w:rFonts w:ascii="Arial" w:hAnsi="Arial"/>
      <w:b w:val="0"/>
      <w:bCs w:val="0"/>
      <w:szCs w:val="24"/>
      <w:lang w:val="zh-CN"/>
    </w:rPr>
  </w:style>
  <w:style w:type="paragraph" w:customStyle="1" w:styleId="1198">
    <w:name w:val="样式 正文首行缩进 + 首行缩进:  1 字符"/>
    <w:basedOn w:val="86"/>
    <w:qFormat/>
    <w:uiPriority w:val="0"/>
  </w:style>
  <w:style w:type="paragraph" w:customStyle="1" w:styleId="1199">
    <w:name w:val="条目"/>
    <w:basedOn w:val="336"/>
    <w:qFormat/>
    <w:uiPriority w:val="0"/>
  </w:style>
  <w:style w:type="paragraph" w:customStyle="1" w:styleId="1200">
    <w:name w:val="样式 表头 + 黑色 行距: 固定值 25 磅"/>
    <w:basedOn w:val="66"/>
    <w:qFormat/>
    <w:uiPriority w:val="0"/>
    <w:pPr>
      <w:widowControl/>
      <w:adjustRightInd/>
      <w:snapToGrid w:val="0"/>
      <w:spacing w:line="240" w:lineRule="auto"/>
      <w:ind w:left="0" w:leftChars="0" w:right="0" w:rightChars="0" w:firstLine="0" w:firstLineChars="0"/>
      <w:jc w:val="center"/>
    </w:pPr>
    <w:rPr>
      <w:rFonts w:hAnsi="Times New Roman" w:eastAsia="宋体"/>
      <w:bCs/>
      <w:color w:val="000000"/>
      <w:szCs w:val="21"/>
    </w:rPr>
  </w:style>
  <w:style w:type="paragraph" w:customStyle="1" w:styleId="1201">
    <w:name w:val="－正文"/>
    <w:basedOn w:val="1"/>
    <w:qFormat/>
    <w:uiPriority w:val="0"/>
    <w:pPr>
      <w:spacing w:line="540" w:lineRule="atLeast"/>
      <w:ind w:firstLine="200" w:firstLineChars="200"/>
      <w:jc w:val="left"/>
    </w:pPr>
    <w:rPr>
      <w:rFonts w:ascii="Times New Roman" w:hAnsi="Times New Roman" w:eastAsia="宋体" w:cs="Times New Roman"/>
      <w:spacing w:val="8"/>
      <w:sz w:val="28"/>
      <w:szCs w:val="28"/>
    </w:rPr>
  </w:style>
  <w:style w:type="paragraph" w:customStyle="1" w:styleId="1202">
    <w:name w:val="wenjian"/>
    <w:basedOn w:val="906"/>
    <w:qFormat/>
    <w:uiPriority w:val="0"/>
  </w:style>
  <w:style w:type="paragraph" w:customStyle="1" w:styleId="1203">
    <w:name w:val="shu 表题"/>
    <w:basedOn w:val="1"/>
    <w:qFormat/>
    <w:uiPriority w:val="0"/>
    <w:pPr>
      <w:autoSpaceDE w:val="0"/>
      <w:autoSpaceDN w:val="0"/>
      <w:adjustRightInd w:val="0"/>
      <w:jc w:val="center"/>
    </w:pPr>
    <w:rPr>
      <w:rFonts w:ascii="Times" w:hAnsi="Times" w:eastAsia="宋体" w:cs="Times New Roman"/>
      <w:b/>
      <w:spacing w:val="20"/>
      <w:kern w:val="0"/>
      <w:sz w:val="24"/>
      <w:szCs w:val="23"/>
    </w:rPr>
  </w:style>
  <w:style w:type="paragraph" w:customStyle="1" w:styleId="1204">
    <w:name w:val="shu表文"/>
    <w:basedOn w:val="1"/>
    <w:qFormat/>
    <w:uiPriority w:val="0"/>
    <w:pPr>
      <w:autoSpaceDE w:val="0"/>
      <w:autoSpaceDN w:val="0"/>
      <w:adjustRightInd w:val="0"/>
      <w:jc w:val="center"/>
    </w:pPr>
    <w:rPr>
      <w:rFonts w:ascii="Times" w:hAnsi="Times" w:eastAsia="宋体" w:cs="Times New Roman"/>
      <w:spacing w:val="20"/>
      <w:kern w:val="0"/>
      <w:szCs w:val="23"/>
    </w:rPr>
  </w:style>
  <w:style w:type="paragraph" w:customStyle="1" w:styleId="1205">
    <w:name w:val="+标题2"/>
    <w:basedOn w:val="5"/>
    <w:qFormat/>
    <w:uiPriority w:val="0"/>
    <w:pPr>
      <w:tabs>
        <w:tab w:val="left" w:pos="567"/>
      </w:tabs>
      <w:spacing w:before="0" w:after="0" w:line="360" w:lineRule="auto"/>
    </w:pPr>
    <w:rPr>
      <w:rFonts w:ascii="黑体" w:hAnsi="宋体"/>
      <w:b/>
      <w:bCs/>
      <w:sz w:val="28"/>
      <w:szCs w:val="28"/>
    </w:rPr>
  </w:style>
  <w:style w:type="paragraph" w:customStyle="1" w:styleId="1206">
    <w:name w:val="+标题3"/>
    <w:basedOn w:val="6"/>
    <w:qFormat/>
    <w:uiPriority w:val="0"/>
    <w:pPr>
      <w:keepNext w:val="0"/>
      <w:tabs>
        <w:tab w:val="left" w:pos="709"/>
      </w:tabs>
      <w:spacing w:before="0" w:after="0" w:line="360" w:lineRule="auto"/>
    </w:pPr>
    <w:rPr>
      <w:rFonts w:ascii="黑体" w:hAnsi="宋体" w:eastAsia="黑体"/>
      <w:b/>
      <w:bCs/>
      <w:sz w:val="24"/>
      <w:szCs w:val="28"/>
    </w:rPr>
  </w:style>
  <w:style w:type="paragraph" w:customStyle="1" w:styleId="1207">
    <w:name w:val="样式 表头 + 行距: 固定值 25 磅"/>
    <w:basedOn w:val="66"/>
    <w:qFormat/>
    <w:uiPriority w:val="0"/>
    <w:pPr>
      <w:widowControl/>
      <w:adjustRightInd/>
      <w:snapToGrid w:val="0"/>
      <w:spacing w:line="240" w:lineRule="auto"/>
      <w:ind w:left="539" w:leftChars="0" w:right="0" w:rightChars="0" w:firstLine="0" w:firstLineChars="0"/>
      <w:jc w:val="center"/>
    </w:pPr>
    <w:rPr>
      <w:rFonts w:ascii="Times New Roman" w:hAnsi="Times New Roman" w:eastAsia="宋体" w:cs="宋体"/>
      <w:bCs/>
      <w:sz w:val="24"/>
      <w:szCs w:val="21"/>
    </w:rPr>
  </w:style>
  <w:style w:type="paragraph" w:customStyle="1" w:styleId="1208">
    <w:name w:val="表问"/>
    <w:basedOn w:val="1"/>
    <w:qFormat/>
    <w:uiPriority w:val="0"/>
    <w:pPr>
      <w:spacing w:line="240" w:lineRule="atLeast"/>
      <w:jc w:val="center"/>
    </w:pPr>
    <w:rPr>
      <w:rFonts w:ascii="Times New Roman" w:hAnsi="Times New Roman" w:eastAsia="宋体" w:cs="Times New Roman"/>
      <w:szCs w:val="28"/>
    </w:rPr>
  </w:style>
  <w:style w:type="paragraph" w:customStyle="1" w:styleId="1209">
    <w:name w:val="xl428"/>
    <w:basedOn w:val="1"/>
    <w:qFormat/>
    <w:uiPriority w:val="0"/>
    <w:pPr>
      <w:widowControl/>
      <w:spacing w:before="100" w:beforeAutospacing="1" w:after="100" w:afterAutospacing="1" w:line="360" w:lineRule="auto"/>
      <w:ind w:firstLine="200" w:firstLineChars="200"/>
      <w:jc w:val="center"/>
      <w:textAlignment w:val="center"/>
    </w:pPr>
    <w:rPr>
      <w:rFonts w:hint="eastAsia" w:ascii="宋体" w:hAnsi="宋体" w:eastAsia="宋体" w:cs="Times New Roman"/>
      <w:kern w:val="0"/>
      <w:sz w:val="24"/>
      <w:szCs w:val="24"/>
    </w:rPr>
  </w:style>
  <w:style w:type="paragraph" w:customStyle="1" w:styleId="1210">
    <w:name w:val="样式 左  0 字符"/>
    <w:basedOn w:val="1"/>
    <w:qFormat/>
    <w:uiPriority w:val="0"/>
    <w:pPr>
      <w:spacing w:line="360" w:lineRule="auto"/>
      <w:ind w:firstLine="225" w:firstLineChars="225"/>
    </w:pPr>
    <w:rPr>
      <w:rFonts w:ascii="Times New Roman" w:hAnsi="Times New Roman" w:eastAsia="宋体" w:cs="宋体"/>
      <w:sz w:val="24"/>
      <w:szCs w:val="20"/>
    </w:rPr>
  </w:style>
  <w:style w:type="paragraph" w:customStyle="1" w:styleId="1211">
    <w:name w:val="页面标题1"/>
    <w:basedOn w:val="1"/>
    <w:qFormat/>
    <w:uiPriority w:val="0"/>
    <w:pPr>
      <w:overflowPunct w:val="0"/>
      <w:topLinePunct/>
      <w:adjustRightInd w:val="0"/>
      <w:spacing w:line="360" w:lineRule="auto"/>
      <w:ind w:left="200" w:leftChars="200" w:firstLine="480" w:firstLineChars="200"/>
      <w:jc w:val="center"/>
      <w:textAlignment w:val="baseline"/>
    </w:pPr>
    <w:rPr>
      <w:rFonts w:ascii="黑体" w:hAnsi="宋体" w:eastAsia="黑体" w:cs="Times New Roman"/>
      <w:b/>
      <w:kern w:val="24"/>
      <w:sz w:val="52"/>
      <w:szCs w:val="20"/>
    </w:rPr>
  </w:style>
  <w:style w:type="paragraph" w:customStyle="1" w:styleId="1212">
    <w:name w:val="依据文字"/>
    <w:basedOn w:val="2"/>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8"/>
    </w:rPr>
  </w:style>
  <w:style w:type="paragraph" w:customStyle="1" w:styleId="1213">
    <w:name w:val="总标题"/>
    <w:basedOn w:val="1"/>
    <w:qFormat/>
    <w:uiPriority w:val="0"/>
    <w:pPr>
      <w:adjustRightInd w:val="0"/>
      <w:spacing w:line="360" w:lineRule="auto"/>
      <w:ind w:left="85" w:right="-488"/>
      <w:jc w:val="center"/>
      <w:textAlignment w:val="baseline"/>
    </w:pPr>
    <w:rPr>
      <w:rFonts w:ascii="方正魏碑简体" w:hAnsi="Bookman Old Style" w:eastAsia="方正魏碑简体" w:cs="Times New Roman"/>
      <w:b/>
      <w:spacing w:val="5"/>
      <w:kern w:val="44"/>
      <w:sz w:val="32"/>
      <w:szCs w:val="21"/>
    </w:rPr>
  </w:style>
  <w:style w:type="paragraph" w:customStyle="1" w:styleId="1214">
    <w:name w:val="样式 正文首行缩进 2 + 段前: 0.25 行1"/>
    <w:basedOn w:val="2"/>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0"/>
    </w:rPr>
  </w:style>
  <w:style w:type="paragraph" w:customStyle="1" w:styleId="1215">
    <w:name w:val="123"/>
    <w:basedOn w:val="1"/>
    <w:qFormat/>
    <w:uiPriority w:val="0"/>
    <w:pPr>
      <w:spacing w:line="360" w:lineRule="auto"/>
      <w:ind w:firstLine="454"/>
    </w:pPr>
    <w:rPr>
      <w:rFonts w:ascii="Times New Roman" w:hAnsi="Times New Roman" w:eastAsia="宋体" w:cs="Times New Roman"/>
      <w:sz w:val="24"/>
      <w:szCs w:val="21"/>
    </w:rPr>
  </w:style>
  <w:style w:type="paragraph" w:customStyle="1" w:styleId="1216">
    <w:name w:val="正文中对齐"/>
    <w:basedOn w:val="1"/>
    <w:qFormat/>
    <w:uiPriority w:val="0"/>
    <w:pPr>
      <w:snapToGrid w:val="0"/>
      <w:spacing w:before="60" w:after="60" w:line="60" w:lineRule="atLeast"/>
      <w:jc w:val="center"/>
    </w:pPr>
    <w:rPr>
      <w:rFonts w:ascii="Times New Roman" w:hAnsi="Times New Roman" w:eastAsia="宋体" w:cs="Times New Roman"/>
      <w:sz w:val="24"/>
      <w:szCs w:val="21"/>
    </w:rPr>
  </w:style>
  <w:style w:type="paragraph" w:customStyle="1" w:styleId="1217">
    <w:name w:val="宏福正文-2"/>
    <w:basedOn w:val="86"/>
    <w:qFormat/>
    <w:uiPriority w:val="0"/>
  </w:style>
  <w:style w:type="paragraph" w:customStyle="1" w:styleId="1218">
    <w:name w:val="宏福4"/>
    <w:basedOn w:val="1217"/>
    <w:qFormat/>
    <w:uiPriority w:val="0"/>
    <w:pPr>
      <w:snapToGrid w:val="0"/>
      <w:spacing w:after="0" w:line="400" w:lineRule="atLeast"/>
      <w:ind w:firstLine="567" w:firstLineChars="0"/>
    </w:pPr>
    <w:rPr>
      <w:sz w:val="28"/>
      <w:szCs w:val="28"/>
    </w:rPr>
  </w:style>
  <w:style w:type="paragraph" w:customStyle="1" w:styleId="1219">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220">
    <w:name w:val="表格2"/>
    <w:basedOn w:val="1"/>
    <w:link w:val="1640"/>
    <w:qFormat/>
    <w:uiPriority w:val="0"/>
    <w:pPr>
      <w:adjustRightInd w:val="0"/>
      <w:ind w:firstLine="59"/>
      <w:jc w:val="center"/>
      <w:textAlignment w:val="baseline"/>
    </w:pPr>
    <w:rPr>
      <w:rFonts w:ascii="宋体" w:hAnsi="Times New Roman" w:eastAsia="宋体" w:cs="Times New Roman"/>
      <w:kern w:val="0"/>
      <w:sz w:val="20"/>
      <w:szCs w:val="20"/>
    </w:rPr>
  </w:style>
  <w:style w:type="paragraph" w:customStyle="1" w:styleId="1221">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eastAsia="宋体" w:cs="Times New Roman"/>
      <w:spacing w:val="80"/>
      <w:kern w:val="0"/>
      <w:sz w:val="20"/>
      <w:szCs w:val="20"/>
    </w:rPr>
  </w:style>
  <w:style w:type="paragraph" w:customStyle="1" w:styleId="1222">
    <w:name w:val="首页脚注"/>
    <w:basedOn w:val="55"/>
    <w:qFormat/>
    <w:uiPriority w:val="0"/>
    <w:pPr>
      <w:keepLines/>
      <w:tabs>
        <w:tab w:val="center" w:pos="4320"/>
        <w:tab w:val="clear" w:pos="4153"/>
        <w:tab w:val="clear" w:pos="8306"/>
      </w:tabs>
      <w:snapToGrid/>
      <w:spacing w:line="360" w:lineRule="auto"/>
      <w:jc w:val="center"/>
    </w:pPr>
    <w:rPr>
      <w:rFonts w:ascii="Times New Roman" w:hAnsi="Times New Roman" w:eastAsia="宋体" w:cs="Times New Roman"/>
      <w:kern w:val="0"/>
      <w:sz w:val="28"/>
      <w:szCs w:val="28"/>
    </w:rPr>
  </w:style>
  <w:style w:type="paragraph" w:customStyle="1" w:styleId="1223">
    <w:name w:val="样式 左侧:  2 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1224">
    <w:name w:val="图片"/>
    <w:basedOn w:val="1"/>
    <w:next w:val="23"/>
    <w:qFormat/>
    <w:uiPriority w:val="0"/>
    <w:pPr>
      <w:overflowPunct w:val="0"/>
      <w:adjustRightInd w:val="0"/>
      <w:snapToGrid w:val="0"/>
      <w:spacing w:line="500" w:lineRule="exact"/>
    </w:pPr>
    <w:rPr>
      <w:rFonts w:ascii="宋体" w:hAnsi="Arial" w:eastAsia="宋体" w:cs="Times New Roman"/>
      <w:snapToGrid w:val="0"/>
      <w:color w:val="000000"/>
      <w:kern w:val="0"/>
      <w:sz w:val="28"/>
      <w:szCs w:val="20"/>
    </w:rPr>
  </w:style>
  <w:style w:type="paragraph" w:customStyle="1" w:styleId="1225">
    <w:name w:val="页面标题3"/>
    <w:basedOn w:val="1191"/>
    <w:qFormat/>
    <w:uiPriority w:val="0"/>
    <w:pPr>
      <w:ind w:left="200" w:leftChars="200"/>
    </w:pPr>
    <w:rPr>
      <w:sz w:val="32"/>
    </w:rPr>
  </w:style>
  <w:style w:type="paragraph" w:customStyle="1" w:styleId="1226">
    <w:name w:val="样式 标题 1 + Times New Roman"/>
    <w:basedOn w:val="4"/>
    <w:next w:val="51"/>
    <w:qFormat/>
    <w:uiPriority w:val="0"/>
    <w:pPr>
      <w:adjustRightInd/>
      <w:spacing w:before="0" w:after="0" w:line="312" w:lineRule="auto"/>
    </w:pPr>
    <w:rPr>
      <w:b/>
      <w:bCs/>
      <w:sz w:val="32"/>
      <w:szCs w:val="21"/>
    </w:rPr>
  </w:style>
  <w:style w:type="paragraph" w:customStyle="1" w:styleId="1227">
    <w:name w:val="样式 标题 2 + 段后: 6 磅"/>
    <w:basedOn w:val="5"/>
    <w:next w:val="2"/>
    <w:qFormat/>
    <w:uiPriority w:val="0"/>
    <w:pPr>
      <w:spacing w:before="100" w:beforeAutospacing="1" w:afterLines="50" w:line="360" w:lineRule="auto"/>
    </w:pPr>
    <w:rPr>
      <w:rFonts w:ascii="Times New Roman" w:hAnsi="Times New Roman" w:eastAsia="宋体"/>
      <w:b/>
      <w:bCs/>
      <w:smallCaps/>
      <w:sz w:val="28"/>
      <w:szCs w:val="24"/>
    </w:rPr>
  </w:style>
  <w:style w:type="paragraph" w:customStyle="1" w:styleId="1228">
    <w:name w:val="正文缩"/>
    <w:basedOn w:val="1"/>
    <w:next w:val="1"/>
    <w:qFormat/>
    <w:uiPriority w:val="0"/>
    <w:pPr>
      <w:adjustRightInd w:val="0"/>
      <w:snapToGrid w:val="0"/>
      <w:spacing w:line="480" w:lineRule="atLeast"/>
      <w:ind w:firstLine="567"/>
      <w:textAlignment w:val="baseline"/>
    </w:pPr>
    <w:rPr>
      <w:rFonts w:ascii="宋体" w:hAnsi="Times New Roman" w:eastAsia="宋体" w:cs="Times New Roman"/>
      <w:snapToGrid w:val="0"/>
      <w:spacing w:val="6"/>
      <w:kern w:val="0"/>
      <w:sz w:val="28"/>
      <w:szCs w:val="20"/>
    </w:rPr>
  </w:style>
  <w:style w:type="paragraph" w:customStyle="1" w:styleId="1229">
    <w:name w:val="样式 样式 正文文字缩进 + 行距: 1.5 倍行距 首行缩进:  2.18 字符 + 首行缩进:  2.18 字符"/>
    <w:basedOn w:val="1"/>
    <w:qFormat/>
    <w:uiPriority w:val="0"/>
    <w:pPr>
      <w:spacing w:line="360" w:lineRule="auto"/>
      <w:ind w:firstLine="523" w:firstLineChars="218"/>
    </w:pPr>
    <w:rPr>
      <w:rFonts w:ascii="Times New Roman" w:hAnsi="Times New Roman" w:eastAsia="宋体" w:cs="Times New Roman"/>
      <w:sz w:val="24"/>
      <w:szCs w:val="20"/>
    </w:rPr>
  </w:style>
  <w:style w:type="paragraph" w:customStyle="1" w:styleId="1230">
    <w:name w:val="样式 正文文字缩进 + 紧缩量  0.5 磅 行距: 1.5 倍行距"/>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231">
    <w:name w:val="样式 正文文字缩进 + 行距: 1.5 倍行距 首行缩进:  4.37 字符"/>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232">
    <w:name w:val="样式 样式 标题 3 + 段前: 0.5 行 段后: 0.5 行 + 段前: 0.5 行 段后: 0.5 行"/>
    <w:basedOn w:val="1"/>
    <w:qFormat/>
    <w:uiPriority w:val="0"/>
    <w:rPr>
      <w:rFonts w:ascii="Times New Roman" w:hAnsi="Times New Roman" w:eastAsia="宋体" w:cs="Times New Roman"/>
      <w:szCs w:val="21"/>
    </w:rPr>
  </w:style>
  <w:style w:type="paragraph" w:customStyle="1" w:styleId="1233">
    <w:name w:val="样式 标题 2 + 段后: 0.5 行"/>
    <w:basedOn w:val="5"/>
    <w:next w:val="2"/>
    <w:qFormat/>
    <w:uiPriority w:val="0"/>
    <w:pPr>
      <w:tabs>
        <w:tab w:val="left" w:pos="1200"/>
      </w:tabs>
      <w:spacing w:beforeLines="50" w:afterLines="50" w:line="360" w:lineRule="auto"/>
      <w:ind w:left="1200" w:hanging="720"/>
    </w:pPr>
    <w:rPr>
      <w:rFonts w:ascii="Times New Roman" w:hAnsi="Times New Roman" w:eastAsia="宋体"/>
      <w:b/>
      <w:bCs/>
      <w:smallCaps/>
      <w:sz w:val="28"/>
      <w:szCs w:val="24"/>
    </w:rPr>
  </w:style>
  <w:style w:type="paragraph" w:customStyle="1" w:styleId="1234">
    <w:name w:val="样式 正文文本缩进 2 + 首行缩进:  2 字符 段前: 0.5 行 段后: 0.5 行"/>
    <w:basedOn w:val="51"/>
    <w:qFormat/>
    <w:uiPriority w:val="0"/>
    <w:pPr>
      <w:adjustRightInd/>
      <w:spacing w:before="0" w:line="348" w:lineRule="auto"/>
      <w:ind w:firstLine="200" w:firstLineChars="200"/>
      <w:textAlignment w:val="auto"/>
    </w:pPr>
  </w:style>
  <w:style w:type="paragraph" w:customStyle="1" w:styleId="1235">
    <w:name w:val="样式 题注 + (中文) 黑体 加粗"/>
    <w:basedOn w:val="23"/>
    <w:qFormat/>
    <w:uiPriority w:val="0"/>
    <w:pPr>
      <w:spacing w:before="100" w:beforeAutospacing="1" w:after="120"/>
      <w:ind w:firstLine="2087" w:firstLineChars="990"/>
      <w:jc w:val="both"/>
    </w:pPr>
    <w:rPr>
      <w:rFonts w:ascii="Arial" w:eastAsia="宋体" w:cs="Arial"/>
      <w:b/>
      <w:bCs/>
      <w:sz w:val="21"/>
    </w:rPr>
  </w:style>
  <w:style w:type="paragraph" w:customStyle="1" w:styleId="1236">
    <w:name w:val="样式 题注 + (中文) 黑体"/>
    <w:basedOn w:val="23"/>
    <w:qFormat/>
    <w:uiPriority w:val="0"/>
    <w:pPr>
      <w:spacing w:before="100" w:beforeAutospacing="1" w:after="120"/>
      <w:ind w:firstLine="2087" w:firstLineChars="990"/>
      <w:jc w:val="both"/>
    </w:pPr>
    <w:rPr>
      <w:rFonts w:ascii="Arial" w:eastAsia="宋体" w:cs="Arial"/>
      <w:sz w:val="21"/>
    </w:rPr>
  </w:style>
  <w:style w:type="paragraph" w:customStyle="1" w:styleId="1237">
    <w:name w:val="9"/>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1238">
    <w:name w:val="8"/>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1239">
    <w:name w:val="样式 标题 1章标题章ChChapter HeadingIBM Section Head标题 1 Char Char..."/>
    <w:basedOn w:val="4"/>
    <w:qFormat/>
    <w:uiPriority w:val="0"/>
    <w:pPr>
      <w:tabs>
        <w:tab w:val="left" w:pos="532"/>
      </w:tabs>
      <w:adjustRightInd/>
      <w:spacing w:beforeLines="100" w:after="0" w:line="360" w:lineRule="auto"/>
      <w:ind w:left="532" w:hanging="432"/>
    </w:pPr>
    <w:rPr>
      <w:rFonts w:ascii="宋体" w:hAnsi="宋体" w:eastAsia="黑体" w:cs="宋体"/>
      <w:b/>
      <w:bCs/>
      <w:szCs w:val="24"/>
    </w:rPr>
  </w:style>
  <w:style w:type="paragraph" w:customStyle="1" w:styleId="1240">
    <w:name w:val="密级编号"/>
    <w:basedOn w:val="1"/>
    <w:qFormat/>
    <w:uiPriority w:val="0"/>
    <w:pPr>
      <w:adjustRightInd w:val="0"/>
      <w:jc w:val="center"/>
      <w:textAlignment w:val="baseline"/>
    </w:pPr>
    <w:rPr>
      <w:rFonts w:ascii="仿宋_GB2312" w:hAnsi="Times New Roman" w:eastAsia="仿宋_GB2312" w:cs="Times New Roman"/>
      <w:kern w:val="0"/>
      <w:sz w:val="24"/>
      <w:szCs w:val="20"/>
    </w:rPr>
  </w:style>
  <w:style w:type="paragraph" w:customStyle="1" w:styleId="1241">
    <w:name w:val="文3"/>
    <w:basedOn w:val="1"/>
    <w:qFormat/>
    <w:uiPriority w:val="0"/>
    <w:pPr>
      <w:tabs>
        <w:tab w:val="left" w:pos="425"/>
      </w:tabs>
      <w:adjustRightInd w:val="0"/>
      <w:spacing w:line="500" w:lineRule="atLeast"/>
      <w:ind w:left="425" w:hanging="425"/>
      <w:textAlignment w:val="baseline"/>
    </w:pPr>
    <w:rPr>
      <w:rFonts w:ascii="Times New Roman" w:hAnsi="Times New Roman" w:eastAsia="宋体" w:cs="Times New Roman"/>
      <w:kern w:val="0"/>
      <w:sz w:val="28"/>
      <w:szCs w:val="20"/>
    </w:rPr>
  </w:style>
  <w:style w:type="paragraph" w:customStyle="1" w:styleId="1242">
    <w:name w:val="文"/>
    <w:basedOn w:val="1"/>
    <w:qFormat/>
    <w:uiPriority w:val="0"/>
    <w:pPr>
      <w:adjustRightInd w:val="0"/>
      <w:spacing w:line="500" w:lineRule="atLeast"/>
      <w:ind w:firstLine="540"/>
      <w:textAlignment w:val="baseline"/>
    </w:pPr>
    <w:rPr>
      <w:rFonts w:ascii="Times New Roman" w:hAnsi="Times New Roman" w:eastAsia="宋体" w:cs="Times New Roman"/>
      <w:kern w:val="0"/>
      <w:sz w:val="28"/>
      <w:szCs w:val="20"/>
    </w:rPr>
  </w:style>
  <w:style w:type="paragraph" w:customStyle="1" w:styleId="1243">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eastAsia="宋体" w:cs="Arial Unicode MS"/>
      <w:kern w:val="0"/>
      <w:sz w:val="20"/>
      <w:szCs w:val="20"/>
    </w:rPr>
  </w:style>
  <w:style w:type="paragraph" w:customStyle="1" w:styleId="1244">
    <w:name w:val="样式 Char Char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5">
    <w:name w:val="样式 正文缩进 + 五号"/>
    <w:basedOn w:val="22"/>
    <w:qFormat/>
    <w:uiPriority w:val="0"/>
    <w:pPr>
      <w:widowControl/>
      <w:overflowPunct w:val="0"/>
      <w:autoSpaceDE w:val="0"/>
      <w:autoSpaceDN w:val="0"/>
      <w:adjustRightInd w:val="0"/>
      <w:snapToGrid/>
      <w:ind w:firstLine="0"/>
      <w:jc w:val="left"/>
      <w:textAlignment w:val="baseline"/>
    </w:pPr>
    <w:rPr>
      <w:rFonts w:ascii="Times New Roman" w:hAnsi="Times New Roman"/>
      <w:snapToGrid/>
      <w:sz w:val="24"/>
    </w:rPr>
  </w:style>
  <w:style w:type="paragraph" w:customStyle="1" w:styleId="1246">
    <w:name w:val="样式3 Char Char Char"/>
    <w:basedOn w:val="22"/>
    <w:qFormat/>
    <w:uiPriority w:val="0"/>
    <w:pPr>
      <w:widowControl/>
      <w:overflowPunct w:val="0"/>
      <w:autoSpaceDE w:val="0"/>
      <w:autoSpaceDN w:val="0"/>
      <w:adjustRightInd w:val="0"/>
      <w:snapToGrid/>
      <w:spacing w:line="360" w:lineRule="auto"/>
      <w:ind w:firstLine="491" w:firstLineChars="200"/>
      <w:textAlignment w:val="baseline"/>
    </w:pPr>
    <w:rPr>
      <w:rFonts w:ascii="Times New Roman" w:hAnsi="Times New Roman"/>
      <w:snapToGrid/>
      <w:sz w:val="24"/>
      <w:szCs w:val="24"/>
    </w:rPr>
  </w:style>
  <w:style w:type="paragraph" w:customStyle="1" w:styleId="1247">
    <w:name w:val="样式 Char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8">
    <w:name w:val="样式 Char Char Char Char Char Char Char Char Char Char Char Char Char Char Char"/>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szCs w:val="24"/>
    </w:rPr>
  </w:style>
  <w:style w:type="paragraph" w:customStyle="1" w:styleId="1249">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2"/>
    <w:qFormat/>
    <w:uiPriority w:val="0"/>
    <w:pPr>
      <w:widowControl/>
      <w:overflowPunct w:val="0"/>
      <w:autoSpaceDE w:val="0"/>
      <w:autoSpaceDN w:val="0"/>
      <w:adjustRightInd w:val="0"/>
      <w:snapToGrid/>
      <w:ind w:firstLine="491" w:firstLineChars="200"/>
      <w:textAlignment w:val="baseline"/>
    </w:pPr>
    <w:rPr>
      <w:rFonts w:ascii="Times New Roman" w:hAnsi="Times New Roman"/>
      <w:snapToGrid/>
      <w:sz w:val="24"/>
    </w:rPr>
  </w:style>
  <w:style w:type="paragraph" w:customStyle="1" w:styleId="1250">
    <w:name w:val="表格居中"/>
    <w:next w:val="1"/>
    <w:qFormat/>
    <w:uiPriority w:val="0"/>
    <w:pPr>
      <w:widowControl w:val="0"/>
      <w:jc w:val="center"/>
    </w:pPr>
    <w:rPr>
      <w:rFonts w:ascii="Times New Roman" w:hAnsi="Times New Roman" w:eastAsia="宋体" w:cs="Times New Roman"/>
      <w:kern w:val="2"/>
      <w:sz w:val="24"/>
      <w:lang w:val="en-US" w:eastAsia="zh-CN" w:bidi="ar-SA"/>
    </w:rPr>
  </w:style>
  <w:style w:type="paragraph" w:customStyle="1" w:styleId="1251">
    <w:name w:val="新表格"/>
    <w:basedOn w:val="1"/>
    <w:qFormat/>
    <w:uiPriority w:val="0"/>
    <w:pPr>
      <w:ind w:left="420"/>
      <w:jc w:val="center"/>
    </w:pPr>
    <w:rPr>
      <w:rFonts w:ascii="Times New Roman" w:hAnsi="Times New Roman" w:eastAsia="宋体" w:cs="Times New Roman"/>
      <w:b/>
      <w:bCs/>
      <w:sz w:val="24"/>
      <w:szCs w:val="24"/>
    </w:rPr>
  </w:style>
  <w:style w:type="paragraph" w:customStyle="1" w:styleId="1252">
    <w:name w:val="样式 标题（3）新 + 首行缩进:  0.71 字符 段后: 0.5 行1 + 首行缩进:  0.71 字符 段后: 0.5 行"/>
    <w:basedOn w:val="1"/>
    <w:qFormat/>
    <w:uiPriority w:val="0"/>
    <w:pPr>
      <w:keepNext/>
      <w:keepLines/>
      <w:spacing w:before="120" w:afterLines="50"/>
      <w:ind w:firstLine="213" w:firstLineChars="71"/>
      <w:outlineLvl w:val="2"/>
    </w:pPr>
    <w:rPr>
      <w:rFonts w:hint="eastAsia" w:ascii="宋体" w:hAnsi="宋体" w:eastAsia="宋体" w:cs="Times New Roman"/>
      <w:b/>
      <w:bCs/>
      <w:sz w:val="30"/>
      <w:szCs w:val="20"/>
    </w:rPr>
  </w:style>
  <w:style w:type="paragraph" w:customStyle="1" w:styleId="1253">
    <w:name w:val="样式 标题 3头小标题 + 自动设置"/>
    <w:basedOn w:val="6"/>
    <w:qFormat/>
    <w:uiPriority w:val="0"/>
    <w:pPr>
      <w:spacing w:before="0" w:after="0" w:line="360" w:lineRule="auto"/>
      <w:ind w:firstLine="213" w:firstLineChars="71"/>
    </w:pPr>
    <w:rPr>
      <w:rFonts w:ascii="宋体" w:hAnsi="宋体"/>
      <w:b/>
      <w:bCs/>
      <w:sz w:val="30"/>
      <w:szCs w:val="24"/>
    </w:rPr>
  </w:style>
  <w:style w:type="paragraph" w:customStyle="1" w:styleId="1254">
    <w:name w:val="方程式"/>
    <w:basedOn w:val="1"/>
    <w:qFormat/>
    <w:uiPriority w:val="0"/>
    <w:pPr>
      <w:overflowPunct w:val="0"/>
      <w:autoSpaceDE w:val="0"/>
      <w:autoSpaceDN w:val="0"/>
      <w:adjustRightInd w:val="0"/>
      <w:spacing w:before="60" w:after="60"/>
      <w:jc w:val="left"/>
      <w:textAlignment w:val="bottom"/>
    </w:pPr>
    <w:rPr>
      <w:rFonts w:ascii="宋体" w:hAnsi="Times New Roman" w:eastAsia="宋体" w:cs="Times New Roman"/>
      <w:spacing w:val="24"/>
      <w:kern w:val="0"/>
      <w:sz w:val="24"/>
      <w:szCs w:val="20"/>
    </w:rPr>
  </w:style>
  <w:style w:type="paragraph" w:customStyle="1" w:styleId="1255">
    <w:name w:val="样式 标题 1-*+章标题 1 + (中文) 宋体 三号 加粗 首行缩进:  0.31 字符 段前: 6 磅 行距..."/>
    <w:basedOn w:val="4"/>
    <w:qFormat/>
    <w:uiPriority w:val="0"/>
    <w:pPr>
      <w:keepLines w:val="0"/>
      <w:tabs>
        <w:tab w:val="left" w:pos="532"/>
      </w:tabs>
      <w:adjustRightInd/>
      <w:spacing w:before="0" w:after="0" w:line="360" w:lineRule="auto"/>
      <w:ind w:left="532" w:hanging="432"/>
    </w:pPr>
    <w:rPr>
      <w:rFonts w:eastAsia="黑体" w:cs="宋体"/>
      <w:b/>
      <w:bCs/>
      <w:kern w:val="2"/>
    </w:rPr>
  </w:style>
  <w:style w:type="paragraph" w:customStyle="1" w:styleId="1256">
    <w:name w:val="样式 标题 2节标题 1.1 + 小三 加粗 段前: 0 磅 段后: 0 磅 行距: 1.5 倍行距"/>
    <w:basedOn w:val="5"/>
    <w:qFormat/>
    <w:uiPriority w:val="0"/>
    <w:pPr>
      <w:tabs>
        <w:tab w:val="left" w:pos="-426"/>
        <w:tab w:val="left" w:pos="360"/>
      </w:tabs>
      <w:spacing w:before="0" w:after="0" w:line="360" w:lineRule="auto"/>
      <w:ind w:left="-426" w:hanging="357"/>
    </w:pPr>
    <w:rPr>
      <w:rFonts w:ascii="Times New Roman" w:hAnsi="Times New Roman" w:cs="宋体"/>
      <w:b/>
      <w:bCs/>
      <w:sz w:val="30"/>
      <w:szCs w:val="24"/>
    </w:rPr>
  </w:style>
  <w:style w:type="paragraph" w:customStyle="1" w:styleId="1257">
    <w:name w:val="样式 标题 3条标题1.1.13h33rd levelH3l3CT头小标题 + 段前: 3 磅 段后: 3 ..."/>
    <w:basedOn w:val="6"/>
    <w:qFormat/>
    <w:uiPriority w:val="0"/>
    <w:pPr>
      <w:tabs>
        <w:tab w:val="left" w:pos="0"/>
      </w:tabs>
      <w:spacing w:before="0" w:after="60" w:line="360" w:lineRule="auto"/>
    </w:pPr>
    <w:rPr>
      <w:rFonts w:cs="宋体"/>
      <w:b/>
      <w:bCs/>
      <w:sz w:val="24"/>
      <w:szCs w:val="24"/>
    </w:rPr>
  </w:style>
  <w:style w:type="paragraph" w:customStyle="1" w:styleId="1258">
    <w:name w:val="样式 标题 4款标题1.1.1.1 + 段前: 7.8 磅 段后: 7.8 磅"/>
    <w:basedOn w:val="7"/>
    <w:qFormat/>
    <w:uiPriority w:val="0"/>
    <w:pPr>
      <w:widowControl w:val="0"/>
      <w:numPr>
        <w:ilvl w:val="0"/>
        <w:numId w:val="0"/>
      </w:numPr>
      <w:tabs>
        <w:tab w:val="left" w:pos="964"/>
      </w:tabs>
      <w:snapToGrid/>
      <w:spacing w:before="0" w:line="360" w:lineRule="auto"/>
      <w:ind w:left="964" w:hanging="864"/>
      <w:jc w:val="both"/>
    </w:pPr>
    <w:rPr>
      <w:rFonts w:ascii="Times New Roman" w:hAnsi="Times New Roman" w:cs="宋体"/>
      <w:b w:val="0"/>
      <w:bCs w:val="0"/>
      <w:szCs w:val="24"/>
    </w:rPr>
  </w:style>
  <w:style w:type="paragraph" w:customStyle="1" w:styleId="1259">
    <w:name w:val="样式 标题 2节标题 1.1节标题节SeMajor HeadingIBM Subhead 2h2标题 2 Cha..."/>
    <w:basedOn w:val="5"/>
    <w:qFormat/>
    <w:uiPriority w:val="0"/>
    <w:pPr>
      <w:keepNext w:val="0"/>
      <w:keepLines w:val="0"/>
      <w:tabs>
        <w:tab w:val="left" w:pos="576"/>
        <w:tab w:val="left" w:pos="851"/>
      </w:tabs>
      <w:snapToGrid w:val="0"/>
      <w:spacing w:before="120" w:after="120" w:line="360" w:lineRule="auto"/>
      <w:ind w:left="578" w:hanging="578"/>
    </w:pPr>
    <w:rPr>
      <w:rFonts w:cs="宋体"/>
      <w:b/>
      <w:bCs/>
      <w:sz w:val="30"/>
      <w:szCs w:val="24"/>
    </w:rPr>
  </w:style>
  <w:style w:type="paragraph" w:customStyle="1" w:styleId="1260">
    <w:name w:val="样式 标题 3条标题1.1.13h33rd levelH3l3CT头小标题小节标题头 Char标题 31..."/>
    <w:basedOn w:val="6"/>
    <w:qFormat/>
    <w:uiPriority w:val="0"/>
    <w:pPr>
      <w:keepNext w:val="0"/>
      <w:keepLines w:val="0"/>
      <w:tabs>
        <w:tab w:val="left" w:pos="720"/>
        <w:tab w:val="left" w:pos="851"/>
        <w:tab w:val="left" w:pos="907"/>
      </w:tabs>
      <w:spacing w:before="0" w:after="120" w:line="360" w:lineRule="auto"/>
      <w:ind w:left="720" w:hanging="720"/>
    </w:pPr>
    <w:rPr>
      <w:rFonts w:eastAsia="黑体" w:cs="宋体"/>
      <w:b/>
      <w:bCs/>
      <w:sz w:val="24"/>
      <w:szCs w:val="24"/>
    </w:rPr>
  </w:style>
  <w:style w:type="paragraph" w:customStyle="1" w:styleId="1261">
    <w:name w:val="样式 标题 2节标题 1.1 + 加粗 行距: 1.5 倍行距"/>
    <w:basedOn w:val="5"/>
    <w:qFormat/>
    <w:uiPriority w:val="0"/>
    <w:pPr>
      <w:tabs>
        <w:tab w:val="left" w:pos="576"/>
        <w:tab w:val="left" w:pos="851"/>
      </w:tabs>
      <w:spacing w:line="360" w:lineRule="auto"/>
    </w:pPr>
    <w:rPr>
      <w:rFonts w:ascii="Times New Roman" w:hAnsi="Times New Roman" w:cs="宋体"/>
      <w:b/>
      <w:bCs/>
      <w:sz w:val="30"/>
      <w:szCs w:val="24"/>
    </w:rPr>
  </w:style>
  <w:style w:type="paragraph" w:customStyle="1" w:styleId="1262">
    <w:name w:val="样式 标题 3条标题1.1.13h33rd levelH3l3CT头小标题 + 段后: 3 磅 行距: 1...."/>
    <w:basedOn w:val="6"/>
    <w:qFormat/>
    <w:uiPriority w:val="0"/>
    <w:pPr>
      <w:tabs>
        <w:tab w:val="left" w:pos="1"/>
        <w:tab w:val="left" w:pos="851"/>
        <w:tab w:val="left" w:pos="907"/>
      </w:tabs>
      <w:spacing w:before="0" w:after="60" w:line="360" w:lineRule="auto"/>
      <w:ind w:left="1" w:hanging="720"/>
    </w:pPr>
    <w:rPr>
      <w:rFonts w:cs="宋体"/>
      <w:b/>
      <w:bCs/>
      <w:sz w:val="24"/>
      <w:szCs w:val="24"/>
    </w:rPr>
  </w:style>
  <w:style w:type="paragraph" w:customStyle="1" w:styleId="1263">
    <w:name w:val="样式 首行缩进:  0.95 厘米 段前: 3 磅 行距: 固定值 23 磅"/>
    <w:basedOn w:val="1"/>
    <w:qFormat/>
    <w:uiPriority w:val="0"/>
    <w:pPr>
      <w:adjustRightInd w:val="0"/>
      <w:spacing w:line="360" w:lineRule="auto"/>
      <w:ind w:firstLine="539"/>
      <w:textAlignment w:val="baseline"/>
    </w:pPr>
    <w:rPr>
      <w:rFonts w:ascii="Times New Roman" w:hAnsi="Times New Roman" w:eastAsia="宋体" w:cs="宋体"/>
      <w:kern w:val="0"/>
      <w:sz w:val="24"/>
      <w:szCs w:val="24"/>
    </w:rPr>
  </w:style>
  <w:style w:type="paragraph" w:customStyle="1" w:styleId="1264">
    <w:name w:val="样式 标题 3小标题小节标题头 Char标题 31小标题1小节标题1小节标题1 Char Char头 Char ..."/>
    <w:basedOn w:val="6"/>
    <w:qFormat/>
    <w:uiPriority w:val="0"/>
    <w:pPr>
      <w:tabs>
        <w:tab w:val="left" w:pos="720"/>
        <w:tab w:val="left" w:pos="851"/>
        <w:tab w:val="left" w:pos="907"/>
      </w:tabs>
      <w:spacing w:before="0" w:after="0" w:line="360" w:lineRule="auto"/>
      <w:ind w:left="720" w:hanging="720"/>
    </w:pPr>
    <w:rPr>
      <w:rFonts w:cs="宋体"/>
      <w:b/>
      <w:sz w:val="24"/>
      <w:szCs w:val="24"/>
    </w:rPr>
  </w:style>
  <w:style w:type="paragraph" w:customStyle="1" w:styleId="1265">
    <w:name w:val="首行缩进 Char Char"/>
    <w:basedOn w:val="1"/>
    <w:qFormat/>
    <w:uiPriority w:val="0"/>
    <w:pPr>
      <w:snapToGrid w:val="0"/>
      <w:spacing w:line="360" w:lineRule="auto"/>
      <w:ind w:firstLine="499"/>
    </w:pPr>
    <w:rPr>
      <w:rFonts w:ascii="宋体" w:hAnsi="Times New Roman" w:eastAsia="宋体" w:cs="Times New Roman"/>
      <w:sz w:val="24"/>
      <w:szCs w:val="20"/>
    </w:rPr>
  </w:style>
  <w:style w:type="paragraph" w:customStyle="1" w:styleId="1266">
    <w:name w:val="表格正文"/>
    <w:basedOn w:val="1"/>
    <w:link w:val="2903"/>
    <w:qFormat/>
    <w:uiPriority w:val="0"/>
    <w:pPr>
      <w:jc w:val="center"/>
    </w:pPr>
    <w:rPr>
      <w:rFonts w:ascii="Times New Roman" w:hAnsi="Times New Roman" w:eastAsia="宋体" w:cs="Times New Roman"/>
      <w:sz w:val="24"/>
      <w:szCs w:val="24"/>
    </w:rPr>
  </w:style>
  <w:style w:type="paragraph" w:customStyle="1" w:styleId="1267">
    <w:name w:val="样式 标题 4L4Minor Heading + Times New Roman"/>
    <w:basedOn w:val="7"/>
    <w:next w:val="51"/>
    <w:qFormat/>
    <w:uiPriority w:val="0"/>
    <w:pPr>
      <w:keepNext/>
      <w:keepLines/>
      <w:widowControl w:val="0"/>
      <w:numPr>
        <w:ilvl w:val="0"/>
        <w:numId w:val="0"/>
      </w:numPr>
      <w:tabs>
        <w:tab w:val="left" w:pos="964"/>
      </w:tabs>
      <w:snapToGrid/>
      <w:spacing w:beforeLines="25" w:afterLines="50" w:line="240" w:lineRule="auto"/>
      <w:ind w:left="964" w:hanging="864"/>
      <w:jc w:val="both"/>
    </w:pPr>
    <w:rPr>
      <w:rFonts w:ascii="Times New Roman" w:hAnsi="Times New Roman"/>
      <w:b w:val="0"/>
      <w:bCs w:val="0"/>
    </w:rPr>
  </w:style>
  <w:style w:type="paragraph" w:customStyle="1" w:styleId="1268">
    <w:name w:val="样式 标题"/>
    <w:basedOn w:val="7"/>
    <w:qFormat/>
    <w:uiPriority w:val="0"/>
    <w:pPr>
      <w:keepNext/>
      <w:keepLines/>
      <w:widowControl w:val="0"/>
      <w:numPr>
        <w:ilvl w:val="0"/>
        <w:numId w:val="0"/>
      </w:numPr>
      <w:tabs>
        <w:tab w:val="left" w:pos="964"/>
      </w:tabs>
      <w:snapToGrid/>
      <w:spacing w:beforeLines="25" w:afterLines="50" w:line="240" w:lineRule="auto"/>
      <w:ind w:left="964" w:hanging="864"/>
      <w:jc w:val="both"/>
    </w:pPr>
    <w:rPr>
      <w:rFonts w:ascii="Times New Roman" w:hAnsi="Times New Roman" w:eastAsia="黑体"/>
      <w:b w:val="0"/>
      <w:bCs w:val="0"/>
    </w:rPr>
  </w:style>
  <w:style w:type="paragraph" w:customStyle="1" w:styleId="1269">
    <w:name w:val="样式 图表目录 + 左侧:  2 字符"/>
    <w:basedOn w:val="73"/>
    <w:qFormat/>
    <w:uiPriority w:val="0"/>
    <w:pPr>
      <w:widowControl w:val="0"/>
      <w:tabs>
        <w:tab w:val="clear" w:pos="8889"/>
      </w:tabs>
      <w:spacing w:line="300" w:lineRule="auto"/>
      <w:jc w:val="both"/>
    </w:pPr>
    <w:rPr>
      <w:rFonts w:cs="宋体"/>
      <w:kern w:val="2"/>
      <w:szCs w:val="20"/>
    </w:rPr>
  </w:style>
  <w:style w:type="paragraph" w:customStyle="1" w:styleId="1270">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jc w:val="left"/>
      <w:outlineLvl w:val="2"/>
    </w:pPr>
    <w:rPr>
      <w:rFonts w:ascii="宋体" w:hAnsi="宋体" w:eastAsia="宋体" w:cs="宋体"/>
      <w:b/>
      <w:bCs/>
      <w:sz w:val="24"/>
      <w:szCs w:val="20"/>
    </w:rPr>
  </w:style>
  <w:style w:type="paragraph" w:customStyle="1" w:styleId="1271">
    <w:name w:val="样式 正文首行缩进 2 + 首行缩进:  2 字符"/>
    <w:basedOn w:val="2"/>
    <w:qFormat/>
    <w:uiPriority w:val="0"/>
    <w:pPr>
      <w:widowControl/>
      <w:spacing w:after="0" w:line="460" w:lineRule="exact"/>
      <w:ind w:left="0" w:leftChars="0" w:firstLine="480"/>
    </w:pPr>
  </w:style>
  <w:style w:type="paragraph" w:customStyle="1" w:styleId="1272">
    <w:name w:val="样式 标题 4L4Minor Heading标题 4 Char Char款标题1.1.1.1 + 左侧:  0 厘米 ..."/>
    <w:basedOn w:val="7"/>
    <w:qFormat/>
    <w:uiPriority w:val="0"/>
    <w:pPr>
      <w:keepNext/>
      <w:keepLines/>
      <w:widowControl w:val="0"/>
      <w:numPr>
        <w:ilvl w:val="0"/>
        <w:numId w:val="0"/>
      </w:numPr>
      <w:snapToGrid/>
      <w:spacing w:before="0" w:after="120" w:line="376" w:lineRule="atLeast"/>
      <w:ind w:left="864" w:hanging="864"/>
      <w:jc w:val="both"/>
    </w:pPr>
    <w:rPr>
      <w:rFonts w:ascii="Times New Roman" w:hAnsi="Arial" w:eastAsia="黑体" w:cs="宋体"/>
      <w:b w:val="0"/>
      <w:bCs w:val="0"/>
      <w:szCs w:val="24"/>
    </w:rPr>
  </w:style>
  <w:style w:type="paragraph" w:customStyle="1" w:styleId="1273">
    <w:name w:val="表注"/>
    <w:basedOn w:val="209"/>
    <w:qFormat/>
    <w:uiPriority w:val="0"/>
    <w:pPr>
      <w:adjustRightInd w:val="0"/>
      <w:snapToGrid/>
      <w:spacing w:before="120" w:after="40" w:line="320" w:lineRule="exact"/>
      <w:ind w:firstLine="425"/>
      <w:jc w:val="both"/>
      <w:textAlignment w:val="baseline"/>
    </w:pPr>
    <w:rPr>
      <w:rFonts w:ascii="Times New Roman" w:hAnsi="Times New Roman"/>
      <w:sz w:val="21"/>
    </w:rPr>
  </w:style>
  <w:style w:type="paragraph" w:customStyle="1" w:styleId="1274">
    <w:name w:val="宝钢正文"/>
    <w:basedOn w:val="1"/>
    <w:qFormat/>
    <w:uiPriority w:val="0"/>
    <w:pPr>
      <w:tabs>
        <w:tab w:val="left" w:pos="3060"/>
      </w:tabs>
      <w:spacing w:beforeLines="50" w:afterLines="50" w:line="440" w:lineRule="exact"/>
      <w:ind w:firstLine="480" w:firstLineChars="200"/>
      <w:outlineLvl w:val="3"/>
    </w:pPr>
    <w:rPr>
      <w:rFonts w:ascii="宋体" w:hAnsi="宋体" w:eastAsia="宋体" w:cs="宋体"/>
      <w:b/>
      <w:kern w:val="0"/>
      <w:szCs w:val="20"/>
    </w:rPr>
  </w:style>
  <w:style w:type="paragraph" w:customStyle="1" w:styleId="1275">
    <w:name w:val="正文正文正文正文"/>
    <w:basedOn w:val="1"/>
    <w:next w:val="1"/>
    <w:qFormat/>
    <w:uiPriority w:val="0"/>
    <w:pPr>
      <w:keepNext/>
      <w:keepLines/>
      <w:widowControl/>
      <w:adjustRightInd w:val="0"/>
      <w:spacing w:before="40" w:after="40" w:line="360" w:lineRule="auto"/>
      <w:ind w:firstLine="200" w:firstLineChars="200"/>
      <w:jc w:val="left"/>
      <w:textAlignment w:val="baseline"/>
    </w:pPr>
    <w:rPr>
      <w:rFonts w:ascii="Times New Roman" w:hAnsi="Times New Roman" w:eastAsia="宋体" w:cs="宋体"/>
      <w:bCs/>
      <w:kern w:val="0"/>
      <w:sz w:val="24"/>
      <w:szCs w:val="28"/>
    </w:rPr>
  </w:style>
  <w:style w:type="paragraph" w:customStyle="1" w:styleId="1276">
    <w:name w:val="TABLE2"/>
    <w:basedOn w:val="1"/>
    <w:qFormat/>
    <w:uiPriority w:val="0"/>
    <w:pPr>
      <w:adjustRightInd w:val="0"/>
      <w:spacing w:line="240" w:lineRule="atLeast"/>
      <w:jc w:val="center"/>
      <w:textAlignment w:val="baseline"/>
    </w:pPr>
    <w:rPr>
      <w:rFonts w:ascii="Times New Roman" w:hAnsi="Times New Roman" w:eastAsia="宋体" w:cs="Times New Roman"/>
      <w:kern w:val="0"/>
      <w:sz w:val="24"/>
      <w:szCs w:val="24"/>
    </w:rPr>
  </w:style>
  <w:style w:type="paragraph" w:customStyle="1" w:styleId="1277">
    <w:name w:val="LNG－表格"/>
    <w:basedOn w:val="1"/>
    <w:qFormat/>
    <w:uiPriority w:val="0"/>
    <w:pPr>
      <w:spacing w:line="360" w:lineRule="auto"/>
      <w:jc w:val="center"/>
    </w:pPr>
    <w:rPr>
      <w:rFonts w:ascii="Times New Roman" w:hAnsi="Times New Roman" w:eastAsia="宋体" w:cs="Times New Roman"/>
      <w:kern w:val="0"/>
      <w:szCs w:val="21"/>
    </w:rPr>
  </w:style>
  <w:style w:type="character" w:customStyle="1" w:styleId="1278">
    <w:name w:val="标题 32"/>
    <w:qFormat/>
    <w:uiPriority w:val="0"/>
    <w:rPr>
      <w:rFonts w:eastAsia="宋体"/>
      <w:b/>
      <w:snapToGrid w:val="0"/>
      <w:color w:val="000000"/>
      <w:kern w:val="24"/>
      <w:sz w:val="24"/>
      <w:lang w:val="en-US" w:eastAsia="zh-CN" w:bidi="ar-SA"/>
    </w:rPr>
  </w:style>
  <w:style w:type="character" w:customStyle="1" w:styleId="1279">
    <w:name w:val="正文首行缩进 Char1 Char Char"/>
    <w:qFormat/>
    <w:uiPriority w:val="0"/>
    <w:rPr>
      <w:rFonts w:ascii="宋体" w:eastAsia="宋体"/>
      <w:kern w:val="2"/>
      <w:sz w:val="28"/>
      <w:szCs w:val="28"/>
      <w:lang w:val="en-US" w:eastAsia="zh-CN" w:bidi="ar-SA"/>
    </w:rPr>
  </w:style>
  <w:style w:type="character" w:customStyle="1" w:styleId="1280">
    <w:name w:val="Hyperlink1"/>
    <w:qFormat/>
    <w:uiPriority w:val="0"/>
    <w:rPr>
      <w:color w:val="0000FF"/>
      <w:u w:val="single"/>
    </w:rPr>
  </w:style>
  <w:style w:type="character" w:customStyle="1" w:styleId="1281">
    <w:name w:val="c1"/>
    <w:qFormat/>
    <w:uiPriority w:val="0"/>
    <w:rPr>
      <w:sz w:val="28"/>
      <w:szCs w:val="28"/>
    </w:rPr>
  </w:style>
  <w:style w:type="character" w:customStyle="1" w:styleId="1282">
    <w:name w:val="fieldlabel1"/>
    <w:qFormat/>
    <w:uiPriority w:val="0"/>
    <w:rPr>
      <w:rFonts w:hint="default" w:ascii="Verdana" w:hAnsi="Verdana"/>
      <w:b/>
      <w:bCs/>
      <w:color w:val="000000"/>
      <w:sz w:val="24"/>
      <w:szCs w:val="24"/>
    </w:rPr>
  </w:style>
  <w:style w:type="character" w:customStyle="1" w:styleId="1283">
    <w:name w:val="fieldcontents1"/>
    <w:qFormat/>
    <w:uiPriority w:val="0"/>
    <w:rPr>
      <w:rFonts w:hint="default" w:ascii="Verdana" w:hAnsi="Verdana"/>
      <w:color w:val="000000"/>
      <w:sz w:val="24"/>
      <w:szCs w:val="24"/>
    </w:rPr>
  </w:style>
  <w:style w:type="character" w:customStyle="1" w:styleId="1284">
    <w:name w:val="题注 Char Char Char Char Char"/>
    <w:qFormat/>
    <w:uiPriority w:val="0"/>
    <w:rPr>
      <w:rFonts w:ascii="Arial" w:hAnsi="Arial" w:eastAsia="黑体" w:cs="Arial"/>
      <w:kern w:val="2"/>
      <w:lang w:val="en-US" w:eastAsia="zh-CN" w:bidi="ar-SA"/>
    </w:rPr>
  </w:style>
  <w:style w:type="character" w:customStyle="1" w:styleId="1285">
    <w:name w:val="样式 题注 + (中文) 黑体 加粗 Char"/>
    <w:qFormat/>
    <w:uiPriority w:val="0"/>
    <w:rPr>
      <w:rFonts w:ascii="Arial" w:hAnsi="Arial" w:eastAsia="宋体" w:cs="Arial"/>
      <w:b/>
      <w:bCs/>
      <w:kern w:val="2"/>
      <w:sz w:val="24"/>
      <w:lang w:val="en-US" w:eastAsia="zh-CN" w:bidi="ar-SA"/>
    </w:rPr>
  </w:style>
  <w:style w:type="character" w:customStyle="1" w:styleId="1286">
    <w:name w:val="样式 题注 + (中文) 黑体 Char"/>
    <w:qFormat/>
    <w:uiPriority w:val="0"/>
    <w:rPr>
      <w:rFonts w:ascii="Arial" w:hAnsi="Arial" w:eastAsia="宋体" w:cs="Arial"/>
      <w:kern w:val="2"/>
      <w:sz w:val="24"/>
      <w:lang w:val="en-US" w:eastAsia="zh-CN" w:bidi="ar-SA"/>
    </w:rPr>
  </w:style>
  <w:style w:type="character" w:customStyle="1" w:styleId="1287">
    <w:name w:val="yangshi-h41"/>
    <w:qFormat/>
    <w:uiPriority w:val="0"/>
    <w:rPr>
      <w:rFonts w:ascii="黑体" w:eastAsia="黑体"/>
      <w:b/>
      <w:bCs/>
      <w:color w:val="000000"/>
      <w:sz w:val="24"/>
      <w:szCs w:val="24"/>
    </w:rPr>
  </w:style>
  <w:style w:type="character" w:customStyle="1" w:styleId="1288">
    <w:name w:val="正文缩进 Char1 Char Char Char1"/>
    <w:qFormat/>
    <w:uiPriority w:val="0"/>
    <w:rPr>
      <w:rFonts w:eastAsia="宋体"/>
      <w:lang w:val="en-US" w:eastAsia="zh-CN"/>
    </w:rPr>
  </w:style>
  <w:style w:type="character" w:customStyle="1" w:styleId="1289">
    <w:name w:val="样式3 Char Char Char Char Char"/>
    <w:qFormat/>
    <w:uiPriority w:val="0"/>
    <w:rPr>
      <w:rFonts w:eastAsia="宋体"/>
      <w:sz w:val="24"/>
      <w:szCs w:val="24"/>
      <w:lang w:val="en-US" w:eastAsia="zh-CN" w:bidi="ar-SA"/>
    </w:rPr>
  </w:style>
  <w:style w:type="character" w:customStyle="1" w:styleId="1290">
    <w:name w:val="样式3 Char Char Char Char Char Char"/>
    <w:qFormat/>
    <w:uiPriority w:val="0"/>
    <w:rPr>
      <w:rFonts w:eastAsia="宋体"/>
      <w:sz w:val="24"/>
      <w:szCs w:val="24"/>
      <w:lang w:val="en-US" w:eastAsia="zh-CN" w:bidi="ar-SA"/>
    </w:rPr>
  </w:style>
  <w:style w:type="character" w:customStyle="1" w:styleId="1291">
    <w:name w:val="样式2 Char Char Char"/>
    <w:qFormat/>
    <w:uiPriority w:val="0"/>
    <w:rPr>
      <w:rFonts w:eastAsia="宋体"/>
      <w:sz w:val="24"/>
      <w:szCs w:val="24"/>
      <w:lang w:val="en-US" w:eastAsia="zh-CN"/>
    </w:rPr>
  </w:style>
  <w:style w:type="character" w:customStyle="1" w:styleId="1292">
    <w:name w:val="样式 Char Char Char Char Char Char Char Char Char Char Char Char Char Char Char Char Char Char"/>
    <w:qFormat/>
    <w:uiPriority w:val="0"/>
    <w:rPr>
      <w:rFonts w:eastAsia="宋体"/>
      <w:sz w:val="24"/>
      <w:szCs w:val="24"/>
      <w:lang w:val="en-US" w:eastAsia="zh-CN" w:bidi="ar-SA"/>
    </w:rPr>
  </w:style>
  <w:style w:type="character" w:customStyle="1" w:styleId="1293">
    <w:name w:val="样式3 Char Char Char Char"/>
    <w:qFormat/>
    <w:uiPriority w:val="0"/>
    <w:rPr>
      <w:rFonts w:eastAsia="宋体"/>
      <w:sz w:val="24"/>
      <w:szCs w:val="24"/>
      <w:lang w:val="en-US" w:eastAsia="zh-CN" w:bidi="ar-SA"/>
    </w:rPr>
  </w:style>
  <w:style w:type="character" w:customStyle="1" w:styleId="1294">
    <w:name w:val="样式 Char Char Char Char Char Char Char Char Char Char Char Char Char Char Char Char Char1"/>
    <w:qFormat/>
    <w:uiPriority w:val="0"/>
    <w:rPr>
      <w:rFonts w:eastAsia="宋体"/>
      <w:kern w:val="2"/>
      <w:sz w:val="24"/>
      <w:szCs w:val="24"/>
      <w:lang w:val="en-US" w:eastAsia="zh-CN" w:bidi="ar-SA"/>
    </w:rPr>
  </w:style>
  <w:style w:type="character" w:customStyle="1" w:styleId="1295">
    <w:name w:val="样式 紧缩量  0.2 磅"/>
    <w:qFormat/>
    <w:uiPriority w:val="0"/>
    <w:rPr>
      <w:spacing w:val="-4"/>
      <w:sz w:val="24"/>
    </w:rPr>
  </w:style>
  <w:style w:type="character" w:customStyle="1" w:styleId="1296">
    <w:name w:val="表格正文 Char"/>
    <w:qFormat/>
    <w:uiPriority w:val="0"/>
    <w:rPr>
      <w:rFonts w:eastAsia="宋体"/>
      <w:kern w:val="2"/>
      <w:sz w:val="24"/>
      <w:szCs w:val="24"/>
      <w:lang w:val="en-US" w:eastAsia="zh-CN" w:bidi="ar-SA"/>
    </w:rPr>
  </w:style>
  <w:style w:type="character" w:customStyle="1" w:styleId="1297">
    <w:name w:val="Small"/>
    <w:qFormat/>
    <w:uiPriority w:val="0"/>
    <w:rPr>
      <w:rFonts w:ascii="Book Antiqua" w:hAnsi="Book Antiqua"/>
      <w:b/>
      <w:i/>
      <w:smallCaps/>
      <w:sz w:val="18"/>
    </w:rPr>
  </w:style>
  <w:style w:type="paragraph" w:customStyle="1" w:styleId="1298">
    <w:name w:val="样式 正文首行缩进 + 黑色"/>
    <w:basedOn w:val="86"/>
    <w:link w:val="1299"/>
    <w:qFormat/>
    <w:uiPriority w:val="0"/>
    <w:rPr>
      <w:kern w:val="2"/>
      <w:sz w:val="21"/>
    </w:rPr>
  </w:style>
  <w:style w:type="character" w:customStyle="1" w:styleId="1299">
    <w:name w:val="样式 正文首行缩进 + 黑色 Char"/>
    <w:link w:val="1298"/>
    <w:qFormat/>
    <w:uiPriority w:val="0"/>
    <w:rPr>
      <w:rFonts w:ascii="Times New Roman" w:hAnsi="Times New Roman" w:eastAsia="宋体" w:cs="Times New Roman"/>
      <w:szCs w:val="24"/>
    </w:rPr>
  </w:style>
  <w:style w:type="paragraph" w:customStyle="1" w:styleId="1300">
    <w:name w:val="中远正文"/>
    <w:basedOn w:val="1"/>
    <w:link w:val="1301"/>
    <w:qFormat/>
    <w:uiPriority w:val="0"/>
    <w:pPr>
      <w:adjustRightInd w:val="0"/>
      <w:spacing w:line="360" w:lineRule="auto"/>
      <w:ind w:right="-21" w:rightChars="-10" w:firstLine="720" w:firstLineChars="300"/>
      <w:textAlignment w:val="baseline"/>
    </w:pPr>
    <w:rPr>
      <w:rFonts w:ascii="Times New Roman" w:hAnsi="Times New Roman" w:eastAsia="宋体" w:cs="Times New Roman"/>
      <w:snapToGrid w:val="0"/>
      <w:kern w:val="24"/>
      <w:sz w:val="24"/>
      <w:szCs w:val="20"/>
    </w:rPr>
  </w:style>
  <w:style w:type="character" w:customStyle="1" w:styleId="1301">
    <w:name w:val="中远正文 Char"/>
    <w:link w:val="1300"/>
    <w:qFormat/>
    <w:uiPriority w:val="0"/>
    <w:rPr>
      <w:rFonts w:ascii="Times New Roman" w:hAnsi="Times New Roman" w:eastAsia="宋体" w:cs="Times New Roman"/>
      <w:snapToGrid w:val="0"/>
      <w:kern w:val="24"/>
      <w:sz w:val="24"/>
      <w:szCs w:val="20"/>
    </w:rPr>
  </w:style>
  <w:style w:type="paragraph" w:customStyle="1" w:styleId="1302">
    <w:name w:val="table1"/>
    <w:basedOn w:val="1"/>
    <w:qFormat/>
    <w:uiPriority w:val="0"/>
    <w:pPr>
      <w:adjustRightInd w:val="0"/>
      <w:spacing w:line="240" w:lineRule="atLeast"/>
      <w:jc w:val="center"/>
      <w:textAlignment w:val="baseline"/>
    </w:pPr>
    <w:rPr>
      <w:rFonts w:ascii="Times New Roman" w:hAnsi="Times New Roman" w:eastAsia="黑体" w:cs="Times New Roman"/>
      <w:kern w:val="0"/>
      <w:sz w:val="24"/>
      <w:szCs w:val="24"/>
    </w:rPr>
  </w:style>
  <w:style w:type="paragraph" w:customStyle="1" w:styleId="1303">
    <w:name w:val="表格题注"/>
    <w:basedOn w:val="1"/>
    <w:link w:val="1304"/>
    <w:qFormat/>
    <w:uiPriority w:val="0"/>
    <w:pPr>
      <w:adjustRightInd w:val="0"/>
      <w:spacing w:line="360" w:lineRule="auto"/>
      <w:jc w:val="center"/>
      <w:textAlignment w:val="baseline"/>
    </w:pPr>
    <w:rPr>
      <w:rFonts w:ascii="Times New Roman" w:hAnsi="Times New Roman" w:eastAsia="宋体" w:cs="Times New Roman"/>
      <w:b/>
      <w:snapToGrid w:val="0"/>
      <w:kern w:val="24"/>
      <w:sz w:val="20"/>
      <w:szCs w:val="21"/>
    </w:rPr>
  </w:style>
  <w:style w:type="character" w:customStyle="1" w:styleId="1304">
    <w:name w:val="表格题注 Char"/>
    <w:link w:val="1303"/>
    <w:qFormat/>
    <w:uiPriority w:val="0"/>
    <w:rPr>
      <w:rFonts w:ascii="Times New Roman" w:hAnsi="Times New Roman" w:eastAsia="宋体" w:cs="Times New Roman"/>
      <w:b/>
      <w:snapToGrid w:val="0"/>
      <w:kern w:val="24"/>
      <w:sz w:val="20"/>
      <w:szCs w:val="21"/>
    </w:rPr>
  </w:style>
  <w:style w:type="paragraph" w:customStyle="1" w:styleId="1305">
    <w:name w:val="表中文字居中"/>
    <w:basedOn w:val="1"/>
    <w:link w:val="1306"/>
    <w:qFormat/>
    <w:uiPriority w:val="0"/>
    <w:pPr>
      <w:shd w:val="clear" w:color="auto" w:fill="FFFFFF"/>
      <w:tabs>
        <w:tab w:val="left" w:pos="360"/>
        <w:tab w:val="left" w:pos="1727"/>
        <w:tab w:val="left" w:pos="1884"/>
        <w:tab w:val="right" w:leader="middleDot" w:pos="9072"/>
      </w:tabs>
      <w:adjustRightInd w:val="0"/>
      <w:snapToGrid w:val="0"/>
      <w:spacing w:line="0" w:lineRule="atLeast"/>
      <w:ind w:left="1" w:leftChars="-34" w:right="-101" w:rightChars="-36" w:hanging="96" w:hangingChars="40"/>
      <w:jc w:val="center"/>
      <w:outlineLvl w:val="0"/>
    </w:pPr>
    <w:rPr>
      <w:rFonts w:ascii="宋体" w:hAnsi="Times New Roman" w:eastAsia="宋体" w:cs="Times New Roman"/>
      <w:kern w:val="0"/>
      <w:sz w:val="24"/>
      <w:szCs w:val="20"/>
    </w:rPr>
  </w:style>
  <w:style w:type="character" w:customStyle="1" w:styleId="1306">
    <w:name w:val="表中文字居中 Char"/>
    <w:link w:val="1305"/>
    <w:qFormat/>
    <w:uiPriority w:val="0"/>
    <w:rPr>
      <w:rFonts w:ascii="宋体" w:hAnsi="Times New Roman" w:eastAsia="宋体" w:cs="Times New Roman"/>
      <w:kern w:val="0"/>
      <w:sz w:val="24"/>
      <w:szCs w:val="20"/>
      <w:shd w:val="clear" w:color="auto" w:fill="FFFFFF"/>
    </w:rPr>
  </w:style>
  <w:style w:type="paragraph" w:customStyle="1" w:styleId="1307">
    <w:name w:val="样式 报告正文 + 行距: 多倍行距 1.4 字行1"/>
    <w:basedOn w:val="300"/>
    <w:qFormat/>
    <w:uiPriority w:val="0"/>
    <w:pPr>
      <w:adjustRightInd w:val="0"/>
      <w:snapToGrid w:val="0"/>
      <w:spacing w:line="336" w:lineRule="auto"/>
      <w:ind w:firstLine="560" w:firstLineChars="200"/>
    </w:pPr>
    <w:rPr>
      <w:rFonts w:ascii="宋体" w:cs="宋体"/>
      <w:kern w:val="2"/>
      <w:sz w:val="28"/>
      <w:szCs w:val="28"/>
    </w:rPr>
  </w:style>
  <w:style w:type="table" w:customStyle="1" w:styleId="1308">
    <w:name w:val="毛的表格"/>
    <w:basedOn w:val="87"/>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1309">
    <w:name w:val="燕山正文"/>
    <w:basedOn w:val="1"/>
    <w:link w:val="1310"/>
    <w:qFormat/>
    <w:uiPriority w:val="0"/>
    <w:pPr>
      <w:tabs>
        <w:tab w:val="left" w:pos="4680"/>
      </w:tabs>
      <w:adjustRightInd w:val="0"/>
      <w:snapToGrid w:val="0"/>
      <w:spacing w:line="360" w:lineRule="auto"/>
      <w:ind w:firstLine="560" w:firstLineChars="200"/>
    </w:pPr>
    <w:rPr>
      <w:rFonts w:ascii="宋体" w:hAnsi="宋体" w:eastAsia="宋体" w:cs="Times New Roman"/>
      <w:color w:val="000000"/>
      <w:kern w:val="0"/>
      <w:sz w:val="24"/>
      <w:szCs w:val="28"/>
    </w:rPr>
  </w:style>
  <w:style w:type="character" w:customStyle="1" w:styleId="1310">
    <w:name w:val="燕山正文 Char"/>
    <w:link w:val="1309"/>
    <w:qFormat/>
    <w:uiPriority w:val="0"/>
    <w:rPr>
      <w:rFonts w:ascii="宋体" w:hAnsi="宋体" w:eastAsia="宋体" w:cs="Times New Roman"/>
      <w:color w:val="000000"/>
      <w:kern w:val="0"/>
      <w:sz w:val="24"/>
      <w:szCs w:val="28"/>
    </w:rPr>
  </w:style>
  <w:style w:type="paragraph" w:customStyle="1" w:styleId="1311">
    <w:name w:val="样式 样式 样式 正文首行缩进 2 + 首行缩进:  2 字符 + 首行缩进:  2 字符 +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1312">
    <w:name w:val="表中文字中"/>
    <w:basedOn w:val="1"/>
    <w:next w:val="1"/>
    <w:qFormat/>
    <w:uiPriority w:val="0"/>
    <w:pPr>
      <w:overflowPunct w:val="0"/>
      <w:autoSpaceDE w:val="0"/>
      <w:autoSpaceDN w:val="0"/>
      <w:adjustRightInd w:val="0"/>
      <w:snapToGrid w:val="0"/>
      <w:spacing w:line="0" w:lineRule="atLeast"/>
    </w:pPr>
    <w:rPr>
      <w:rFonts w:ascii="仿宋_GB2312" w:hAnsi="Times New Roman" w:eastAsia="仿宋_GB2312" w:cs="Times New Roman"/>
      <w:sz w:val="24"/>
      <w:szCs w:val="24"/>
      <w:lang w:val="zh-CN"/>
    </w:rPr>
  </w:style>
  <w:style w:type="paragraph" w:customStyle="1" w:styleId="1313">
    <w:name w:val="样式 标题 1章标题 1文章标题h11st levelSection Headl1章b1H1章节标题1标题..."/>
    <w:basedOn w:val="4"/>
    <w:qFormat/>
    <w:uiPriority w:val="0"/>
    <w:pPr>
      <w:adjustRightInd/>
      <w:spacing w:beforeLines="50" w:afterLines="50" w:line="360" w:lineRule="auto"/>
    </w:pPr>
    <w:rPr>
      <w:rFonts w:eastAsia="黑体"/>
      <w:color w:val="000000"/>
      <w:sz w:val="32"/>
      <w:szCs w:val="32"/>
    </w:rPr>
  </w:style>
  <w:style w:type="paragraph" w:customStyle="1" w:styleId="1314">
    <w:name w:val="1级样式."/>
    <w:basedOn w:val="1"/>
    <w:qFormat/>
    <w:uiPriority w:val="0"/>
    <w:pPr>
      <w:keepNext/>
      <w:keepLines/>
      <w:spacing w:beforeLines="30" w:afterLines="30" w:line="300" w:lineRule="auto"/>
      <w:jc w:val="left"/>
      <w:outlineLvl w:val="0"/>
    </w:pPr>
    <w:rPr>
      <w:rFonts w:ascii="Times New Roman" w:hAnsi="Times New Roman" w:eastAsia="黑体" w:cs="宋体"/>
      <w:color w:val="000000"/>
      <w:kern w:val="44"/>
      <w:sz w:val="32"/>
      <w:szCs w:val="20"/>
    </w:rPr>
  </w:style>
  <w:style w:type="paragraph" w:customStyle="1" w:styleId="1315">
    <w:name w:val="样式 标题 22级样式 + 段前: 0.3 行 段后: 0.3 行"/>
    <w:basedOn w:val="5"/>
    <w:qFormat/>
    <w:uiPriority w:val="0"/>
    <w:pPr>
      <w:spacing w:beforeLines="30" w:afterLines="30" w:line="360" w:lineRule="auto"/>
    </w:pPr>
    <w:rPr>
      <w:rFonts w:ascii="Times New Roman" w:hAnsi="Times New Roman" w:cs="宋体"/>
      <w:color w:val="003300"/>
      <w:sz w:val="30"/>
      <w:szCs w:val="30"/>
    </w:rPr>
  </w:style>
  <w:style w:type="paragraph" w:customStyle="1" w:styleId="1316">
    <w:name w:val="4级样式"/>
    <w:basedOn w:val="7"/>
    <w:link w:val="1317"/>
    <w:qFormat/>
    <w:uiPriority w:val="0"/>
    <w:pPr>
      <w:keepNext/>
      <w:keepLines/>
      <w:widowControl w:val="0"/>
      <w:numPr>
        <w:ilvl w:val="2"/>
        <w:numId w:val="13"/>
      </w:numPr>
      <w:snapToGrid/>
      <w:spacing w:before="0" w:after="80" w:line="360" w:lineRule="auto"/>
      <w:jc w:val="both"/>
    </w:pPr>
    <w:rPr>
      <w:rFonts w:ascii="Arial" w:hAnsi="Arial" w:eastAsia="黑体"/>
      <w:b w:val="0"/>
      <w:color w:val="339966"/>
      <w:sz w:val="24"/>
      <w:szCs w:val="24"/>
    </w:rPr>
  </w:style>
  <w:style w:type="character" w:customStyle="1" w:styleId="1317">
    <w:name w:val="4级样式 Char"/>
    <w:link w:val="1316"/>
    <w:qFormat/>
    <w:uiPriority w:val="0"/>
    <w:rPr>
      <w:rFonts w:ascii="Arial" w:hAnsi="Arial" w:eastAsia="黑体" w:cs="Times New Roman"/>
      <w:bCs/>
      <w:color w:val="339966"/>
      <w:kern w:val="0"/>
      <w:sz w:val="24"/>
      <w:szCs w:val="24"/>
    </w:rPr>
  </w:style>
  <w:style w:type="paragraph" w:customStyle="1" w:styleId="1318">
    <w:name w:val="3 级样式"/>
    <w:basedOn w:val="6"/>
    <w:qFormat/>
    <w:uiPriority w:val="0"/>
    <w:pPr>
      <w:spacing w:beforeLines="20" w:afterLines="30" w:line="300" w:lineRule="auto"/>
    </w:pPr>
    <w:rPr>
      <w:rFonts w:eastAsia="黑体" w:cs="宋体"/>
      <w:color w:val="339966"/>
      <w:kern w:val="28"/>
      <w:sz w:val="28"/>
      <w:szCs w:val="28"/>
    </w:rPr>
  </w:style>
  <w:style w:type="paragraph" w:customStyle="1" w:styleId="1319">
    <w:name w:val="2 级样式"/>
    <w:basedOn w:val="5"/>
    <w:qFormat/>
    <w:uiPriority w:val="0"/>
    <w:pPr>
      <w:spacing w:beforeLines="30" w:afterLines="30" w:line="300" w:lineRule="auto"/>
    </w:pPr>
    <w:rPr>
      <w:rFonts w:ascii="Times New Roman" w:hAnsi="Times New Roman" w:cs="宋体"/>
      <w:color w:val="003300"/>
      <w:sz w:val="30"/>
      <w:szCs w:val="30"/>
    </w:rPr>
  </w:style>
  <w:style w:type="paragraph" w:customStyle="1" w:styleId="1320">
    <w:name w:val="首选正文"/>
    <w:basedOn w:val="1"/>
    <w:qFormat/>
    <w:uiPriority w:val="0"/>
    <w:pPr>
      <w:spacing w:line="460" w:lineRule="exact"/>
      <w:ind w:firstLine="200" w:firstLineChars="200"/>
    </w:pPr>
    <w:rPr>
      <w:rFonts w:ascii="Times New Roman" w:hAnsi="Times New Roman" w:eastAsia="宋体" w:cs="宋体"/>
      <w:sz w:val="24"/>
      <w:szCs w:val="24"/>
    </w:rPr>
  </w:style>
  <w:style w:type="paragraph" w:customStyle="1" w:styleId="1321">
    <w:name w:val="大写标题"/>
    <w:basedOn w:val="1"/>
    <w:qFormat/>
    <w:uiPriority w:val="0"/>
    <w:pPr>
      <w:spacing w:beforeLines="50" w:afterLines="100" w:line="360" w:lineRule="auto"/>
      <w:jc w:val="center"/>
    </w:pPr>
    <w:rPr>
      <w:rFonts w:ascii="Times New Roman" w:hAnsi="Times New Roman" w:eastAsia="黑体" w:cs="宋体"/>
      <w:sz w:val="32"/>
      <w:szCs w:val="32"/>
    </w:rPr>
  </w:style>
  <w:style w:type="paragraph" w:customStyle="1" w:styleId="1322">
    <w:name w:val="大 写 标 题"/>
    <w:basedOn w:val="1321"/>
    <w:qFormat/>
    <w:uiPriority w:val="0"/>
    <w:pPr>
      <w:spacing w:before="156" w:after="312"/>
    </w:pPr>
    <w:rPr>
      <w:sz w:val="36"/>
      <w:szCs w:val="20"/>
      <w14:shadow w14:blurRad="50800" w14:dist="38100" w14:dir="2700000" w14:sx="100000" w14:sy="100000" w14:kx="0" w14:ky="0" w14:algn="tl">
        <w14:srgbClr w14:val="000000">
          <w14:alpha w14:val="60000"/>
        </w14:srgbClr>
      </w14:shadow>
    </w:rPr>
  </w:style>
  <w:style w:type="paragraph" w:customStyle="1" w:styleId="1323">
    <w:name w:val="表格 文字"/>
    <w:basedOn w:val="86"/>
    <w:qFormat/>
    <w:uiPriority w:val="0"/>
  </w:style>
  <w:style w:type="character" w:customStyle="1" w:styleId="1324">
    <w:name w:val="正文首行缩进 Char1 Char Char2"/>
    <w:qFormat/>
    <w:uiPriority w:val="0"/>
    <w:rPr>
      <w:rFonts w:ascii="Times New Roman" w:hAnsi="Times New Roman" w:eastAsia="宋体" w:cs="Times New Roman"/>
      <w:kern w:val="2"/>
      <w:sz w:val="21"/>
      <w:szCs w:val="24"/>
      <w:lang w:val="en-US" w:eastAsia="zh-CN" w:bidi="ar-SA"/>
    </w:rPr>
  </w:style>
  <w:style w:type="paragraph" w:customStyle="1" w:styleId="1325">
    <w:name w:val="表格中的文字"/>
    <w:basedOn w:val="1323"/>
    <w:qFormat/>
    <w:uiPriority w:val="0"/>
    <w:pPr>
      <w:tabs>
        <w:tab w:val="left" w:pos="628"/>
        <w:tab w:val="left" w:pos="1727"/>
        <w:tab w:val="left" w:pos="1884"/>
      </w:tabs>
      <w:snapToGrid w:val="0"/>
      <w:spacing w:after="0"/>
      <w:ind w:firstLine="0" w:firstLineChars="0"/>
      <w:jc w:val="center"/>
    </w:pPr>
    <w:rPr>
      <w:sz w:val="18"/>
      <w:szCs w:val="18"/>
    </w:rPr>
  </w:style>
  <w:style w:type="paragraph" w:customStyle="1" w:styleId="1326">
    <w:name w:val="前言正文"/>
    <w:basedOn w:val="1322"/>
    <w:qFormat/>
    <w:uiPriority w:val="0"/>
  </w:style>
  <w:style w:type="paragraph" w:customStyle="1" w:styleId="1327">
    <w:name w:val="首行缩进正文"/>
    <w:basedOn w:val="86"/>
    <w:qFormat/>
    <w:uiPriority w:val="0"/>
  </w:style>
  <w:style w:type="paragraph" w:customStyle="1" w:styleId="1328">
    <w:name w:val="样式 表头 + 海绿 段前: 7.8 磅 段后: 7.8 磅"/>
    <w:basedOn w:val="66"/>
    <w:qFormat/>
    <w:uiPriority w:val="0"/>
    <w:pPr>
      <w:keepNext/>
      <w:adjustRightInd/>
      <w:spacing w:before="120" w:after="120" w:line="440" w:lineRule="exact"/>
      <w:ind w:left="0" w:leftChars="0" w:right="0" w:rightChars="0" w:firstLine="0" w:firstLineChars="0"/>
      <w:jc w:val="center"/>
    </w:pPr>
    <w:rPr>
      <w:rFonts w:ascii="Times New Roman" w:hAnsi="Times New Roman" w:eastAsia="宋体"/>
      <w:color w:val="339966"/>
      <w:spacing w:val="8"/>
      <w:kern w:val="21"/>
      <w:szCs w:val="21"/>
    </w:rPr>
  </w:style>
  <w:style w:type="paragraph" w:customStyle="1" w:styleId="1329">
    <w:name w:val="样式 燕山正文 + 首行缩进:  3.5 字符2"/>
    <w:basedOn w:val="1309"/>
    <w:qFormat/>
    <w:uiPriority w:val="0"/>
    <w:pPr>
      <w:spacing w:line="460" w:lineRule="exact"/>
      <w:ind w:firstLine="480"/>
    </w:pPr>
    <w:rPr>
      <w:rFonts w:ascii="Times New Roman" w:hAnsi="Times New Roman"/>
      <w:color w:val="auto"/>
      <w:szCs w:val="24"/>
    </w:rPr>
  </w:style>
  <w:style w:type="paragraph" w:customStyle="1" w:styleId="1330">
    <w:name w:val="样式 首行缩进正文 + 小四"/>
    <w:basedOn w:val="1327"/>
    <w:qFormat/>
    <w:uiPriority w:val="0"/>
    <w:pPr>
      <w:spacing w:after="0" w:line="460" w:lineRule="exact"/>
      <w:ind w:firstLine="480" w:firstLineChars="200"/>
    </w:pPr>
    <w:rPr>
      <w:sz w:val="24"/>
    </w:rPr>
  </w:style>
  <w:style w:type="paragraph" w:customStyle="1" w:styleId="1331">
    <w:name w:val="Char Char Char1 Char Char Char Char Char Char Char Char Char Char6"/>
    <w:basedOn w:val="1"/>
    <w:qFormat/>
    <w:uiPriority w:val="0"/>
    <w:rPr>
      <w:rFonts w:ascii="Times New Roman" w:hAnsi="Times New Roman" w:eastAsia="宋体" w:cs="Times New Roman"/>
      <w:szCs w:val="21"/>
    </w:rPr>
  </w:style>
  <w:style w:type="paragraph" w:customStyle="1" w:styleId="1332">
    <w:name w:val="表格内部"/>
    <w:basedOn w:val="1"/>
    <w:qFormat/>
    <w:uiPriority w:val="0"/>
    <w:pPr>
      <w:adjustRightInd w:val="0"/>
      <w:snapToGrid w:val="0"/>
      <w:spacing w:line="240" w:lineRule="atLeast"/>
      <w:ind w:right="28"/>
      <w:jc w:val="center"/>
      <w:textAlignment w:val="baseline"/>
    </w:pPr>
    <w:rPr>
      <w:rFonts w:ascii="Arial" w:hAnsi="Arial" w:eastAsia="宋体" w:cs="Arial"/>
      <w:kern w:val="0"/>
      <w:szCs w:val="20"/>
    </w:rPr>
  </w:style>
  <w:style w:type="paragraph" w:customStyle="1" w:styleId="1333">
    <w:name w:val="段落文字"/>
    <w:basedOn w:val="1"/>
    <w:link w:val="1334"/>
    <w:qFormat/>
    <w:uiPriority w:val="0"/>
    <w:pPr>
      <w:adjustRightInd w:val="0"/>
      <w:snapToGrid w:val="0"/>
      <w:spacing w:line="520" w:lineRule="exact"/>
      <w:ind w:firstLine="560" w:firstLineChars="200"/>
    </w:pPr>
    <w:rPr>
      <w:rFonts w:ascii="Times New Roman" w:hAnsi="Times New Roman" w:eastAsia="宋体" w:cs="Times New Roman"/>
      <w:kern w:val="0"/>
      <w:sz w:val="28"/>
      <w:szCs w:val="24"/>
    </w:rPr>
  </w:style>
  <w:style w:type="character" w:customStyle="1" w:styleId="1334">
    <w:name w:val="段落文字 Char"/>
    <w:link w:val="1333"/>
    <w:qFormat/>
    <w:uiPriority w:val="0"/>
    <w:rPr>
      <w:rFonts w:ascii="Times New Roman" w:hAnsi="Times New Roman" w:eastAsia="宋体" w:cs="Times New Roman"/>
      <w:kern w:val="0"/>
      <w:sz w:val="28"/>
      <w:szCs w:val="24"/>
    </w:rPr>
  </w:style>
  <w:style w:type="paragraph" w:customStyle="1" w:styleId="1335">
    <w:name w:val="王秀中"/>
    <w:basedOn w:val="1"/>
    <w:qFormat/>
    <w:uiPriority w:val="0"/>
    <w:pPr>
      <w:autoSpaceDE w:val="0"/>
      <w:autoSpaceDN w:val="0"/>
      <w:adjustRightInd w:val="0"/>
      <w:snapToGrid w:val="0"/>
      <w:spacing w:line="312" w:lineRule="auto"/>
      <w:ind w:firstLine="567"/>
    </w:pPr>
    <w:rPr>
      <w:rFonts w:ascii="Times New Roman" w:hAnsi="Times New Roman" w:eastAsia="宋体" w:cs="Times New Roman"/>
      <w:kern w:val="0"/>
      <w:sz w:val="28"/>
      <w:szCs w:val="20"/>
    </w:rPr>
  </w:style>
  <w:style w:type="paragraph" w:customStyle="1" w:styleId="1336">
    <w:name w:val="正文（1）"/>
    <w:basedOn w:val="22"/>
    <w:next w:val="86"/>
    <w:qFormat/>
    <w:uiPriority w:val="0"/>
    <w:pPr>
      <w:widowControl/>
      <w:adjustRightInd w:val="0"/>
      <w:spacing w:line="360" w:lineRule="auto"/>
      <w:ind w:firstLine="520" w:firstLineChars="200"/>
    </w:pPr>
    <w:rPr>
      <w:rFonts w:ascii="Times New Roman" w:hAnsi="Times New Roman"/>
      <w:snapToGrid/>
      <w:spacing w:val="10"/>
      <w:sz w:val="24"/>
      <w:szCs w:val="24"/>
    </w:rPr>
  </w:style>
  <w:style w:type="paragraph" w:customStyle="1" w:styleId="1337">
    <w:name w:val="Char Char Char1 Char Char Char"/>
    <w:basedOn w:val="6"/>
    <w:qFormat/>
    <w:uiPriority w:val="0"/>
    <w:pPr>
      <w:tabs>
        <w:tab w:val="left" w:pos="360"/>
        <w:tab w:val="left" w:pos="900"/>
      </w:tabs>
      <w:snapToGrid w:val="0"/>
      <w:spacing w:before="0" w:after="120" w:line="360" w:lineRule="auto"/>
      <w:ind w:left="542" w:leftChars="-12" w:firstLine="200" w:firstLineChars="200"/>
    </w:pPr>
    <w:rPr>
      <w:rFonts w:ascii="Verdana" w:hAnsi="Verdana"/>
      <w:sz w:val="20"/>
      <w:szCs w:val="24"/>
      <w:lang w:eastAsia="en-US"/>
    </w:rPr>
  </w:style>
  <w:style w:type="character" w:customStyle="1" w:styleId="1338">
    <w:name w:val="四号 正文 Char"/>
    <w:link w:val="1339"/>
    <w:qFormat/>
    <w:uiPriority w:val="0"/>
    <w:rPr>
      <w:spacing w:val="6"/>
      <w:sz w:val="28"/>
    </w:rPr>
  </w:style>
  <w:style w:type="paragraph" w:customStyle="1" w:styleId="1339">
    <w:name w:val="四号 正文"/>
    <w:basedOn w:val="1"/>
    <w:link w:val="1338"/>
    <w:qFormat/>
    <w:uiPriority w:val="0"/>
    <w:pPr>
      <w:ind w:firstLine="584" w:firstLineChars="200"/>
    </w:pPr>
    <w:rPr>
      <w:spacing w:val="6"/>
      <w:sz w:val="28"/>
    </w:rPr>
  </w:style>
  <w:style w:type="table" w:customStyle="1" w:styleId="1340">
    <w:name w:val="网格型3"/>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41">
    <w:name w:val="正文小四首缩1.3行距"/>
    <w:basedOn w:val="1"/>
    <w:link w:val="1342"/>
    <w:qFormat/>
    <w:uiPriority w:val="0"/>
    <w:pPr>
      <w:spacing w:line="312" w:lineRule="auto"/>
      <w:ind w:firstLine="420" w:firstLineChars="200"/>
    </w:pPr>
    <w:rPr>
      <w:rFonts w:ascii="Times New Roman" w:hAnsi="Times New Roman" w:eastAsia="宋体" w:cs="Times New Roman"/>
      <w:kern w:val="0"/>
      <w:sz w:val="24"/>
      <w:szCs w:val="24"/>
    </w:rPr>
  </w:style>
  <w:style w:type="character" w:customStyle="1" w:styleId="1342">
    <w:name w:val="正文小四首缩1.3行距 Char"/>
    <w:link w:val="1341"/>
    <w:qFormat/>
    <w:uiPriority w:val="0"/>
    <w:rPr>
      <w:rFonts w:ascii="Times New Roman" w:hAnsi="Times New Roman" w:eastAsia="宋体" w:cs="Times New Roman"/>
      <w:kern w:val="0"/>
      <w:sz w:val="24"/>
      <w:szCs w:val="24"/>
    </w:rPr>
  </w:style>
  <w:style w:type="character" w:customStyle="1" w:styleId="1343">
    <w:name w:val="实德题注 Char Char"/>
    <w:qFormat/>
    <w:uiPriority w:val="0"/>
    <w:rPr>
      <w:rFonts w:eastAsia="宋体"/>
      <w:b/>
      <w:kern w:val="2"/>
      <w:sz w:val="24"/>
      <w:szCs w:val="24"/>
      <w:lang w:val="en-US" w:eastAsia="zh-CN" w:bidi="ar-SA"/>
    </w:rPr>
  </w:style>
  <w:style w:type="paragraph" w:customStyle="1" w:styleId="1344">
    <w:name w:val="陈正文"/>
    <w:basedOn w:val="1"/>
    <w:next w:val="1"/>
    <w:link w:val="1345"/>
    <w:qFormat/>
    <w:uiPriority w:val="0"/>
    <w:pPr>
      <w:spacing w:line="360" w:lineRule="auto"/>
    </w:pPr>
    <w:rPr>
      <w:rFonts w:ascii="Times New Roman" w:hAnsi="宋体" w:eastAsia="宋体" w:cs="Times New Roman"/>
      <w:kern w:val="0"/>
      <w:sz w:val="24"/>
      <w:szCs w:val="24"/>
    </w:rPr>
  </w:style>
  <w:style w:type="character" w:customStyle="1" w:styleId="1345">
    <w:name w:val="陈正文 Char"/>
    <w:link w:val="1344"/>
    <w:qFormat/>
    <w:uiPriority w:val="0"/>
    <w:rPr>
      <w:rFonts w:ascii="Times New Roman" w:hAnsi="宋体" w:eastAsia="宋体" w:cs="Times New Roman"/>
      <w:kern w:val="0"/>
      <w:sz w:val="24"/>
      <w:szCs w:val="24"/>
    </w:rPr>
  </w:style>
  <w:style w:type="paragraph" w:customStyle="1" w:styleId="1346">
    <w:name w:val="icsp_text"/>
    <w:basedOn w:val="1"/>
    <w:qFormat/>
    <w:uiPriority w:val="0"/>
    <w:pPr>
      <w:adjustRightInd w:val="0"/>
      <w:snapToGrid w:val="0"/>
      <w:spacing w:line="480" w:lineRule="exact"/>
      <w:ind w:firstLine="540" w:firstLineChars="225"/>
    </w:pPr>
    <w:rPr>
      <w:rFonts w:ascii="宋体" w:hAnsi="宋体" w:eastAsia="宋体" w:cs="Arial Unicode MS"/>
      <w:sz w:val="24"/>
      <w:szCs w:val="24"/>
    </w:rPr>
  </w:style>
  <w:style w:type="paragraph" w:customStyle="1" w:styleId="1347">
    <w:name w:val="Char Char Char Char Char Char1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48">
    <w:name w:val="文章正文"/>
    <w:basedOn w:val="1"/>
    <w:qFormat/>
    <w:uiPriority w:val="0"/>
    <w:pPr>
      <w:spacing w:line="360" w:lineRule="auto"/>
      <w:ind w:firstLine="200" w:firstLineChars="200"/>
    </w:pPr>
    <w:rPr>
      <w:rFonts w:ascii="Calibri" w:hAnsi="Calibri" w:eastAsia="宋体" w:cs="Times New Roman"/>
      <w:sz w:val="24"/>
    </w:rPr>
  </w:style>
  <w:style w:type="paragraph" w:customStyle="1" w:styleId="1349">
    <w:name w:val="yyp"/>
    <w:basedOn w:val="86"/>
    <w:link w:val="1350"/>
    <w:qFormat/>
    <w:uiPriority w:val="0"/>
    <w:rPr>
      <w:kern w:val="2"/>
      <w:sz w:val="21"/>
    </w:rPr>
  </w:style>
  <w:style w:type="character" w:customStyle="1" w:styleId="1350">
    <w:name w:val="yyp Char"/>
    <w:link w:val="1349"/>
    <w:qFormat/>
    <w:uiPriority w:val="0"/>
    <w:rPr>
      <w:rFonts w:ascii="Times New Roman" w:hAnsi="Times New Roman" w:eastAsia="宋体" w:cs="Times New Roman"/>
      <w:szCs w:val="24"/>
    </w:rPr>
  </w:style>
  <w:style w:type="character" w:customStyle="1" w:styleId="1351">
    <w:name w:val="【图片】 Char"/>
    <w:link w:val="1352"/>
    <w:qFormat/>
    <w:locked/>
    <w:uiPriority w:val="0"/>
    <w:rPr>
      <w:rFonts w:ascii="宋体" w:hAnsi="宋体" w:eastAsia="Times New Roman"/>
      <w:sz w:val="24"/>
    </w:rPr>
  </w:style>
  <w:style w:type="paragraph" w:customStyle="1" w:styleId="1352">
    <w:name w:val="【图片】"/>
    <w:next w:val="86"/>
    <w:link w:val="1351"/>
    <w:qFormat/>
    <w:uiPriority w:val="0"/>
    <w:pPr>
      <w:jc w:val="center"/>
    </w:pPr>
    <w:rPr>
      <w:rFonts w:ascii="宋体" w:hAnsi="宋体" w:eastAsia="Times New Roman" w:cstheme="minorBidi"/>
      <w:kern w:val="2"/>
      <w:sz w:val="24"/>
      <w:szCs w:val="22"/>
      <w:lang w:val="en-US" w:eastAsia="zh-CN" w:bidi="ar-SA"/>
    </w:rPr>
  </w:style>
  <w:style w:type="character" w:customStyle="1" w:styleId="1353">
    <w:name w:val="标题 4 Char11"/>
    <w:qFormat/>
    <w:uiPriority w:val="0"/>
    <w:rPr>
      <w:rFonts w:ascii="黑体" w:hAnsi="Arial" w:eastAsia="黑体"/>
      <w:b/>
      <w:kern w:val="2"/>
      <w:sz w:val="24"/>
    </w:rPr>
  </w:style>
  <w:style w:type="paragraph" w:customStyle="1" w:styleId="1354">
    <w:name w:val="修订1"/>
    <w:hidden/>
    <w:qFormat/>
    <w:uiPriority w:val="99"/>
    <w:rPr>
      <w:rFonts w:ascii="Times New Roman" w:hAnsi="Times New Roman" w:eastAsia="宋体" w:cs="Times New Roman"/>
      <w:kern w:val="2"/>
      <w:sz w:val="21"/>
      <w:szCs w:val="24"/>
      <w:lang w:val="en-US" w:eastAsia="zh-CN" w:bidi="ar-SA"/>
    </w:rPr>
  </w:style>
  <w:style w:type="paragraph" w:customStyle="1" w:styleId="1355">
    <w:name w:val="南郊正文"/>
    <w:basedOn w:val="1"/>
    <w:next w:val="1"/>
    <w:qFormat/>
    <w:uiPriority w:val="0"/>
    <w:rPr>
      <w:rFonts w:ascii="Times New Roman" w:hAnsi="Times New Roman" w:eastAsia="宋体" w:cs="Times New Roman"/>
      <w:sz w:val="24"/>
      <w:szCs w:val="24"/>
    </w:rPr>
  </w:style>
  <w:style w:type="character" w:customStyle="1" w:styleId="1356">
    <w:name w:val="报告正文 Char Char Char"/>
    <w:qFormat/>
    <w:uiPriority w:val="0"/>
    <w:rPr>
      <w:rFonts w:ascii="Times New Roman" w:hAnsi="Times New Roman"/>
      <w:snapToGrid w:val="0"/>
      <w:kern w:val="24"/>
      <w:sz w:val="24"/>
    </w:rPr>
  </w:style>
  <w:style w:type="character" w:customStyle="1" w:styleId="1357">
    <w:name w:val="报告正文 Char Char1"/>
    <w:qFormat/>
    <w:uiPriority w:val="0"/>
    <w:rPr>
      <w:rFonts w:ascii="Times New Roman" w:hAnsi="Times New Roman"/>
      <w:snapToGrid w:val="0"/>
      <w:kern w:val="24"/>
      <w:sz w:val="24"/>
      <w:szCs w:val="21"/>
    </w:rPr>
  </w:style>
  <w:style w:type="character" w:customStyle="1" w:styleId="1358">
    <w:name w:val="标题 2－ch Char"/>
    <w:qFormat/>
    <w:uiPriority w:val="0"/>
    <w:rPr>
      <w:rFonts w:ascii="Arial" w:hAnsi="Arial" w:eastAsia="黑体" w:cs="Times New Roman"/>
      <w:b/>
      <w:bCs/>
      <w:sz w:val="32"/>
      <w:szCs w:val="32"/>
    </w:rPr>
  </w:style>
  <w:style w:type="character" w:customStyle="1" w:styleId="1359">
    <w:name w:val="报告正文 Char1"/>
    <w:qFormat/>
    <w:uiPriority w:val="0"/>
    <w:rPr>
      <w:rFonts w:ascii="Times New Roman" w:hAnsi="Times New Roman"/>
      <w:spacing w:val="10"/>
      <w:sz w:val="24"/>
      <w:szCs w:val="24"/>
    </w:rPr>
  </w:style>
  <w:style w:type="paragraph" w:customStyle="1" w:styleId="1360">
    <w:name w:val="CM30"/>
    <w:basedOn w:val="1"/>
    <w:next w:val="1"/>
    <w:qFormat/>
    <w:uiPriority w:val="0"/>
    <w:pPr>
      <w:autoSpaceDE w:val="0"/>
      <w:autoSpaceDN w:val="0"/>
      <w:adjustRightInd w:val="0"/>
      <w:jc w:val="left"/>
    </w:pPr>
    <w:rPr>
      <w:rFonts w:ascii="宋体" w:hAnsi="Calibri" w:eastAsia="宋体" w:cs="Times New Roman"/>
      <w:kern w:val="0"/>
      <w:sz w:val="24"/>
      <w:szCs w:val="24"/>
    </w:rPr>
  </w:style>
  <w:style w:type="paragraph" w:customStyle="1" w:styleId="1361">
    <w:name w:val="Char Char3 Char Char"/>
    <w:basedOn w:val="1"/>
    <w:qFormat/>
    <w:uiPriority w:val="0"/>
    <w:rPr>
      <w:rFonts w:ascii="Calibri" w:hAnsi="Calibri" w:eastAsia="宋体" w:cs="Times New Roman"/>
    </w:rPr>
  </w:style>
  <w:style w:type="paragraph" w:customStyle="1" w:styleId="1362">
    <w:name w:val="style4"/>
    <w:basedOn w:val="1"/>
    <w:qFormat/>
    <w:uiPriority w:val="0"/>
    <w:pPr>
      <w:widowControl/>
      <w:spacing w:before="100" w:beforeAutospacing="1" w:after="100" w:afterAutospacing="1"/>
      <w:jc w:val="left"/>
    </w:pPr>
    <w:rPr>
      <w:rFonts w:ascii="宋体" w:hAnsi="宋体" w:eastAsia="宋体" w:cs="宋体"/>
      <w:color w:val="666666"/>
      <w:kern w:val="0"/>
      <w:sz w:val="24"/>
      <w:szCs w:val="24"/>
    </w:rPr>
  </w:style>
  <w:style w:type="character" w:customStyle="1" w:styleId="1363">
    <w:name w:val="st"/>
    <w:qFormat/>
    <w:uiPriority w:val="0"/>
  </w:style>
  <w:style w:type="paragraph" w:customStyle="1" w:styleId="1364">
    <w:name w:val="标题 2 垃圾"/>
    <w:basedOn w:val="5"/>
    <w:qFormat/>
    <w:uiPriority w:val="0"/>
    <w:pPr>
      <w:snapToGrid w:val="0"/>
      <w:spacing w:before="120" w:after="120" w:line="440" w:lineRule="exact"/>
    </w:pPr>
    <w:rPr>
      <w:rFonts w:ascii="Times New Roman" w:hAnsi="Times New Roman"/>
      <w:bCs/>
      <w:color w:val="000000"/>
      <w:sz w:val="28"/>
    </w:rPr>
  </w:style>
  <w:style w:type="character" w:customStyle="1" w:styleId="1365">
    <w:name w:val="表、图名 Char"/>
    <w:link w:val="1091"/>
    <w:qFormat/>
    <w:uiPriority w:val="0"/>
    <w:rPr>
      <w:rFonts w:ascii="黑体" w:hAnsi="宋体" w:eastAsia="黑体" w:cs="Times New Roman"/>
      <w:kern w:val="0"/>
      <w:sz w:val="20"/>
      <w:szCs w:val="21"/>
    </w:rPr>
  </w:style>
  <w:style w:type="paragraph" w:customStyle="1" w:styleId="1366">
    <w:name w:val="宋小四缩"/>
    <w:basedOn w:val="1"/>
    <w:link w:val="1367"/>
    <w:qFormat/>
    <w:uiPriority w:val="0"/>
    <w:pPr>
      <w:spacing w:line="360" w:lineRule="auto"/>
      <w:ind w:firstLine="480" w:firstLineChars="200"/>
      <w:jc w:val="left"/>
    </w:pPr>
    <w:rPr>
      <w:rFonts w:ascii="宋体" w:hAnsi="宋体" w:eastAsia="宋体" w:cs="Times New Roman"/>
      <w:color w:val="000000"/>
      <w:kern w:val="0"/>
      <w:sz w:val="24"/>
      <w:szCs w:val="30"/>
    </w:rPr>
  </w:style>
  <w:style w:type="character" w:customStyle="1" w:styleId="1367">
    <w:name w:val="宋小四缩 Char"/>
    <w:link w:val="1366"/>
    <w:qFormat/>
    <w:uiPriority w:val="0"/>
    <w:rPr>
      <w:rFonts w:ascii="宋体" w:hAnsi="宋体" w:eastAsia="宋体" w:cs="Times New Roman"/>
      <w:color w:val="000000"/>
      <w:kern w:val="0"/>
      <w:sz w:val="24"/>
      <w:szCs w:val="30"/>
    </w:rPr>
  </w:style>
  <w:style w:type="paragraph" w:customStyle="1" w:styleId="1368">
    <w:name w:val="中"/>
    <w:basedOn w:val="1"/>
    <w:link w:val="1369"/>
    <w:qFormat/>
    <w:uiPriority w:val="0"/>
    <w:pPr>
      <w:shd w:val="clear" w:color="auto" w:fill="FFFFFF"/>
      <w:adjustRightInd w:val="0"/>
      <w:snapToGrid w:val="0"/>
      <w:jc w:val="center"/>
    </w:pPr>
    <w:rPr>
      <w:rFonts w:ascii="宋体" w:hAnsi="宋体" w:eastAsia="宋体" w:cs="Times New Roman"/>
      <w:color w:val="000000"/>
      <w:kern w:val="0"/>
      <w:sz w:val="18"/>
      <w:szCs w:val="18"/>
    </w:rPr>
  </w:style>
  <w:style w:type="character" w:customStyle="1" w:styleId="1369">
    <w:name w:val="中 Char"/>
    <w:link w:val="1368"/>
    <w:qFormat/>
    <w:uiPriority w:val="0"/>
    <w:rPr>
      <w:rFonts w:ascii="宋体" w:hAnsi="宋体" w:eastAsia="宋体" w:cs="Times New Roman"/>
      <w:color w:val="000000"/>
      <w:kern w:val="0"/>
      <w:sz w:val="18"/>
      <w:szCs w:val="18"/>
      <w:shd w:val="clear" w:color="auto" w:fill="FFFFFF"/>
    </w:rPr>
  </w:style>
  <w:style w:type="paragraph" w:customStyle="1" w:styleId="1370">
    <w:name w:val="左"/>
    <w:basedOn w:val="1"/>
    <w:qFormat/>
    <w:uiPriority w:val="0"/>
    <w:pPr>
      <w:spacing w:line="280" w:lineRule="exact"/>
      <w:jc w:val="left"/>
    </w:pPr>
    <w:rPr>
      <w:rFonts w:ascii="Times New Roman" w:hAnsi="Times New Roman" w:eastAsia="宋体" w:cs="Times New Roman"/>
      <w:color w:val="000000"/>
      <w:sz w:val="18"/>
      <w:szCs w:val="21"/>
    </w:rPr>
  </w:style>
  <w:style w:type="paragraph" w:customStyle="1" w:styleId="1371">
    <w:name w:val="左书名"/>
    <w:basedOn w:val="1"/>
    <w:next w:val="1"/>
    <w:qFormat/>
    <w:uiPriority w:val="0"/>
    <w:pPr>
      <w:jc w:val="center"/>
    </w:pPr>
    <w:rPr>
      <w:rFonts w:ascii="Times New Roman" w:hAnsi="Times New Roman" w:eastAsia="宋体" w:cs="Times New Roman"/>
      <w:color w:val="000000"/>
      <w:sz w:val="52"/>
      <w:szCs w:val="20"/>
    </w:rPr>
  </w:style>
  <w:style w:type="paragraph" w:customStyle="1" w:styleId="1372">
    <w:name w:val="图表格式-h"/>
    <w:basedOn w:val="1"/>
    <w:qFormat/>
    <w:uiPriority w:val="0"/>
    <w:pPr>
      <w:keepNext/>
      <w:keepLines/>
      <w:framePr w:hSpace="180" w:wrap="around" w:vAnchor="text" w:hAnchor="text" w:xAlign="center" w:y="1"/>
      <w:spacing w:line="320" w:lineRule="exact"/>
      <w:jc w:val="center"/>
    </w:pPr>
    <w:rPr>
      <w:rFonts w:ascii="仿宋_GB2312" w:hAnsi="宋体" w:eastAsia="黑体" w:cs="Times New Roman"/>
      <w:bCs/>
      <w:kern w:val="0"/>
      <w:szCs w:val="32"/>
    </w:rPr>
  </w:style>
  <w:style w:type="paragraph" w:customStyle="1" w:styleId="1373">
    <w:name w:val="正文缩二"/>
    <w:basedOn w:val="1"/>
    <w:link w:val="1374"/>
    <w:qFormat/>
    <w:uiPriority w:val="0"/>
    <w:pPr>
      <w:tabs>
        <w:tab w:val="left" w:pos="8820"/>
      </w:tabs>
      <w:spacing w:line="360" w:lineRule="auto"/>
      <w:ind w:firstLine="200" w:firstLineChars="200"/>
      <w:jc w:val="left"/>
    </w:pPr>
    <w:rPr>
      <w:rFonts w:ascii="宋体" w:hAnsi="宋体" w:eastAsia="宋体" w:cs="Times New Roman"/>
      <w:kern w:val="0"/>
      <w:sz w:val="24"/>
      <w:szCs w:val="72"/>
    </w:rPr>
  </w:style>
  <w:style w:type="character" w:customStyle="1" w:styleId="1374">
    <w:name w:val="正文缩二 Char"/>
    <w:link w:val="1373"/>
    <w:qFormat/>
    <w:uiPriority w:val="0"/>
    <w:rPr>
      <w:rFonts w:ascii="宋体" w:hAnsi="宋体" w:eastAsia="宋体" w:cs="Times New Roman"/>
      <w:kern w:val="0"/>
      <w:sz w:val="24"/>
      <w:szCs w:val="72"/>
    </w:rPr>
  </w:style>
  <w:style w:type="character" w:customStyle="1" w:styleId="1375">
    <w:name w:val="地层倾斜"/>
    <w:qFormat/>
    <w:uiPriority w:val="0"/>
    <w:rPr>
      <w:i/>
      <w:iCs/>
    </w:rPr>
  </w:style>
  <w:style w:type="paragraph" w:customStyle="1" w:styleId="1376">
    <w:name w:val="正文样式"/>
    <w:basedOn w:val="1"/>
    <w:link w:val="1377"/>
    <w:qFormat/>
    <w:uiPriority w:val="0"/>
    <w:pPr>
      <w:spacing w:line="360" w:lineRule="auto"/>
      <w:ind w:firstLine="480" w:firstLineChars="200"/>
    </w:pPr>
    <w:rPr>
      <w:rFonts w:ascii="宋体" w:hAnsi="宋体" w:eastAsia="宋体" w:cs="Times New Roman"/>
      <w:kern w:val="0"/>
      <w:sz w:val="24"/>
      <w:szCs w:val="24"/>
    </w:rPr>
  </w:style>
  <w:style w:type="character" w:customStyle="1" w:styleId="1377">
    <w:name w:val="正文样式 Char2"/>
    <w:link w:val="1376"/>
    <w:qFormat/>
    <w:uiPriority w:val="0"/>
    <w:rPr>
      <w:rFonts w:ascii="宋体" w:hAnsi="宋体" w:eastAsia="宋体" w:cs="Times New Roman"/>
      <w:kern w:val="0"/>
      <w:sz w:val="24"/>
      <w:szCs w:val="24"/>
    </w:rPr>
  </w:style>
  <w:style w:type="paragraph" w:customStyle="1" w:styleId="1378">
    <w:name w:val="样式 目录 1 + 两端对齐 左侧:  0.85 厘米 首行缩进:  2 字符 段前: 7.8 磅 段后: 7.8 磅"/>
    <w:basedOn w:val="59"/>
    <w:qFormat/>
    <w:uiPriority w:val="0"/>
    <w:pPr>
      <w:tabs>
        <w:tab w:val="right" w:leader="dot" w:pos="8302"/>
      </w:tabs>
      <w:spacing w:before="0" w:after="0" w:line="360" w:lineRule="auto"/>
      <w:jc w:val="both"/>
    </w:pPr>
    <w:rPr>
      <w:rFonts w:eastAsia="黑体" w:cs="宋体"/>
      <w:b w:val="0"/>
      <w:caps w:val="0"/>
    </w:rPr>
  </w:style>
  <w:style w:type="paragraph" w:customStyle="1" w:styleId="1379">
    <w:name w:val="一级"/>
    <w:basedOn w:val="1"/>
    <w:qFormat/>
    <w:uiPriority w:val="0"/>
    <w:pPr>
      <w:spacing w:line="360" w:lineRule="auto"/>
      <w:outlineLvl w:val="0"/>
    </w:pPr>
    <w:rPr>
      <w:rFonts w:ascii="Times New Roman" w:hAnsi="Times New Roman" w:eastAsia="黑体" w:cs="宋体"/>
      <w:sz w:val="32"/>
      <w:szCs w:val="20"/>
    </w:rPr>
  </w:style>
  <w:style w:type="character" w:customStyle="1" w:styleId="1380">
    <w:name w:val="main_article1"/>
    <w:qFormat/>
    <w:uiPriority w:val="0"/>
    <w:rPr>
      <w:spacing w:val="360"/>
      <w:sz w:val="21"/>
      <w:szCs w:val="21"/>
    </w:rPr>
  </w:style>
  <w:style w:type="paragraph" w:customStyle="1" w:styleId="1381">
    <w:name w:val="核电正文"/>
    <w:basedOn w:val="1"/>
    <w:qFormat/>
    <w:uiPriority w:val="0"/>
    <w:pPr>
      <w:autoSpaceDE w:val="0"/>
      <w:autoSpaceDN w:val="0"/>
      <w:adjustRightInd w:val="0"/>
      <w:snapToGrid w:val="0"/>
      <w:spacing w:before="100" w:after="100"/>
      <w:jc w:val="center"/>
      <w:textAlignment w:val="baseline"/>
    </w:pPr>
    <w:rPr>
      <w:rFonts w:ascii="宋体" w:hAnsi="宋体" w:eastAsia="宋体" w:cs="Times New Roman"/>
      <w:kern w:val="0"/>
      <w:sz w:val="22"/>
      <w:szCs w:val="26"/>
    </w:rPr>
  </w:style>
  <w:style w:type="paragraph" w:customStyle="1" w:styleId="1382">
    <w:name w:val="表格内正文"/>
    <w:qFormat/>
    <w:uiPriority w:val="0"/>
    <w:pPr>
      <w:widowControl w:val="0"/>
      <w:tabs>
        <w:tab w:val="right" w:pos="6521"/>
        <w:tab w:val="left" w:pos="6804"/>
      </w:tabs>
      <w:autoSpaceDE w:val="0"/>
      <w:autoSpaceDN w:val="0"/>
      <w:adjustRightInd w:val="0"/>
      <w:snapToGrid w:val="0"/>
      <w:jc w:val="both"/>
    </w:pPr>
    <w:rPr>
      <w:rFonts w:ascii="宋体" w:hAnsi="Times New Roman" w:eastAsia="宋体" w:cs="Times New Roman"/>
      <w:spacing w:val="-2"/>
      <w:sz w:val="24"/>
      <w:lang w:val="en-US" w:eastAsia="zh-CN" w:bidi="ar-SA"/>
    </w:rPr>
  </w:style>
  <w:style w:type="paragraph" w:customStyle="1" w:styleId="1383">
    <w:name w:val="左页眉"/>
    <w:basedOn w:val="1"/>
    <w:next w:val="1366"/>
    <w:qFormat/>
    <w:uiPriority w:val="0"/>
    <w:pPr>
      <w:jc w:val="left"/>
    </w:pPr>
    <w:rPr>
      <w:rFonts w:ascii="Times New Roman" w:hAnsi="Times New Roman" w:eastAsia="楷体_GB2312" w:cs="Times New Roman"/>
      <w:color w:val="000000"/>
      <w:sz w:val="18"/>
      <w:szCs w:val="20"/>
    </w:rPr>
  </w:style>
  <w:style w:type="paragraph" w:customStyle="1" w:styleId="1384">
    <w:name w:val="右"/>
    <w:basedOn w:val="1"/>
    <w:qFormat/>
    <w:uiPriority w:val="0"/>
    <w:pPr>
      <w:spacing w:line="280" w:lineRule="exact"/>
      <w:jc w:val="right"/>
    </w:pPr>
    <w:rPr>
      <w:rFonts w:ascii="Times New Roman" w:hAnsi="Times New Roman" w:eastAsia="宋体" w:cs="Times New Roman"/>
      <w:color w:val="000000"/>
      <w:sz w:val="18"/>
      <w:szCs w:val="21"/>
    </w:rPr>
  </w:style>
  <w:style w:type="paragraph" w:customStyle="1" w:styleId="1385">
    <w:name w:val="左单位"/>
    <w:basedOn w:val="1"/>
    <w:qFormat/>
    <w:uiPriority w:val="0"/>
    <w:pPr>
      <w:jc w:val="left"/>
    </w:pPr>
    <w:rPr>
      <w:rFonts w:ascii="Times New Roman" w:hAnsi="Times New Roman" w:eastAsia="楷体_GB2312" w:cs="Times New Roman"/>
      <w:color w:val="000000"/>
      <w:sz w:val="32"/>
      <w:szCs w:val="20"/>
    </w:rPr>
  </w:style>
  <w:style w:type="paragraph" w:customStyle="1" w:styleId="1386">
    <w:name w:val="左附件"/>
    <w:basedOn w:val="1"/>
    <w:qFormat/>
    <w:uiPriority w:val="0"/>
    <w:pPr>
      <w:jc w:val="left"/>
    </w:pPr>
    <w:rPr>
      <w:rFonts w:ascii="Times New Roman" w:hAnsi="Times New Roman" w:eastAsia="黑体" w:cs="Times New Roman"/>
      <w:color w:val="000000"/>
      <w:sz w:val="52"/>
      <w:szCs w:val="20"/>
    </w:rPr>
  </w:style>
  <w:style w:type="paragraph" w:customStyle="1" w:styleId="1387">
    <w:name w:val="左图名"/>
    <w:basedOn w:val="1"/>
    <w:qFormat/>
    <w:uiPriority w:val="0"/>
    <w:pPr>
      <w:jc w:val="center"/>
    </w:pPr>
    <w:rPr>
      <w:rFonts w:ascii="Times New Roman" w:hAnsi="Times New Roman" w:eastAsia="黑体" w:cs="Times New Roman"/>
      <w:color w:val="000000"/>
      <w:sz w:val="24"/>
      <w:szCs w:val="20"/>
    </w:rPr>
  </w:style>
  <w:style w:type="paragraph" w:customStyle="1" w:styleId="1388">
    <w:name w:val="左页号"/>
    <w:basedOn w:val="1"/>
    <w:qFormat/>
    <w:uiPriority w:val="0"/>
    <w:pPr>
      <w:jc w:val="center"/>
    </w:pPr>
    <w:rPr>
      <w:rFonts w:ascii="Times New Roman" w:hAnsi="Times New Roman" w:eastAsia="黑体" w:cs="Times New Roman"/>
      <w:color w:val="000000"/>
      <w:sz w:val="18"/>
      <w:szCs w:val="20"/>
    </w:rPr>
  </w:style>
  <w:style w:type="character" w:customStyle="1" w:styleId="1389">
    <w:name w:val="批注文字 Char1"/>
    <w:qFormat/>
    <w:uiPriority w:val="99"/>
    <w:rPr>
      <w:rFonts w:ascii="Times New Roman" w:hAnsi="Times New Roman" w:eastAsia="宋体" w:cs="Times New Roman"/>
      <w:szCs w:val="24"/>
    </w:rPr>
  </w:style>
  <w:style w:type="character" w:customStyle="1" w:styleId="1390">
    <w:name w:val="批注主题 Char1"/>
    <w:qFormat/>
    <w:uiPriority w:val="99"/>
    <w:rPr>
      <w:rFonts w:ascii="Times New Roman" w:hAnsi="Times New Roman" w:eastAsia="宋体" w:cs="Times New Roman"/>
      <w:b/>
      <w:bCs/>
      <w:szCs w:val="24"/>
    </w:rPr>
  </w:style>
  <w:style w:type="paragraph" w:customStyle="1" w:styleId="1391">
    <w:name w:val="於正文"/>
    <w:basedOn w:val="1"/>
    <w:qFormat/>
    <w:uiPriority w:val="0"/>
    <w:pPr>
      <w:spacing w:line="360" w:lineRule="auto"/>
      <w:ind w:firstLine="200" w:firstLineChars="200"/>
    </w:pPr>
    <w:rPr>
      <w:rFonts w:hint="eastAsia" w:ascii="仿宋_GB2312" w:hAnsi="仿宋_GB2312" w:eastAsia="仿宋_GB2312" w:cs="Times New Roman"/>
      <w:color w:val="0000FF"/>
      <w:sz w:val="30"/>
      <w:szCs w:val="24"/>
    </w:rPr>
  </w:style>
  <w:style w:type="paragraph" w:customStyle="1" w:styleId="1392">
    <w:name w:val="标题44"/>
    <w:basedOn w:val="7"/>
    <w:qFormat/>
    <w:uiPriority w:val="0"/>
    <w:pPr>
      <w:keepNext/>
      <w:keepLines/>
      <w:widowControl w:val="0"/>
      <w:numPr>
        <w:ilvl w:val="0"/>
        <w:numId w:val="0"/>
      </w:numPr>
      <w:tabs>
        <w:tab w:val="left" w:pos="864"/>
      </w:tabs>
      <w:adjustRightInd w:val="0"/>
      <w:spacing w:before="0" w:after="0" w:line="360" w:lineRule="auto"/>
      <w:jc w:val="both"/>
    </w:pPr>
    <w:rPr>
      <w:rFonts w:ascii="Times New Roman" w:hAnsi="Times New Roman" w:eastAsia="黑体"/>
      <w:bCs w:val="0"/>
      <w:szCs w:val="24"/>
    </w:rPr>
  </w:style>
  <w:style w:type="character" w:customStyle="1" w:styleId="1393">
    <w:name w:val="正文样式 Char"/>
    <w:qFormat/>
    <w:uiPriority w:val="0"/>
    <w:rPr>
      <w:rFonts w:ascii="宋体" w:hAnsi="宋体" w:eastAsia="宋体"/>
      <w:kern w:val="2"/>
      <w:sz w:val="24"/>
      <w:szCs w:val="24"/>
      <w:lang w:val="en-US" w:eastAsia="zh-CN" w:bidi="ar-SA"/>
    </w:rPr>
  </w:style>
  <w:style w:type="paragraph" w:customStyle="1" w:styleId="1394">
    <w:name w:val="正文（首行缩进）"/>
    <w:basedOn w:val="1"/>
    <w:link w:val="1446"/>
    <w:qFormat/>
    <w:uiPriority w:val="0"/>
    <w:pPr>
      <w:widowControl/>
      <w:spacing w:line="360" w:lineRule="auto"/>
      <w:ind w:firstLine="200" w:firstLineChars="200"/>
      <w:jc w:val="left"/>
    </w:pPr>
    <w:rPr>
      <w:rFonts w:ascii="宋体" w:hAnsi="宋体" w:eastAsia="宋体" w:cs="Times New Roman"/>
      <w:snapToGrid w:val="0"/>
      <w:color w:val="000000"/>
      <w:kern w:val="0"/>
      <w:sz w:val="24"/>
      <w:szCs w:val="20"/>
    </w:rPr>
  </w:style>
  <w:style w:type="paragraph" w:customStyle="1" w:styleId="1395">
    <w:name w:val="注释标题1"/>
    <w:basedOn w:val="22"/>
    <w:next w:val="22"/>
    <w:qFormat/>
    <w:uiPriority w:val="0"/>
    <w:pPr>
      <w:tabs>
        <w:tab w:val="left" w:pos="420"/>
      </w:tabs>
      <w:snapToGrid/>
      <w:spacing w:line="360" w:lineRule="auto"/>
      <w:ind w:left="420" w:hanging="420" w:firstLineChars="200"/>
    </w:pPr>
    <w:rPr>
      <w:snapToGrid/>
      <w:color w:val="000000"/>
      <w:sz w:val="24"/>
      <w:szCs w:val="18"/>
    </w:rPr>
  </w:style>
  <w:style w:type="paragraph" w:customStyle="1" w:styleId="1396">
    <w:name w:val="表后空行"/>
    <w:basedOn w:val="1"/>
    <w:qFormat/>
    <w:uiPriority w:val="0"/>
    <w:pPr>
      <w:overflowPunct w:val="0"/>
      <w:adjustRightInd w:val="0"/>
      <w:textAlignment w:val="baseline"/>
    </w:pPr>
    <w:rPr>
      <w:rFonts w:ascii="Times New Roman" w:hAnsi="Times New Roman" w:eastAsia="宋体" w:cs="Times New Roman"/>
      <w:kern w:val="28"/>
      <w:sz w:val="10"/>
      <w:szCs w:val="20"/>
    </w:rPr>
  </w:style>
  <w:style w:type="paragraph" w:customStyle="1" w:styleId="1397">
    <w:name w:val="字元 字元1"/>
    <w:basedOn w:val="1"/>
    <w:qFormat/>
    <w:uiPriority w:val="0"/>
    <w:rPr>
      <w:rFonts w:ascii="Times New Roman" w:hAnsi="Times New Roman" w:eastAsia="宋体" w:cs="Times New Roman"/>
      <w:szCs w:val="24"/>
    </w:rPr>
  </w:style>
  <w:style w:type="character" w:customStyle="1" w:styleId="1398">
    <w:name w:val="short_text"/>
    <w:basedOn w:val="137"/>
    <w:qFormat/>
    <w:uiPriority w:val="0"/>
  </w:style>
  <w:style w:type="paragraph" w:customStyle="1" w:styleId="1399">
    <w:name w:val="样式 样式 z + Times New Roman + (西文) Times New Roman"/>
    <w:basedOn w:val="1"/>
    <w:link w:val="1400"/>
    <w:qFormat/>
    <w:uiPriority w:val="0"/>
    <w:pPr>
      <w:snapToGrid w:val="0"/>
      <w:spacing w:beforeLines="50"/>
      <w:ind w:firstLine="482"/>
      <w:contextualSpacing/>
      <w:jc w:val="center"/>
    </w:pPr>
    <w:rPr>
      <w:rFonts w:ascii="宋体" w:hAnsi="宋体" w:eastAsia="宋体" w:cs="Times New Roman"/>
      <w:b/>
      <w:snapToGrid w:val="0"/>
      <w:color w:val="FF0000"/>
      <w:kern w:val="0"/>
      <w:sz w:val="24"/>
      <w:szCs w:val="24"/>
    </w:rPr>
  </w:style>
  <w:style w:type="character" w:customStyle="1" w:styleId="1400">
    <w:name w:val="样式 样式 z + Times New Roman + (西文) Times New Roman Char"/>
    <w:link w:val="1399"/>
    <w:qFormat/>
    <w:uiPriority w:val="0"/>
    <w:rPr>
      <w:rFonts w:ascii="宋体" w:hAnsi="宋体" w:eastAsia="宋体" w:cs="Times New Roman"/>
      <w:b/>
      <w:snapToGrid w:val="0"/>
      <w:color w:val="FF0000"/>
      <w:kern w:val="0"/>
      <w:sz w:val="24"/>
      <w:szCs w:val="24"/>
    </w:rPr>
  </w:style>
  <w:style w:type="paragraph" w:customStyle="1" w:styleId="1401">
    <w:name w:val="表格11"/>
    <w:basedOn w:val="1"/>
    <w:link w:val="1402"/>
    <w:qFormat/>
    <w:uiPriority w:val="0"/>
    <w:pPr>
      <w:widowControl/>
      <w:adjustRightInd w:val="0"/>
      <w:snapToGrid w:val="0"/>
      <w:spacing w:before="240" w:after="120"/>
    </w:pPr>
    <w:rPr>
      <w:rFonts w:ascii="宋体" w:hAnsi="宋体" w:eastAsia="宋体" w:cs="Times New Roman"/>
      <w:bCs/>
      <w:snapToGrid w:val="0"/>
      <w:kern w:val="0"/>
      <w:sz w:val="20"/>
      <w:szCs w:val="21"/>
    </w:rPr>
  </w:style>
  <w:style w:type="character" w:customStyle="1" w:styleId="1402">
    <w:name w:val="表格11 Char"/>
    <w:link w:val="1401"/>
    <w:qFormat/>
    <w:uiPriority w:val="0"/>
    <w:rPr>
      <w:rFonts w:ascii="宋体" w:hAnsi="宋体" w:eastAsia="宋体" w:cs="Times New Roman"/>
      <w:bCs/>
      <w:snapToGrid w:val="0"/>
      <w:kern w:val="0"/>
      <w:sz w:val="20"/>
      <w:szCs w:val="21"/>
    </w:rPr>
  </w:style>
  <w:style w:type="paragraph" w:customStyle="1" w:styleId="1403">
    <w:name w:val="样式 样式 样式 宋体 段前: 0.5 行 行距: 固定值 18 磅 + 首行缩进:  2 字符 + 首行缩进:  2 字符1"/>
    <w:basedOn w:val="1"/>
    <w:link w:val="1508"/>
    <w:qFormat/>
    <w:uiPriority w:val="0"/>
    <w:pPr>
      <w:snapToGrid w:val="0"/>
      <w:spacing w:beforeLines="50" w:line="360" w:lineRule="auto"/>
      <w:ind w:firstLine="480" w:firstLineChars="200"/>
    </w:pPr>
    <w:rPr>
      <w:rFonts w:ascii="Times New Roman" w:hAnsi="Times New Roman" w:eastAsia="宋体" w:cs="Times New Roman"/>
      <w:snapToGrid w:val="0"/>
      <w:color w:val="000000"/>
      <w:kern w:val="0"/>
      <w:sz w:val="24"/>
      <w:szCs w:val="24"/>
    </w:rPr>
  </w:style>
  <w:style w:type="character" w:customStyle="1" w:styleId="1404">
    <w:name w:val="样式 黑色"/>
    <w:qFormat/>
    <w:uiPriority w:val="0"/>
    <w:rPr>
      <w:rFonts w:eastAsia="宋体"/>
      <w:color w:val="000000"/>
      <w:sz w:val="24"/>
      <w:szCs w:val="24"/>
      <w:u w:val="none"/>
      <w:vertAlign w:val="baseline"/>
    </w:rPr>
  </w:style>
  <w:style w:type="paragraph" w:customStyle="1" w:styleId="1405">
    <w:name w:val="表头11"/>
    <w:basedOn w:val="1"/>
    <w:link w:val="1406"/>
    <w:qFormat/>
    <w:uiPriority w:val="0"/>
    <w:pPr>
      <w:adjustRightInd w:val="0"/>
      <w:snapToGrid w:val="0"/>
      <w:jc w:val="center"/>
    </w:pPr>
    <w:rPr>
      <w:rFonts w:ascii="Times New Roman" w:hAnsi="Times New Roman" w:eastAsia="黑体" w:cs="Times New Roman"/>
      <w:bCs/>
      <w:color w:val="000000"/>
      <w:kern w:val="0"/>
      <w:sz w:val="24"/>
      <w:szCs w:val="21"/>
    </w:rPr>
  </w:style>
  <w:style w:type="character" w:customStyle="1" w:styleId="1406">
    <w:name w:val="表头11 Char"/>
    <w:link w:val="1405"/>
    <w:qFormat/>
    <w:uiPriority w:val="0"/>
    <w:rPr>
      <w:rFonts w:ascii="Times New Roman" w:hAnsi="Times New Roman" w:eastAsia="黑体" w:cs="Times New Roman"/>
      <w:bCs/>
      <w:color w:val="000000"/>
      <w:kern w:val="0"/>
      <w:sz w:val="24"/>
      <w:szCs w:val="21"/>
    </w:rPr>
  </w:style>
  <w:style w:type="paragraph" w:customStyle="1" w:styleId="1407">
    <w:name w:val="p15"/>
    <w:basedOn w:val="1"/>
    <w:qFormat/>
    <w:uiPriority w:val="0"/>
    <w:pPr>
      <w:widowControl/>
      <w:snapToGrid w:val="0"/>
      <w:spacing w:line="300" w:lineRule="atLeast"/>
      <w:jc w:val="center"/>
    </w:pPr>
    <w:rPr>
      <w:rFonts w:ascii="Times New Roman" w:hAnsi="Times New Roman" w:eastAsia="宋体" w:cs="Times New Roman"/>
      <w:color w:val="000000"/>
      <w:kern w:val="0"/>
      <w:sz w:val="18"/>
      <w:szCs w:val="18"/>
    </w:rPr>
  </w:style>
  <w:style w:type="paragraph" w:customStyle="1" w:styleId="1408">
    <w:name w:val="p16"/>
    <w:basedOn w:val="1"/>
    <w:qFormat/>
    <w:uiPriority w:val="0"/>
    <w:pPr>
      <w:widowControl/>
      <w:spacing w:line="360" w:lineRule="auto"/>
      <w:ind w:firstLine="420"/>
      <w:jc w:val="left"/>
    </w:pPr>
    <w:rPr>
      <w:rFonts w:ascii="Times New Roman" w:hAnsi="Times New Roman" w:eastAsia="宋体" w:cs="Times New Roman"/>
      <w:kern w:val="0"/>
      <w:sz w:val="24"/>
      <w:szCs w:val="24"/>
    </w:rPr>
  </w:style>
  <w:style w:type="paragraph" w:customStyle="1" w:styleId="1409">
    <w:name w:val="p17"/>
    <w:basedOn w:val="1"/>
    <w:qFormat/>
    <w:uiPriority w:val="0"/>
    <w:pPr>
      <w:widowControl/>
      <w:spacing w:line="360" w:lineRule="auto"/>
      <w:jc w:val="center"/>
    </w:pPr>
    <w:rPr>
      <w:rFonts w:ascii="Times New Roman" w:hAnsi="Times New Roman" w:eastAsia="宋体" w:cs="Times New Roman"/>
      <w:kern w:val="0"/>
      <w:szCs w:val="21"/>
    </w:rPr>
  </w:style>
  <w:style w:type="paragraph" w:customStyle="1" w:styleId="1410">
    <w:name w:val="z正文"/>
    <w:qFormat/>
    <w:uiPriority w:val="0"/>
    <w:pPr>
      <w:autoSpaceDE w:val="0"/>
      <w:autoSpaceDN w:val="0"/>
      <w:ind w:firstLine="200"/>
      <w:jc w:val="both"/>
      <w:textAlignment w:val="baseline"/>
    </w:pPr>
    <w:rPr>
      <w:rFonts w:ascii="Calibri" w:hAnsi="Calibri" w:eastAsia="宋体" w:cs="Times New Roman"/>
      <w:sz w:val="21"/>
      <w:lang w:val="en-US" w:eastAsia="zh-CN" w:bidi="ar-SA"/>
    </w:rPr>
  </w:style>
  <w:style w:type="paragraph" w:customStyle="1" w:styleId="1411">
    <w:name w:val="表标头"/>
    <w:basedOn w:val="1"/>
    <w:qFormat/>
    <w:uiPriority w:val="0"/>
    <w:pPr>
      <w:adjustRightInd w:val="0"/>
      <w:snapToGrid w:val="0"/>
      <w:jc w:val="center"/>
    </w:pPr>
    <w:rPr>
      <w:rFonts w:ascii="Times New Roman" w:hAnsi="Times New Roman" w:eastAsia="黑体" w:cs="Times New Roman"/>
      <w:bCs/>
      <w:szCs w:val="24"/>
    </w:rPr>
  </w:style>
  <w:style w:type="paragraph" w:customStyle="1" w:styleId="1412">
    <w:name w:val="样式 样式 宋体 段前: 0.5 行 行距: 固定值 18 磅 + 首行缩进:  2 字符"/>
    <w:basedOn w:val="1"/>
    <w:qFormat/>
    <w:uiPriority w:val="0"/>
    <w:pPr>
      <w:snapToGrid w:val="0"/>
      <w:spacing w:before="50" w:line="360" w:lineRule="auto"/>
      <w:ind w:firstLine="388" w:firstLineChars="200"/>
    </w:pPr>
    <w:rPr>
      <w:rFonts w:ascii="宋体" w:hAnsi="宋体" w:eastAsia="宋体" w:cs="Times New Roman"/>
      <w:bCs/>
      <w:snapToGrid w:val="0"/>
      <w:sz w:val="24"/>
      <w:szCs w:val="24"/>
      <w:lang w:val="en-GB"/>
    </w:rPr>
  </w:style>
  <w:style w:type="paragraph" w:customStyle="1" w:styleId="1413">
    <w:name w:val="正文1 Char Char Char"/>
    <w:basedOn w:val="1"/>
    <w:qFormat/>
    <w:uiPriority w:val="0"/>
    <w:pPr>
      <w:spacing w:line="560" w:lineRule="exact"/>
      <w:ind w:firstLine="200" w:firstLineChars="200"/>
    </w:pPr>
    <w:rPr>
      <w:rFonts w:ascii="Times New Roman" w:hAnsi="Times New Roman" w:eastAsia="宋体" w:cs="Times New Roman"/>
      <w:szCs w:val="24"/>
    </w:rPr>
  </w:style>
  <w:style w:type="paragraph" w:customStyle="1" w:styleId="1414">
    <w:name w:val="Char Char Char Char Char Char Char Char Char5"/>
    <w:basedOn w:val="1"/>
    <w:qFormat/>
    <w:uiPriority w:val="0"/>
    <w:rPr>
      <w:rFonts w:ascii="Times New Roman" w:hAnsi="Times New Roman" w:eastAsia="宋体" w:cs="Times New Roman"/>
      <w:szCs w:val="24"/>
    </w:rPr>
  </w:style>
  <w:style w:type="paragraph" w:customStyle="1" w:styleId="1415">
    <w:name w:val="Char Char3 Char Char2"/>
    <w:basedOn w:val="1"/>
    <w:qFormat/>
    <w:uiPriority w:val="0"/>
    <w:rPr>
      <w:rFonts w:ascii="Calibri" w:hAnsi="Calibri" w:eastAsia="宋体" w:cs="Times New Roman"/>
    </w:rPr>
  </w:style>
  <w:style w:type="paragraph" w:customStyle="1" w:styleId="1416">
    <w:name w:val="Char Char Char Char Char Char Char Char Char4"/>
    <w:basedOn w:val="1"/>
    <w:qFormat/>
    <w:uiPriority w:val="0"/>
    <w:rPr>
      <w:rFonts w:ascii="Times New Roman" w:hAnsi="Times New Roman" w:eastAsia="宋体" w:cs="Times New Roman"/>
      <w:szCs w:val="24"/>
    </w:rPr>
  </w:style>
  <w:style w:type="paragraph" w:customStyle="1" w:styleId="1417">
    <w:name w:val="Char Char3 Char Char1"/>
    <w:basedOn w:val="1"/>
    <w:qFormat/>
    <w:uiPriority w:val="0"/>
    <w:rPr>
      <w:rFonts w:ascii="Calibri" w:hAnsi="Calibri" w:eastAsia="宋体" w:cs="Times New Roman"/>
    </w:rPr>
  </w:style>
  <w:style w:type="paragraph" w:customStyle="1" w:styleId="1418">
    <w:name w:val="ENFI正文"/>
    <w:basedOn w:val="1"/>
    <w:link w:val="1419"/>
    <w:qFormat/>
    <w:uiPriority w:val="0"/>
    <w:pPr>
      <w:adjustRightInd w:val="0"/>
      <w:snapToGrid w:val="0"/>
      <w:spacing w:line="500" w:lineRule="exact"/>
      <w:ind w:firstLine="567"/>
    </w:pPr>
    <w:rPr>
      <w:rFonts w:ascii="Times New Roman" w:hAnsi="Times New Roman" w:eastAsia="仿宋_GB2312" w:cs="Times New Roman"/>
      <w:snapToGrid w:val="0"/>
      <w:color w:val="000000"/>
      <w:kern w:val="0"/>
      <w:sz w:val="28"/>
      <w:szCs w:val="20"/>
    </w:rPr>
  </w:style>
  <w:style w:type="character" w:customStyle="1" w:styleId="1419">
    <w:name w:val="ENFI正文 Char Char"/>
    <w:link w:val="1418"/>
    <w:qFormat/>
    <w:uiPriority w:val="0"/>
    <w:rPr>
      <w:rFonts w:ascii="Times New Roman" w:hAnsi="Times New Roman" w:eastAsia="仿宋_GB2312" w:cs="Times New Roman"/>
      <w:snapToGrid w:val="0"/>
      <w:color w:val="000000"/>
      <w:kern w:val="0"/>
      <w:sz w:val="28"/>
      <w:szCs w:val="20"/>
    </w:rPr>
  </w:style>
  <w:style w:type="paragraph" w:customStyle="1" w:styleId="1420">
    <w:name w:val="ENFI图表标题"/>
    <w:basedOn w:val="1"/>
    <w:link w:val="1421"/>
    <w:qFormat/>
    <w:uiPriority w:val="0"/>
    <w:pPr>
      <w:widowControl/>
      <w:adjustRightInd w:val="0"/>
      <w:snapToGrid w:val="0"/>
      <w:spacing w:before="120" w:line="240" w:lineRule="atLeast"/>
      <w:jc w:val="center"/>
    </w:pPr>
    <w:rPr>
      <w:rFonts w:ascii="Times New Roman" w:hAnsi="Times New Roman" w:eastAsia="仿宋_GB2312" w:cs="Times New Roman"/>
      <w:b/>
      <w:kern w:val="0"/>
      <w:sz w:val="28"/>
      <w:szCs w:val="20"/>
    </w:rPr>
  </w:style>
  <w:style w:type="character" w:customStyle="1" w:styleId="1421">
    <w:name w:val="ENFI图表标题 Char"/>
    <w:link w:val="1420"/>
    <w:qFormat/>
    <w:uiPriority w:val="0"/>
    <w:rPr>
      <w:rFonts w:ascii="Times New Roman" w:hAnsi="Times New Roman" w:eastAsia="仿宋_GB2312" w:cs="Times New Roman"/>
      <w:b/>
      <w:kern w:val="0"/>
      <w:sz w:val="28"/>
      <w:szCs w:val="20"/>
    </w:rPr>
  </w:style>
  <w:style w:type="paragraph" w:customStyle="1" w:styleId="1422">
    <w:name w:val="ENFI表体"/>
    <w:basedOn w:val="1"/>
    <w:link w:val="1423"/>
    <w:qFormat/>
    <w:uiPriority w:val="0"/>
    <w:pPr>
      <w:widowControl/>
      <w:adjustRightInd w:val="0"/>
      <w:snapToGrid w:val="0"/>
      <w:spacing w:line="240" w:lineRule="atLeast"/>
      <w:jc w:val="center"/>
    </w:pPr>
    <w:rPr>
      <w:rFonts w:ascii="Times New Roman" w:hAnsi="Times New Roman" w:eastAsia="仿宋_GB2312" w:cs="Times New Roman"/>
      <w:kern w:val="0"/>
      <w:sz w:val="24"/>
      <w:szCs w:val="20"/>
    </w:rPr>
  </w:style>
  <w:style w:type="character" w:customStyle="1" w:styleId="1423">
    <w:name w:val="ENFI表体 Char Char"/>
    <w:link w:val="1422"/>
    <w:qFormat/>
    <w:uiPriority w:val="0"/>
    <w:rPr>
      <w:rFonts w:ascii="Times New Roman" w:hAnsi="Times New Roman" w:eastAsia="仿宋_GB2312" w:cs="Times New Roman"/>
      <w:kern w:val="0"/>
      <w:sz w:val="24"/>
      <w:szCs w:val="20"/>
    </w:rPr>
  </w:style>
  <w:style w:type="paragraph" w:customStyle="1" w:styleId="1424">
    <w:name w:val="dxj表头"/>
    <w:basedOn w:val="1"/>
    <w:link w:val="1425"/>
    <w:qFormat/>
    <w:uiPriority w:val="0"/>
    <w:pPr>
      <w:jc w:val="center"/>
    </w:pPr>
    <w:rPr>
      <w:rFonts w:ascii="Times New Roman" w:hAnsi="Times New Roman" w:eastAsia="黑体" w:cs="Times New Roman"/>
      <w:kern w:val="0"/>
      <w:sz w:val="20"/>
      <w:szCs w:val="21"/>
    </w:rPr>
  </w:style>
  <w:style w:type="character" w:customStyle="1" w:styleId="1425">
    <w:name w:val="dxj表头 Char"/>
    <w:link w:val="1424"/>
    <w:qFormat/>
    <w:uiPriority w:val="0"/>
    <w:rPr>
      <w:rFonts w:ascii="Times New Roman" w:hAnsi="Times New Roman" w:eastAsia="黑体" w:cs="Times New Roman"/>
      <w:kern w:val="0"/>
      <w:sz w:val="20"/>
      <w:szCs w:val="21"/>
    </w:rPr>
  </w:style>
  <w:style w:type="paragraph" w:customStyle="1" w:styleId="1426">
    <w:name w:val="正文999"/>
    <w:basedOn w:val="1"/>
    <w:semiHidden/>
    <w:qFormat/>
    <w:uiPriority w:val="0"/>
    <w:pPr>
      <w:spacing w:line="360" w:lineRule="auto"/>
      <w:ind w:firstLine="480" w:firstLineChars="200"/>
    </w:pPr>
    <w:rPr>
      <w:rFonts w:ascii="宋体" w:hAnsi="宋体" w:eastAsia="宋体" w:cs="Times New Roman"/>
      <w:sz w:val="24"/>
      <w:szCs w:val="24"/>
    </w:rPr>
  </w:style>
  <w:style w:type="paragraph" w:customStyle="1" w:styleId="1427">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428">
    <w:name w:val="a)"/>
    <w:basedOn w:val="1"/>
    <w:semiHidden/>
    <w:qFormat/>
    <w:uiPriority w:val="0"/>
    <w:rPr>
      <w:rFonts w:ascii="Times New Roman" w:hAnsi="Times New Roman" w:eastAsia="宋体" w:cs="Times New Roman"/>
      <w:szCs w:val="24"/>
    </w:rPr>
  </w:style>
  <w:style w:type="character" w:customStyle="1" w:styleId="1429">
    <w:name w:val="样式 黑体 小四"/>
    <w:semiHidden/>
    <w:qFormat/>
    <w:uiPriority w:val="0"/>
    <w:rPr>
      <w:rFonts w:ascii="黑体" w:hAnsi="黑体" w:eastAsia="黑体"/>
      <w:sz w:val="24"/>
    </w:rPr>
  </w:style>
  <w:style w:type="paragraph" w:customStyle="1" w:styleId="1430">
    <w:name w:val="样式 黑体 小四 黑色 行距: 1.5 倍行距"/>
    <w:basedOn w:val="1"/>
    <w:semiHidden/>
    <w:qFormat/>
    <w:uiPriority w:val="0"/>
    <w:pPr>
      <w:spacing w:line="360" w:lineRule="auto"/>
    </w:pPr>
    <w:rPr>
      <w:rFonts w:ascii="黑体" w:hAnsi="Times New Roman" w:eastAsia="黑体" w:cs="Times New Roman"/>
      <w:color w:val="000000"/>
      <w:sz w:val="24"/>
      <w:szCs w:val="20"/>
    </w:rPr>
  </w:style>
  <w:style w:type="paragraph" w:customStyle="1" w:styleId="1431">
    <w:name w:val="样式 黑体 黑色 居中 行距: 1.5 倍行距"/>
    <w:basedOn w:val="1"/>
    <w:semiHidden/>
    <w:qFormat/>
    <w:uiPriority w:val="0"/>
    <w:pPr>
      <w:spacing w:line="360" w:lineRule="auto"/>
      <w:jc w:val="center"/>
    </w:pPr>
    <w:rPr>
      <w:rFonts w:ascii="黑体" w:hAnsi="Times New Roman" w:eastAsia="黑体" w:cs="Times New Roman"/>
      <w:color w:val="000000"/>
      <w:szCs w:val="20"/>
    </w:rPr>
  </w:style>
  <w:style w:type="paragraph" w:customStyle="1" w:styleId="1432">
    <w:name w:val="样式 样式 样式 宋体 小四 加粗 行距: 固定值 28 磅 + 黑体 非加粗 首行缩进:  2 字符 + 行距: 最小值 28..."/>
    <w:basedOn w:val="1"/>
    <w:semiHidden/>
    <w:qFormat/>
    <w:uiPriority w:val="0"/>
    <w:pPr>
      <w:spacing w:line="560" w:lineRule="atLeast"/>
      <w:ind w:firstLine="480" w:firstLineChars="200"/>
    </w:pPr>
    <w:rPr>
      <w:rFonts w:ascii="黑体" w:hAnsi="宋体" w:eastAsia="黑体" w:cs="Times New Roman"/>
      <w:sz w:val="24"/>
      <w:szCs w:val="20"/>
    </w:rPr>
  </w:style>
  <w:style w:type="paragraph" w:customStyle="1" w:styleId="1433">
    <w:name w:val="样式 表格文字 + 黑体 五号 行距: 1.5 倍行距"/>
    <w:basedOn w:val="1"/>
    <w:semiHidden/>
    <w:qFormat/>
    <w:uiPriority w:val="0"/>
    <w:pPr>
      <w:adjustRightInd w:val="0"/>
      <w:spacing w:line="360" w:lineRule="auto"/>
      <w:jc w:val="center"/>
      <w:textAlignment w:val="baseline"/>
    </w:pPr>
    <w:rPr>
      <w:rFonts w:ascii="黑体" w:hAnsi="宋体" w:eastAsia="黑体" w:cs="Times New Roman"/>
      <w:spacing w:val="-16"/>
      <w:szCs w:val="20"/>
    </w:rPr>
  </w:style>
  <w:style w:type="table" w:customStyle="1" w:styleId="1434">
    <w:name w:val="报告书"/>
    <w:basedOn w:val="87"/>
    <w:semiHidden/>
    <w:qFormat/>
    <w:uiPriority w:val="0"/>
    <w:rPr>
      <w:rFonts w:ascii="Times New Roman" w:hAnsi="Times New Roman"/>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35">
    <w:name w:val="1级标题"/>
    <w:basedOn w:val="4"/>
    <w:qFormat/>
    <w:uiPriority w:val="0"/>
    <w:pPr>
      <w:keepNext w:val="0"/>
      <w:keepLines w:val="0"/>
      <w:snapToGrid w:val="0"/>
      <w:spacing w:before="0" w:after="0" w:line="360" w:lineRule="auto"/>
    </w:pPr>
    <w:rPr>
      <w:rFonts w:ascii="黑体" w:eastAsia="黑体"/>
      <w:bCs/>
      <w:color w:val="000000"/>
      <w:sz w:val="30"/>
      <w:szCs w:val="30"/>
    </w:rPr>
  </w:style>
  <w:style w:type="paragraph" w:customStyle="1" w:styleId="1436">
    <w:name w:val="2级标题"/>
    <w:basedOn w:val="5"/>
    <w:qFormat/>
    <w:uiPriority w:val="0"/>
    <w:pPr>
      <w:keepNext w:val="0"/>
      <w:keepLines w:val="0"/>
      <w:tabs>
        <w:tab w:val="left" w:pos="3564"/>
      </w:tabs>
      <w:adjustRightInd w:val="0"/>
      <w:snapToGrid w:val="0"/>
      <w:spacing w:beforeLines="50" w:after="0" w:line="360" w:lineRule="auto"/>
    </w:pPr>
    <w:rPr>
      <w:rFonts w:ascii="黑体"/>
      <w:snapToGrid w:val="0"/>
      <w:sz w:val="28"/>
      <w:szCs w:val="28"/>
    </w:rPr>
  </w:style>
  <w:style w:type="paragraph" w:customStyle="1" w:styleId="1437">
    <w:name w:val="左五"/>
    <w:basedOn w:val="1"/>
    <w:semiHidden/>
    <w:qFormat/>
    <w:uiPriority w:val="0"/>
    <w:pPr>
      <w:adjustRightInd w:val="0"/>
      <w:snapToGrid w:val="0"/>
      <w:spacing w:line="280" w:lineRule="exact"/>
      <w:jc w:val="left"/>
    </w:pPr>
    <w:rPr>
      <w:rFonts w:ascii="宋体" w:hAnsi="Symusic" w:eastAsia="宋体" w:cs="Times New Roman"/>
      <w:color w:val="000000"/>
      <w:sz w:val="18"/>
      <w:szCs w:val="24"/>
    </w:rPr>
  </w:style>
  <w:style w:type="paragraph" w:customStyle="1" w:styleId="1438">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439">
    <w:name w:val="小节标题"/>
    <w:basedOn w:val="1"/>
    <w:next w:val="1"/>
    <w:qFormat/>
    <w:uiPriority w:val="0"/>
    <w:pPr>
      <w:widowControl/>
      <w:spacing w:before="175" w:after="102" w:line="782" w:lineRule="atLeast"/>
    </w:pPr>
    <w:rPr>
      <w:rFonts w:ascii="宋体" w:hAnsi="Times New Roman" w:eastAsia="黑体" w:cs="Times New Roman"/>
      <w:color w:val="000000"/>
      <w:kern w:val="0"/>
      <w:szCs w:val="20"/>
      <w:u w:color="000000"/>
    </w:rPr>
  </w:style>
  <w:style w:type="paragraph" w:customStyle="1" w:styleId="1440">
    <w:name w:val="框图格式2"/>
    <w:basedOn w:val="1"/>
    <w:semiHidden/>
    <w:qFormat/>
    <w:uiPriority w:val="0"/>
    <w:rPr>
      <w:rFonts w:ascii="Times New Roman" w:hAnsi="Times New Roman" w:eastAsia="宋体" w:cs="Times New Roman"/>
      <w:sz w:val="18"/>
      <w:szCs w:val="24"/>
    </w:rPr>
  </w:style>
  <w:style w:type="paragraph" w:customStyle="1" w:styleId="1441">
    <w:name w:val="Char Char Char1 Char Char Char1 Char Char Char Char Char Char1 Char Char Char1 Char"/>
    <w:basedOn w:val="1"/>
    <w:semiHidden/>
    <w:qFormat/>
    <w:uiPriority w:val="0"/>
    <w:rPr>
      <w:rFonts w:ascii="Times New Roman" w:hAnsi="Times New Roman" w:eastAsia="宋体" w:cs="Times New Roman"/>
      <w:szCs w:val="24"/>
    </w:rPr>
  </w:style>
  <w:style w:type="paragraph" w:customStyle="1" w:styleId="1442">
    <w:name w:val="表格中"/>
    <w:basedOn w:val="1"/>
    <w:semiHidden/>
    <w:qFormat/>
    <w:uiPriority w:val="0"/>
    <w:pPr>
      <w:spacing w:line="280" w:lineRule="exact"/>
      <w:jc w:val="center"/>
    </w:pPr>
    <w:rPr>
      <w:rFonts w:ascii="宋体" w:hAnsi="Times New Roman" w:eastAsia="宋体" w:cs="Times New Roman"/>
      <w:sz w:val="18"/>
      <w:szCs w:val="24"/>
    </w:rPr>
  </w:style>
  <w:style w:type="paragraph" w:customStyle="1" w:styleId="1443">
    <w:name w:val="2 Char Char Char Char Char Char Char Char Char Char"/>
    <w:basedOn w:val="1"/>
    <w:semiHidden/>
    <w:qFormat/>
    <w:uiPriority w:val="0"/>
    <w:rPr>
      <w:rFonts w:ascii="Times New Roman" w:hAnsi="Times New Roman" w:eastAsia="宋体" w:cs="Times New Roman"/>
      <w:szCs w:val="24"/>
    </w:rPr>
  </w:style>
  <w:style w:type="paragraph" w:customStyle="1" w:styleId="1444">
    <w:name w:val="段落"/>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445">
    <w:name w:val="框图内容"/>
    <w:basedOn w:val="1"/>
    <w:semiHidden/>
    <w:qFormat/>
    <w:uiPriority w:val="0"/>
    <w:pPr>
      <w:jc w:val="center"/>
    </w:pPr>
    <w:rPr>
      <w:rFonts w:ascii="宋体" w:hAnsi="Times New Roman" w:eastAsia="宋体" w:cs="Times New Roman"/>
      <w:szCs w:val="24"/>
      <w:lang w:val="en-GB"/>
    </w:rPr>
  </w:style>
  <w:style w:type="character" w:customStyle="1" w:styleId="1446">
    <w:name w:val="正文（首行缩进） Char"/>
    <w:link w:val="1394"/>
    <w:qFormat/>
    <w:uiPriority w:val="0"/>
    <w:rPr>
      <w:rFonts w:ascii="宋体" w:hAnsi="宋体" w:eastAsia="宋体" w:cs="Times New Roman"/>
      <w:snapToGrid w:val="0"/>
      <w:color w:val="000000"/>
      <w:kern w:val="0"/>
      <w:sz w:val="24"/>
      <w:szCs w:val="20"/>
    </w:rPr>
  </w:style>
  <w:style w:type="paragraph" w:customStyle="1" w:styleId="1447">
    <w:name w:val="标题3+"/>
    <w:basedOn w:val="6"/>
    <w:link w:val="1448"/>
    <w:semiHidden/>
    <w:qFormat/>
    <w:uiPriority w:val="0"/>
    <w:pPr>
      <w:adjustRightInd w:val="0"/>
      <w:snapToGrid w:val="0"/>
      <w:spacing w:before="0" w:after="0" w:line="440" w:lineRule="exact"/>
      <w:ind w:firstLine="200" w:firstLineChars="200"/>
    </w:pPr>
    <w:rPr>
      <w:rFonts w:eastAsia="黑体"/>
      <w:b/>
      <w:sz w:val="24"/>
      <w:szCs w:val="28"/>
      <w:lang w:val="sq-AL"/>
    </w:rPr>
  </w:style>
  <w:style w:type="character" w:customStyle="1" w:styleId="1448">
    <w:name w:val="标题3+ Char"/>
    <w:link w:val="1447"/>
    <w:semiHidden/>
    <w:qFormat/>
    <w:uiPriority w:val="0"/>
    <w:rPr>
      <w:rFonts w:ascii="Times New Roman" w:hAnsi="Times New Roman" w:eastAsia="黑体" w:cs="Times New Roman"/>
      <w:b/>
      <w:kern w:val="0"/>
      <w:sz w:val="24"/>
      <w:szCs w:val="28"/>
      <w:lang w:val="sq-AL"/>
    </w:rPr>
  </w:style>
  <w:style w:type="paragraph" w:customStyle="1" w:styleId="1449">
    <w:name w:val="样式 标题 1 + 首行缩进:  44.15 磅"/>
    <w:basedOn w:val="4"/>
    <w:semiHidden/>
    <w:qFormat/>
    <w:uiPriority w:val="0"/>
    <w:pPr>
      <w:tabs>
        <w:tab w:val="left" w:pos="432"/>
      </w:tabs>
      <w:adjustRightInd/>
      <w:spacing w:line="578" w:lineRule="auto"/>
      <w:ind w:left="432" w:hanging="432"/>
      <w:jc w:val="center"/>
    </w:pPr>
    <w:rPr>
      <w:rFonts w:cs="宋体"/>
      <w:b/>
      <w:bCs/>
      <w:szCs w:val="20"/>
    </w:rPr>
  </w:style>
  <w:style w:type="paragraph" w:customStyle="1" w:styleId="1450">
    <w:name w:val="样式 标题 2 + 首行缩进:  2 字符"/>
    <w:basedOn w:val="5"/>
    <w:link w:val="2476"/>
    <w:qFormat/>
    <w:uiPriority w:val="0"/>
    <w:pPr>
      <w:tabs>
        <w:tab w:val="left" w:pos="576"/>
      </w:tabs>
      <w:spacing w:line="415" w:lineRule="auto"/>
      <w:ind w:left="576"/>
      <w:jc w:val="center"/>
    </w:pPr>
    <w:rPr>
      <w:rFonts w:cs="宋体"/>
      <w:b/>
      <w:bCs/>
      <w:kern w:val="2"/>
      <w:sz w:val="28"/>
    </w:rPr>
  </w:style>
  <w:style w:type="paragraph" w:customStyle="1" w:styleId="1451">
    <w:name w:val="样式 标题 3 + 首行缩进:  2 字符"/>
    <w:basedOn w:val="6"/>
    <w:semiHidden/>
    <w:qFormat/>
    <w:uiPriority w:val="0"/>
    <w:pPr>
      <w:tabs>
        <w:tab w:val="left" w:pos="720"/>
      </w:tabs>
      <w:spacing w:line="415" w:lineRule="auto"/>
      <w:ind w:left="720"/>
      <w:jc w:val="center"/>
    </w:pPr>
    <w:rPr>
      <w:rFonts w:cs="宋体"/>
      <w:b/>
      <w:bCs/>
      <w:sz w:val="24"/>
      <w:szCs w:val="20"/>
    </w:rPr>
  </w:style>
  <w:style w:type="paragraph" w:customStyle="1" w:styleId="1452">
    <w:name w:val="样式 样式 首行缩进:  2 字符 + 首行缩进:  2 字符"/>
    <w:basedOn w:val="1"/>
    <w:qFormat/>
    <w:uiPriority w:val="0"/>
    <w:pPr>
      <w:overflowPunct w:val="0"/>
      <w:snapToGrid w:val="0"/>
      <w:spacing w:line="360" w:lineRule="exact"/>
      <w:ind w:firstLine="560"/>
      <w:jc w:val="center"/>
    </w:pPr>
    <w:rPr>
      <w:rFonts w:ascii="Arial" w:hAnsi="Arial" w:eastAsia="仿宋_GB2312" w:cs="宋体"/>
      <w:sz w:val="24"/>
      <w:szCs w:val="20"/>
    </w:rPr>
  </w:style>
  <w:style w:type="paragraph" w:customStyle="1" w:styleId="1453">
    <w:name w:val="样式 标题2　自动设置"/>
    <w:basedOn w:val="5"/>
    <w:semiHidden/>
    <w:qFormat/>
    <w:uiPriority w:val="0"/>
    <w:pPr>
      <w:tabs>
        <w:tab w:val="left" w:pos="360"/>
      </w:tabs>
      <w:spacing w:beforeLines="50" w:afterLines="50" w:line="240" w:lineRule="auto"/>
      <w:ind w:left="360" w:hanging="360" w:hangingChars="200"/>
    </w:pPr>
    <w:rPr>
      <w:rFonts w:ascii="宋体" w:hAnsi="宋体" w:eastAsia="宋体" w:cs="宋体"/>
      <w:b/>
      <w:bCs/>
      <w:sz w:val="28"/>
      <w:szCs w:val="20"/>
    </w:rPr>
  </w:style>
  <w:style w:type="paragraph" w:customStyle="1" w:styleId="1454">
    <w:name w:val="样式 标题 1 + 自动设置"/>
    <w:basedOn w:val="4"/>
    <w:semiHidden/>
    <w:qFormat/>
    <w:uiPriority w:val="0"/>
    <w:pPr>
      <w:tabs>
        <w:tab w:val="left" w:pos="360"/>
        <w:tab w:val="left" w:pos="700"/>
      </w:tabs>
      <w:autoSpaceDE w:val="0"/>
      <w:autoSpaceDN w:val="0"/>
      <w:spacing w:before="0" w:after="0" w:line="360" w:lineRule="auto"/>
      <w:ind w:left="360" w:hanging="360" w:hangingChars="200"/>
      <w:jc w:val="center"/>
    </w:pPr>
    <w:rPr>
      <w:b/>
      <w:bCs/>
      <w:sz w:val="28"/>
      <w:szCs w:val="20"/>
    </w:rPr>
  </w:style>
  <w:style w:type="paragraph" w:customStyle="1" w:styleId="1455">
    <w:name w:val="样式 标题 3样式　标题 3　自动设置标题 3 Char章 + Times New 表题3"/>
    <w:basedOn w:val="6"/>
    <w:semiHidden/>
    <w:qFormat/>
    <w:uiPriority w:val="0"/>
    <w:pPr>
      <w:tabs>
        <w:tab w:val="left" w:pos="720"/>
        <w:tab w:val="left" w:pos="3800"/>
        <w:tab w:val="left" w:pos="5200"/>
      </w:tabs>
      <w:autoSpaceDE w:val="0"/>
      <w:autoSpaceDN w:val="0"/>
      <w:adjustRightInd w:val="0"/>
      <w:snapToGrid w:val="0"/>
      <w:spacing w:beforeLines="50" w:afterLines="50" w:line="240" w:lineRule="auto"/>
      <w:ind w:left="720"/>
    </w:pPr>
    <w:rPr>
      <w:rFonts w:cs="宋体"/>
      <w:b/>
      <w:bCs/>
      <w:sz w:val="24"/>
      <w:szCs w:val="28"/>
    </w:rPr>
  </w:style>
  <w:style w:type="paragraph" w:customStyle="1" w:styleId="1456">
    <w:name w:val="正文文字 2"/>
    <w:basedOn w:val="1"/>
    <w:semiHidden/>
    <w:qFormat/>
    <w:uiPriority w:val="0"/>
    <w:pPr>
      <w:widowControl/>
      <w:spacing w:line="419" w:lineRule="atLeast"/>
      <w:ind w:firstLine="419"/>
      <w:textAlignment w:val="baseline"/>
    </w:pPr>
    <w:rPr>
      <w:rFonts w:ascii="宋体" w:hAnsi="Times New Roman" w:eastAsia="宋体" w:cs="Times New Roman"/>
      <w:color w:val="000000"/>
      <w:kern w:val="0"/>
      <w:sz w:val="18"/>
      <w:szCs w:val="20"/>
      <w:u w:color="000000"/>
    </w:rPr>
  </w:style>
  <w:style w:type="paragraph" w:customStyle="1" w:styleId="1457">
    <w:name w:val="自定义正文 Char Char Char"/>
    <w:link w:val="1458"/>
    <w:semiHidden/>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character" w:customStyle="1" w:styleId="1458">
    <w:name w:val="自定义正文 Char Char Char Char"/>
    <w:link w:val="1457"/>
    <w:semiHidden/>
    <w:qFormat/>
    <w:uiPriority w:val="0"/>
    <w:rPr>
      <w:rFonts w:ascii="Times New Roman" w:hAnsi="Times New Roman" w:eastAsia="宋体" w:cs="Times New Roman"/>
      <w:position w:val="-28"/>
      <w:sz w:val="28"/>
      <w:szCs w:val="28"/>
    </w:rPr>
  </w:style>
  <w:style w:type="paragraph" w:customStyle="1" w:styleId="1459">
    <w:name w:val="表格_dg"/>
    <w:basedOn w:val="1"/>
    <w:semiHidden/>
    <w:qFormat/>
    <w:uiPriority w:val="0"/>
    <w:pPr>
      <w:adjustRightInd w:val="0"/>
      <w:spacing w:line="360" w:lineRule="exact"/>
      <w:jc w:val="center"/>
      <w:textAlignment w:val="center"/>
    </w:pPr>
    <w:rPr>
      <w:rFonts w:ascii="宋体" w:hAnsi="宋体" w:eastAsia="宋体" w:cs="宋体"/>
      <w:kern w:val="0"/>
      <w:szCs w:val="21"/>
    </w:rPr>
  </w:style>
  <w:style w:type="paragraph" w:customStyle="1" w:styleId="1460">
    <w:name w:val="样式 正文文字缩进 + (符号) 宋体 首行缩进:  0.95 厘米"/>
    <w:basedOn w:val="3"/>
    <w:semiHidden/>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461">
    <w:name w:val="样式 宋体 小四 首行缩进:  0.95 厘米 行距: 1.5 倍行距"/>
    <w:basedOn w:val="1"/>
    <w:semiHidden/>
    <w:qFormat/>
    <w:uiPriority w:val="0"/>
    <w:pPr>
      <w:spacing w:line="300" w:lineRule="auto"/>
      <w:ind w:firstLine="539"/>
    </w:pPr>
    <w:rPr>
      <w:rFonts w:ascii="宋体" w:hAnsi="宋体" w:eastAsia="宋体" w:cs="Times New Roman"/>
      <w:sz w:val="24"/>
      <w:szCs w:val="24"/>
    </w:rPr>
  </w:style>
  <w:style w:type="paragraph" w:customStyle="1" w:styleId="1462">
    <w:name w:val="小节2"/>
    <w:next w:val="1"/>
    <w:semiHidden/>
    <w:qFormat/>
    <w:uiPriority w:val="0"/>
    <w:pPr>
      <w:adjustRightInd w:val="0"/>
      <w:snapToGrid w:val="0"/>
      <w:spacing w:line="360" w:lineRule="auto"/>
    </w:pPr>
    <w:rPr>
      <w:rFonts w:ascii="Times New Roman" w:hAnsi="Times New Roman" w:eastAsia="宋体" w:cs="Times New Roman"/>
      <w:b/>
      <w:kern w:val="2"/>
      <w:position w:val="-28"/>
      <w:sz w:val="28"/>
      <w:szCs w:val="28"/>
      <w:lang w:val="en-US" w:eastAsia="zh-CN" w:bidi="ar-SA"/>
    </w:rPr>
  </w:style>
  <w:style w:type="paragraph" w:customStyle="1" w:styleId="1463">
    <w:name w:val="小节1"/>
    <w:next w:val="1"/>
    <w:semiHidden/>
    <w:qFormat/>
    <w:uiPriority w:val="0"/>
    <w:pPr>
      <w:adjustRightInd w:val="0"/>
      <w:snapToGrid w:val="0"/>
      <w:spacing w:line="360" w:lineRule="auto"/>
    </w:pPr>
    <w:rPr>
      <w:rFonts w:ascii="Times New Roman" w:hAnsi="Times New Roman" w:eastAsia="黑体" w:cs="Times New Roman"/>
      <w:b/>
      <w:kern w:val="2"/>
      <w:position w:val="-28"/>
      <w:sz w:val="28"/>
      <w:szCs w:val="24"/>
      <w:lang w:val="en-US" w:eastAsia="zh-CN" w:bidi="ar-SA"/>
    </w:rPr>
  </w:style>
  <w:style w:type="paragraph" w:customStyle="1" w:styleId="1464">
    <w:name w:val="样式 标题 3 + 段前: 0.25 行 段后: 0.25 行"/>
    <w:basedOn w:val="6"/>
    <w:semiHidden/>
    <w:qFormat/>
    <w:uiPriority w:val="0"/>
    <w:pPr>
      <w:keepNext w:val="0"/>
      <w:keepLines w:val="0"/>
      <w:tabs>
        <w:tab w:val="left" w:pos="720"/>
      </w:tabs>
      <w:spacing w:beforeLines="25" w:afterLines="25" w:line="500" w:lineRule="exact"/>
      <w:ind w:left="720"/>
    </w:pPr>
    <w:rPr>
      <w:rFonts w:hAnsi="宋体" w:eastAsia="黑体"/>
      <w:sz w:val="24"/>
      <w:szCs w:val="24"/>
    </w:rPr>
  </w:style>
  <w:style w:type="paragraph" w:customStyle="1" w:styleId="1465">
    <w:name w:val="样式 标题 2 + 段前: 0.5 行 段后: 0.5 行"/>
    <w:basedOn w:val="5"/>
    <w:semiHidden/>
    <w:qFormat/>
    <w:uiPriority w:val="0"/>
    <w:pPr>
      <w:tabs>
        <w:tab w:val="left" w:pos="576"/>
      </w:tabs>
      <w:autoSpaceDE w:val="0"/>
      <w:autoSpaceDN w:val="0"/>
      <w:adjustRightInd w:val="0"/>
      <w:spacing w:beforeLines="50" w:afterLines="50" w:line="560" w:lineRule="exact"/>
      <w:ind w:left="576"/>
      <w:jc w:val="left"/>
    </w:pPr>
    <w:rPr>
      <w:rFonts w:ascii="宋体" w:hAnsi="宋体" w:cs="宋体"/>
      <w:sz w:val="28"/>
      <w:szCs w:val="30"/>
    </w:rPr>
  </w:style>
  <w:style w:type="paragraph" w:customStyle="1" w:styleId="1466">
    <w:name w:val="图形中文字"/>
    <w:basedOn w:val="1"/>
    <w:semiHidden/>
    <w:qFormat/>
    <w:uiPriority w:val="0"/>
    <w:pPr>
      <w:autoSpaceDE w:val="0"/>
      <w:autoSpaceDN w:val="0"/>
      <w:adjustRightInd w:val="0"/>
      <w:spacing w:line="460" w:lineRule="exact"/>
      <w:ind w:firstLine="200" w:firstLineChars="200"/>
      <w:jc w:val="center"/>
    </w:pPr>
    <w:rPr>
      <w:rFonts w:ascii="宋体" w:hAnsi="Tms Rmn" w:eastAsia="宋体" w:cs="宋体"/>
      <w:kern w:val="0"/>
      <w:sz w:val="24"/>
      <w:szCs w:val="24"/>
    </w:rPr>
  </w:style>
  <w:style w:type="paragraph" w:customStyle="1" w:styleId="1467">
    <w:name w:val="自定义正文"/>
    <w:semiHidden/>
    <w:qFormat/>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1468">
    <w:name w:val="图表正文"/>
    <w:basedOn w:val="1"/>
    <w:semiHidden/>
    <w:qFormat/>
    <w:uiPriority w:val="0"/>
    <w:pPr>
      <w:jc w:val="center"/>
    </w:pPr>
    <w:rPr>
      <w:rFonts w:ascii="Times New Roman" w:hAnsi="Times New Roman" w:eastAsia="宋体" w:cs="Times New Roman"/>
      <w:szCs w:val="21"/>
    </w:rPr>
  </w:style>
  <w:style w:type="paragraph" w:customStyle="1" w:styleId="1469">
    <w:name w:val="hp2"/>
    <w:basedOn w:val="5"/>
    <w:semiHidden/>
    <w:qFormat/>
    <w:uiPriority w:val="0"/>
    <w:pPr>
      <w:tabs>
        <w:tab w:val="left" w:pos="576"/>
      </w:tabs>
      <w:spacing w:before="0" w:after="0" w:line="500" w:lineRule="exact"/>
      <w:ind w:left="576"/>
    </w:pPr>
    <w:rPr>
      <w:rFonts w:ascii="Arial Narrow" w:hAnsi="Arial Narrow" w:eastAsia="宋体"/>
      <w:b/>
      <w:bCs/>
      <w:color w:val="000000"/>
      <w:sz w:val="28"/>
      <w:szCs w:val="28"/>
    </w:rPr>
  </w:style>
  <w:style w:type="paragraph" w:customStyle="1" w:styleId="1470">
    <w:name w:val="zw"/>
    <w:basedOn w:val="45"/>
    <w:link w:val="2619"/>
    <w:qFormat/>
    <w:uiPriority w:val="0"/>
    <w:pPr>
      <w:spacing w:line="360" w:lineRule="auto"/>
      <w:ind w:firstLine="200" w:firstLineChars="200"/>
    </w:pPr>
    <w:rPr>
      <w:rFonts w:hAnsi="宋体"/>
      <w:kern w:val="10"/>
      <w:sz w:val="24"/>
      <w:szCs w:val="20"/>
    </w:rPr>
  </w:style>
  <w:style w:type="paragraph" w:customStyle="1" w:styleId="1471">
    <w:name w:val="Char1 Char Char Char Char Char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1472">
    <w:name w:val="样式12q"/>
    <w:basedOn w:val="1"/>
    <w:link w:val="1473"/>
    <w:qFormat/>
    <w:uiPriority w:val="0"/>
    <w:pPr>
      <w:spacing w:line="360" w:lineRule="auto"/>
      <w:ind w:firstLine="560" w:firstLineChars="200"/>
    </w:pPr>
    <w:rPr>
      <w:rFonts w:ascii="Times New Roman" w:hAnsi="Times New Roman" w:eastAsia="宋体" w:cs="Times New Roman"/>
      <w:kern w:val="0"/>
      <w:sz w:val="28"/>
      <w:szCs w:val="28"/>
    </w:rPr>
  </w:style>
  <w:style w:type="character" w:customStyle="1" w:styleId="1473">
    <w:name w:val="样式12q Char"/>
    <w:link w:val="1472"/>
    <w:qFormat/>
    <w:uiPriority w:val="0"/>
    <w:rPr>
      <w:rFonts w:ascii="Times New Roman" w:hAnsi="Times New Roman" w:eastAsia="宋体" w:cs="Times New Roman"/>
      <w:kern w:val="0"/>
      <w:sz w:val="28"/>
      <w:szCs w:val="28"/>
    </w:rPr>
  </w:style>
  <w:style w:type="character" w:customStyle="1" w:styleId="1474">
    <w:name w:val="main1"/>
    <w:qFormat/>
    <w:uiPriority w:val="0"/>
    <w:rPr>
      <w:rFonts w:hint="eastAsia" w:ascii="宋体" w:hAnsi="宋体" w:eastAsia="宋体"/>
      <w:color w:val="0033CC"/>
      <w:sz w:val="18"/>
      <w:szCs w:val="18"/>
    </w:rPr>
  </w:style>
  <w:style w:type="paragraph" w:customStyle="1" w:styleId="1475">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476">
    <w:name w:val="样式 小四 行距: 1.5 倍行距 首行缩进:  2 字符"/>
    <w:basedOn w:val="1"/>
    <w:semiHidden/>
    <w:qFormat/>
    <w:uiPriority w:val="0"/>
    <w:pPr>
      <w:spacing w:line="360" w:lineRule="auto"/>
      <w:ind w:firstLine="480" w:firstLineChars="200"/>
    </w:pPr>
    <w:rPr>
      <w:rFonts w:ascii="Times New Roman" w:hAnsi="Times New Roman" w:eastAsia="仿宋_GB2312" w:cs="Times New Roman"/>
      <w:sz w:val="24"/>
      <w:szCs w:val="24"/>
    </w:rPr>
  </w:style>
  <w:style w:type="paragraph" w:customStyle="1" w:styleId="1477">
    <w:name w:val="正文（缩进）"/>
    <w:basedOn w:val="485"/>
    <w:semiHidden/>
    <w:qFormat/>
    <w:uiPriority w:val="0"/>
  </w:style>
  <w:style w:type="paragraph" w:customStyle="1" w:styleId="1478">
    <w:name w:val="正文1200"/>
    <w:basedOn w:val="1"/>
    <w:semiHidden/>
    <w:qFormat/>
    <w:uiPriority w:val="0"/>
    <w:pPr>
      <w:adjustRightInd w:val="0"/>
      <w:snapToGrid w:val="0"/>
      <w:spacing w:line="360" w:lineRule="auto"/>
      <w:ind w:firstLine="200" w:firstLineChars="200"/>
    </w:pPr>
    <w:rPr>
      <w:rFonts w:ascii="宋体" w:hAnsi="Times New Roman" w:eastAsia="宋体" w:cs="Times New Roman"/>
      <w:sz w:val="24"/>
      <w:szCs w:val="24"/>
    </w:rPr>
  </w:style>
  <w:style w:type="paragraph" w:customStyle="1" w:styleId="1479">
    <w:name w:val="4级标题"/>
    <w:basedOn w:val="84"/>
    <w:link w:val="1480"/>
    <w:qFormat/>
    <w:uiPriority w:val="0"/>
    <w:pPr>
      <w:spacing w:before="0" w:after="0" w:line="360" w:lineRule="auto"/>
      <w:jc w:val="both"/>
      <w:outlineLvl w:val="3"/>
    </w:pPr>
    <w:rPr>
      <w:bCs w:val="0"/>
      <w:kern w:val="21"/>
      <w:sz w:val="24"/>
    </w:rPr>
  </w:style>
  <w:style w:type="character" w:customStyle="1" w:styleId="1480">
    <w:name w:val="4级标题 Char"/>
    <w:link w:val="1479"/>
    <w:qFormat/>
    <w:uiPriority w:val="0"/>
    <w:rPr>
      <w:rFonts w:ascii="Arial" w:hAnsi="Arial" w:eastAsia="宋体" w:cs="Times New Roman"/>
      <w:b/>
      <w:kern w:val="21"/>
      <w:sz w:val="24"/>
      <w:szCs w:val="32"/>
    </w:rPr>
  </w:style>
  <w:style w:type="character" w:customStyle="1" w:styleId="1481">
    <w:name w:val="样式8 Char"/>
    <w:qFormat/>
    <w:uiPriority w:val="0"/>
    <w:rPr>
      <w:rFonts w:ascii="宋体" w:hAnsi="Times New Roman" w:eastAsia="宋体" w:cs="Times New Roman"/>
      <w:sz w:val="24"/>
      <w:szCs w:val="20"/>
    </w:rPr>
  </w:style>
  <w:style w:type="character" w:customStyle="1" w:styleId="1482">
    <w:name w:val="HBZW"/>
    <w:qFormat/>
    <w:uiPriority w:val="0"/>
    <w:rPr>
      <w:rFonts w:ascii="宋体" w:hAnsi="宋体" w:eastAsia="宋体"/>
      <w:kern w:val="0"/>
      <w:sz w:val="24"/>
      <w:lang w:val="en-US" w:eastAsia="zh-CN" w:bidi="ar-SA"/>
    </w:rPr>
  </w:style>
  <w:style w:type="paragraph" w:customStyle="1" w:styleId="148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b/>
      <w:bCs/>
      <w:kern w:val="0"/>
      <w:sz w:val="20"/>
      <w:szCs w:val="20"/>
    </w:rPr>
  </w:style>
  <w:style w:type="paragraph" w:customStyle="1" w:styleId="148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85">
    <w:name w:val="xl87"/>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8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8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0"/>
      <w:szCs w:val="20"/>
    </w:rPr>
  </w:style>
  <w:style w:type="paragraph" w:customStyle="1" w:styleId="148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color w:val="FF0000"/>
      <w:kern w:val="0"/>
      <w:sz w:val="20"/>
      <w:szCs w:val="20"/>
    </w:rPr>
  </w:style>
  <w:style w:type="paragraph" w:customStyle="1" w:styleId="148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sz w:val="20"/>
      <w:szCs w:val="20"/>
    </w:rPr>
  </w:style>
  <w:style w:type="paragraph" w:customStyle="1" w:styleId="149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0"/>
      <w:szCs w:val="20"/>
    </w:rPr>
  </w:style>
  <w:style w:type="paragraph" w:customStyle="1" w:styleId="149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b/>
      <w:bCs/>
      <w:color w:val="FF0000"/>
      <w:kern w:val="0"/>
      <w:sz w:val="20"/>
      <w:szCs w:val="20"/>
    </w:rPr>
  </w:style>
  <w:style w:type="paragraph" w:customStyle="1" w:styleId="149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color w:val="FF0000"/>
      <w:kern w:val="0"/>
      <w:sz w:val="20"/>
      <w:szCs w:val="20"/>
    </w:rPr>
  </w:style>
  <w:style w:type="paragraph" w:customStyle="1" w:styleId="1493">
    <w:name w:val="xl9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4">
    <w:name w:val="xl9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b/>
      <w:bCs/>
      <w:kern w:val="0"/>
      <w:sz w:val="20"/>
      <w:szCs w:val="20"/>
    </w:rPr>
  </w:style>
  <w:style w:type="paragraph" w:customStyle="1" w:styleId="1495">
    <w:name w:val="xl9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6">
    <w:name w:val="xl9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97">
    <w:name w:val="xl9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49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1499">
    <w:name w:val="xl10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1">
    <w:name w:val="xl10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4">
    <w:name w:val="xl10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5">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506">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1507">
    <w:name w:val="xl109"/>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character" w:customStyle="1" w:styleId="1508">
    <w:name w:val="样式 样式 样式 宋体 段前: 0.5 行 行距: 固定值 18 磅 + 首行缩进:  2 字符 + 首行缩进:  2 字符1 Char"/>
    <w:link w:val="1403"/>
    <w:qFormat/>
    <w:uiPriority w:val="0"/>
    <w:rPr>
      <w:rFonts w:ascii="Times New Roman" w:hAnsi="Times New Roman" w:eastAsia="宋体" w:cs="Times New Roman"/>
      <w:snapToGrid w:val="0"/>
      <w:color w:val="000000"/>
      <w:kern w:val="0"/>
      <w:sz w:val="24"/>
      <w:szCs w:val="24"/>
    </w:rPr>
  </w:style>
  <w:style w:type="paragraph" w:customStyle="1" w:styleId="1509">
    <w:name w:val="样式 标题 2 + 段前: 0.5 行1"/>
    <w:basedOn w:val="5"/>
    <w:qFormat/>
    <w:uiPriority w:val="0"/>
    <w:pPr>
      <w:tabs>
        <w:tab w:val="left" w:pos="4320"/>
      </w:tabs>
      <w:spacing w:beforeLines="50" w:after="0" w:line="360" w:lineRule="auto"/>
      <w:outlineLvl w:val="9"/>
    </w:pPr>
    <w:rPr>
      <w:rFonts w:ascii="黑体" w:hAnsi="宋体" w:cs="宋体"/>
      <w:bCs/>
      <w:snapToGrid w:val="0"/>
      <w:sz w:val="30"/>
      <w:szCs w:val="30"/>
    </w:rPr>
  </w:style>
  <w:style w:type="paragraph" w:customStyle="1" w:styleId="1510">
    <w:name w:val="样式 表格11 + 居中"/>
    <w:basedOn w:val="1401"/>
    <w:link w:val="1511"/>
    <w:qFormat/>
    <w:uiPriority w:val="0"/>
    <w:pPr>
      <w:widowControl w:val="0"/>
      <w:spacing w:before="0" w:after="0"/>
      <w:jc w:val="center"/>
    </w:pPr>
    <w:rPr>
      <w:bCs w:val="0"/>
      <w:snapToGrid/>
      <w:color w:val="FF0000"/>
      <w:szCs w:val="20"/>
    </w:rPr>
  </w:style>
  <w:style w:type="character" w:customStyle="1" w:styleId="1511">
    <w:name w:val="样式 表格11 + 居中 Char"/>
    <w:link w:val="1510"/>
    <w:qFormat/>
    <w:uiPriority w:val="0"/>
    <w:rPr>
      <w:rFonts w:ascii="宋体" w:hAnsi="宋体" w:eastAsia="宋体" w:cs="Times New Roman"/>
      <w:color w:val="FF0000"/>
      <w:kern w:val="0"/>
      <w:sz w:val="20"/>
      <w:szCs w:val="20"/>
    </w:rPr>
  </w:style>
  <w:style w:type="paragraph" w:customStyle="1" w:styleId="1512">
    <w:name w:val="图解"/>
    <w:basedOn w:val="1"/>
    <w:next w:val="22"/>
    <w:qFormat/>
    <w:uiPriority w:val="0"/>
    <w:pPr>
      <w:spacing w:line="360" w:lineRule="exact"/>
    </w:pPr>
    <w:rPr>
      <w:rFonts w:ascii="仿宋_GB2312" w:hAnsi="宋体" w:eastAsia="仿宋_GB2312" w:cs="Times New Roman"/>
      <w:szCs w:val="21"/>
    </w:rPr>
  </w:style>
  <w:style w:type="paragraph" w:customStyle="1" w:styleId="1513">
    <w:name w:val="样式 yyp + (西文) 宋体 (中文) 楷体_GB2312 四号 加粗"/>
    <w:basedOn w:val="1349"/>
    <w:qFormat/>
    <w:uiPriority w:val="0"/>
    <w:pPr>
      <w:spacing w:line="360" w:lineRule="auto"/>
      <w:ind w:firstLine="480" w:firstLineChars="200"/>
    </w:pPr>
    <w:rPr>
      <w:rFonts w:ascii="宋体" w:hAnsi="宋体" w:eastAsia="楷体_GB2312"/>
      <w:bCs/>
      <w:sz w:val="28"/>
    </w:rPr>
  </w:style>
  <w:style w:type="character" w:customStyle="1" w:styleId="1514">
    <w:name w:val="正文文本 Char1"/>
    <w:qFormat/>
    <w:uiPriority w:val="0"/>
    <w:rPr>
      <w:rFonts w:ascii="Times New Roman" w:hAnsi="Times New Roman" w:eastAsia="宋体" w:cs="Times New Roman"/>
      <w:szCs w:val="24"/>
    </w:rPr>
  </w:style>
  <w:style w:type="character" w:customStyle="1" w:styleId="1515">
    <w:name w:val="文档结构图 Char1"/>
    <w:qFormat/>
    <w:uiPriority w:val="0"/>
    <w:rPr>
      <w:rFonts w:ascii="宋体" w:hAnsi="Times New Roman" w:eastAsia="宋体" w:cs="Times New Roman"/>
      <w:sz w:val="18"/>
      <w:szCs w:val="18"/>
    </w:rPr>
  </w:style>
  <w:style w:type="character" w:customStyle="1" w:styleId="1516">
    <w:name w:val="日期 Char1"/>
    <w:qFormat/>
    <w:uiPriority w:val="0"/>
    <w:rPr>
      <w:rFonts w:ascii="Times New Roman" w:hAnsi="Times New Roman" w:eastAsia="宋体" w:cs="Times New Roman"/>
      <w:szCs w:val="24"/>
    </w:rPr>
  </w:style>
  <w:style w:type="character" w:customStyle="1" w:styleId="1517">
    <w:name w:val="批注框文本 Char2"/>
    <w:qFormat/>
    <w:uiPriority w:val="0"/>
    <w:rPr>
      <w:rFonts w:ascii="Times New Roman" w:hAnsi="Times New Roman" w:eastAsia="宋体" w:cs="Times New Roman"/>
      <w:sz w:val="18"/>
      <w:szCs w:val="18"/>
    </w:rPr>
  </w:style>
  <w:style w:type="character" w:customStyle="1" w:styleId="1518">
    <w:name w:val="批注文字 Char2"/>
    <w:qFormat/>
    <w:uiPriority w:val="0"/>
    <w:rPr>
      <w:rFonts w:ascii="Times New Roman" w:hAnsi="Times New Roman" w:eastAsia="宋体" w:cs="Times New Roman"/>
      <w:szCs w:val="24"/>
    </w:rPr>
  </w:style>
  <w:style w:type="character" w:customStyle="1" w:styleId="1519">
    <w:name w:val="批注主题 Char2"/>
    <w:qFormat/>
    <w:uiPriority w:val="0"/>
    <w:rPr>
      <w:rFonts w:ascii="Times New Roman" w:hAnsi="Times New Roman" w:eastAsia="宋体" w:cs="Times New Roman"/>
      <w:b/>
      <w:bCs/>
      <w:szCs w:val="24"/>
    </w:rPr>
  </w:style>
  <w:style w:type="character" w:customStyle="1" w:styleId="1520">
    <w:name w:val="页码1"/>
    <w:basedOn w:val="137"/>
    <w:qFormat/>
    <w:uiPriority w:val="0"/>
  </w:style>
  <w:style w:type="character" w:customStyle="1" w:styleId="1521">
    <w:name w:val="批注引用1"/>
    <w:qFormat/>
    <w:uiPriority w:val="0"/>
    <w:rPr>
      <w:sz w:val="21"/>
      <w:szCs w:val="21"/>
    </w:rPr>
  </w:style>
  <w:style w:type="character" w:customStyle="1" w:styleId="1522">
    <w:name w:val="Char Char133"/>
    <w:qFormat/>
    <w:uiPriority w:val="0"/>
    <w:rPr>
      <w:rFonts w:ascii="Times New Roman" w:hAnsi="Times New Roman" w:eastAsia="宋体" w:cs="Times New Roman"/>
      <w:sz w:val="18"/>
      <w:szCs w:val="18"/>
    </w:rPr>
  </w:style>
  <w:style w:type="character" w:customStyle="1" w:styleId="1523">
    <w:name w:val="Char Char143"/>
    <w:qFormat/>
    <w:uiPriority w:val="0"/>
    <w:rPr>
      <w:rFonts w:ascii="Arial" w:hAnsi="Arial" w:eastAsia="黑体" w:cs="Times New Roman"/>
      <w:kern w:val="0"/>
      <w:szCs w:val="21"/>
    </w:rPr>
  </w:style>
  <w:style w:type="paragraph" w:customStyle="1" w:styleId="1524">
    <w:name w:val="正文文本缩进1"/>
    <w:basedOn w:val="1"/>
    <w:qFormat/>
    <w:uiPriority w:val="0"/>
    <w:pPr>
      <w:spacing w:after="120"/>
      <w:ind w:left="420" w:leftChars="200"/>
    </w:pPr>
    <w:rPr>
      <w:rFonts w:ascii="Times New Roman" w:hAnsi="Times New Roman" w:eastAsia="宋体" w:cs="Times New Roman"/>
      <w:szCs w:val="24"/>
    </w:rPr>
  </w:style>
  <w:style w:type="paragraph" w:customStyle="1" w:styleId="1525">
    <w:name w:val="列表 21"/>
    <w:basedOn w:val="1"/>
    <w:qFormat/>
    <w:uiPriority w:val="0"/>
    <w:pPr>
      <w:adjustRightInd w:val="0"/>
      <w:spacing w:line="360" w:lineRule="auto"/>
      <w:ind w:left="100" w:leftChars="200" w:hanging="200" w:hangingChars="200"/>
      <w:jc w:val="left"/>
      <w:textAlignment w:val="baseline"/>
    </w:pPr>
    <w:rPr>
      <w:rFonts w:ascii="Times New Roman" w:hAnsi="Times New Roman" w:eastAsia="宋体" w:cs="Times New Roman"/>
      <w:kern w:val="0"/>
      <w:sz w:val="24"/>
      <w:szCs w:val="20"/>
    </w:rPr>
  </w:style>
  <w:style w:type="paragraph" w:customStyle="1" w:styleId="1526">
    <w:name w:val="TOC 标题11"/>
    <w:basedOn w:val="4"/>
    <w:next w:val="1"/>
    <w:qFormat/>
    <w:uiPriority w:val="0"/>
    <w:pPr>
      <w:widowControl/>
      <w:numPr>
        <w:ilvl w:val="0"/>
        <w:numId w:val="14"/>
      </w:numPr>
      <w:adjustRightInd/>
      <w:spacing w:before="480" w:after="0" w:line="276" w:lineRule="auto"/>
      <w:ind w:left="0" w:firstLine="0"/>
      <w:jc w:val="left"/>
      <w:outlineLvl w:val="9"/>
    </w:pPr>
    <w:rPr>
      <w:rFonts w:ascii="Cambria" w:hAnsi="Cambria"/>
      <w:b/>
      <w:bCs/>
      <w:color w:val="365F91"/>
      <w:kern w:val="0"/>
      <w:sz w:val="28"/>
      <w:szCs w:val="28"/>
    </w:rPr>
  </w:style>
  <w:style w:type="paragraph" w:customStyle="1" w:styleId="1527">
    <w:name w:val="文档结构图1"/>
    <w:basedOn w:val="1"/>
    <w:qFormat/>
    <w:uiPriority w:val="0"/>
    <w:rPr>
      <w:rFonts w:ascii="宋体" w:hAnsi="Times New Roman" w:eastAsia="宋体" w:cs="Times New Roman"/>
      <w:sz w:val="18"/>
      <w:szCs w:val="18"/>
    </w:rPr>
  </w:style>
  <w:style w:type="paragraph" w:customStyle="1" w:styleId="1528">
    <w:name w:val="正文文本缩进 21"/>
    <w:basedOn w:val="1"/>
    <w:qFormat/>
    <w:uiPriority w:val="0"/>
    <w:pPr>
      <w:spacing w:after="120" w:line="480" w:lineRule="auto"/>
      <w:ind w:left="420" w:leftChars="200"/>
    </w:pPr>
    <w:rPr>
      <w:rFonts w:ascii="Times New Roman" w:hAnsi="Times New Roman" w:eastAsia="宋体" w:cs="Times New Roman"/>
      <w:szCs w:val="24"/>
    </w:rPr>
  </w:style>
  <w:style w:type="paragraph" w:customStyle="1" w:styleId="1529">
    <w:name w:val="正文文本缩进 31"/>
    <w:basedOn w:val="1"/>
    <w:qFormat/>
    <w:uiPriority w:val="0"/>
    <w:pPr>
      <w:spacing w:after="120"/>
      <w:ind w:left="420" w:leftChars="200"/>
    </w:pPr>
    <w:rPr>
      <w:rFonts w:ascii="Times New Roman" w:hAnsi="Times New Roman" w:eastAsia="宋体" w:cs="Times New Roman"/>
      <w:sz w:val="16"/>
      <w:szCs w:val="16"/>
    </w:rPr>
  </w:style>
  <w:style w:type="paragraph" w:customStyle="1" w:styleId="1530">
    <w:name w:val="注释标题2"/>
    <w:basedOn w:val="1"/>
    <w:next w:val="1"/>
    <w:qFormat/>
    <w:uiPriority w:val="0"/>
    <w:pPr>
      <w:tabs>
        <w:tab w:val="left" w:pos="360"/>
      </w:tabs>
    </w:pPr>
    <w:rPr>
      <w:rFonts w:ascii="Times New Roman" w:hAnsi="Times New Roman" w:eastAsia="黑体" w:cs="Times New Roman"/>
      <w:szCs w:val="24"/>
    </w:rPr>
  </w:style>
  <w:style w:type="paragraph" w:customStyle="1" w:styleId="1531">
    <w:name w:val="列表1"/>
    <w:basedOn w:val="1"/>
    <w:qFormat/>
    <w:uiPriority w:val="0"/>
    <w:pPr>
      <w:spacing w:line="288" w:lineRule="auto"/>
    </w:pPr>
    <w:rPr>
      <w:rFonts w:ascii="Times New Roman" w:hAnsi="Times New Roman" w:eastAsia="宋体" w:cs="Times New Roman"/>
      <w:szCs w:val="24"/>
    </w:rPr>
  </w:style>
  <w:style w:type="paragraph" w:customStyle="1" w:styleId="1532">
    <w:name w:val="索引 11"/>
    <w:basedOn w:val="1"/>
    <w:next w:val="1"/>
    <w:qFormat/>
    <w:uiPriority w:val="0"/>
    <w:pPr>
      <w:autoSpaceDE w:val="0"/>
      <w:autoSpaceDN w:val="0"/>
      <w:snapToGrid w:val="0"/>
      <w:spacing w:before="100" w:after="100"/>
      <w:jc w:val="center"/>
    </w:pPr>
    <w:rPr>
      <w:rFonts w:ascii="宋体" w:hAnsi="Times New Roman" w:eastAsia="宋体" w:cs="Times New Roman"/>
      <w:spacing w:val="-6"/>
      <w:w w:val="90"/>
      <w:kern w:val="0"/>
      <w:sz w:val="22"/>
      <w:szCs w:val="20"/>
    </w:rPr>
  </w:style>
  <w:style w:type="paragraph" w:customStyle="1" w:styleId="1533">
    <w:name w:val="Char Char Char2 Char Char Char Char"/>
    <w:basedOn w:val="1"/>
    <w:qFormat/>
    <w:uiPriority w:val="0"/>
    <w:pPr>
      <w:spacing w:line="360" w:lineRule="auto"/>
      <w:ind w:firstLine="200" w:firstLineChars="200"/>
    </w:pPr>
    <w:rPr>
      <w:rFonts w:ascii="宋体" w:hAnsi="宋体" w:eastAsia="宋体" w:cs="宋体"/>
      <w:bCs/>
      <w:sz w:val="24"/>
      <w:szCs w:val="24"/>
    </w:rPr>
  </w:style>
  <w:style w:type="paragraph" w:customStyle="1" w:styleId="1534">
    <w:name w:val="批注主题1"/>
    <w:basedOn w:val="29"/>
    <w:next w:val="29"/>
    <w:qFormat/>
    <w:uiPriority w:val="0"/>
    <w:rPr>
      <w:b/>
      <w:bCs/>
      <w:sz w:val="21"/>
    </w:rPr>
  </w:style>
  <w:style w:type="paragraph" w:customStyle="1" w:styleId="1535">
    <w:name w:val="正文首行缩进1"/>
    <w:basedOn w:val="1"/>
    <w:qFormat/>
    <w:uiPriority w:val="0"/>
    <w:pPr>
      <w:spacing w:line="400" w:lineRule="exact"/>
      <w:ind w:firstLine="493"/>
    </w:pPr>
    <w:rPr>
      <w:rFonts w:ascii="Times New Roman" w:hAnsi="Times New Roman" w:eastAsia="宋体" w:cs="Times New Roman"/>
      <w:spacing w:val="8"/>
      <w:kern w:val="24"/>
      <w:sz w:val="24"/>
      <w:szCs w:val="20"/>
    </w:rPr>
  </w:style>
  <w:style w:type="character" w:customStyle="1" w:styleId="1536">
    <w:name w:val="文档结构图 Char2"/>
    <w:qFormat/>
    <w:uiPriority w:val="0"/>
    <w:rPr>
      <w:rFonts w:ascii="宋体"/>
      <w:kern w:val="2"/>
      <w:sz w:val="18"/>
      <w:szCs w:val="18"/>
    </w:rPr>
  </w:style>
  <w:style w:type="character" w:customStyle="1" w:styleId="1537">
    <w:name w:val="报告书正文 Char"/>
    <w:link w:val="1093"/>
    <w:qFormat/>
    <w:uiPriority w:val="0"/>
    <w:rPr>
      <w:rFonts w:ascii="Times New Roman" w:hAnsi="Times New Roman" w:eastAsia="宋体" w:cs="Times New Roman"/>
      <w:kern w:val="0"/>
      <w:sz w:val="24"/>
      <w:szCs w:val="24"/>
    </w:rPr>
  </w:style>
  <w:style w:type="character" w:customStyle="1" w:styleId="1538">
    <w:name w:val="批注框文本 Char3"/>
    <w:qFormat/>
    <w:uiPriority w:val="0"/>
    <w:rPr>
      <w:sz w:val="18"/>
      <w:szCs w:val="18"/>
    </w:rPr>
  </w:style>
  <w:style w:type="character" w:customStyle="1" w:styleId="1539">
    <w:name w:val="批注文字 Char3"/>
    <w:basedOn w:val="137"/>
    <w:qFormat/>
    <w:uiPriority w:val="0"/>
  </w:style>
  <w:style w:type="character" w:customStyle="1" w:styleId="1540">
    <w:name w:val="日期 Char2"/>
    <w:qFormat/>
    <w:uiPriority w:val="0"/>
    <w:rPr>
      <w:kern w:val="2"/>
      <w:sz w:val="21"/>
      <w:szCs w:val="24"/>
    </w:rPr>
  </w:style>
  <w:style w:type="paragraph" w:customStyle="1" w:styleId="1541">
    <w:name w:val="样式 标题 3标题 3 Char标题3H3h33rd level第二层条三级标题条标题条标题1.1.1标题0..."/>
    <w:basedOn w:val="6"/>
    <w:qFormat/>
    <w:uiPriority w:val="0"/>
    <w:pPr>
      <w:keepLines w:val="0"/>
      <w:spacing w:before="0" w:after="0" w:line="360" w:lineRule="auto"/>
      <w:jc w:val="left"/>
    </w:pPr>
    <w:rPr>
      <w:rFonts w:ascii="Arial" w:hAnsi="Arial" w:cs="Arial"/>
      <w:b/>
      <w:sz w:val="28"/>
      <w:szCs w:val="20"/>
    </w:rPr>
  </w:style>
  <w:style w:type="table" w:customStyle="1" w:styleId="1542">
    <w:name w:val="专业网格1"/>
    <w:basedOn w:val="87"/>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43">
    <w:name w:val="标题 3 Char Char1"/>
    <w:qFormat/>
    <w:uiPriority w:val="0"/>
    <w:rPr>
      <w:rFonts w:eastAsia="黑体"/>
      <w:bCs/>
      <w:kern w:val="2"/>
      <w:sz w:val="24"/>
      <w:szCs w:val="32"/>
      <w:lang w:val="en-US" w:eastAsia="zh-CN" w:bidi="ar-SA"/>
    </w:rPr>
  </w:style>
  <w:style w:type="paragraph" w:customStyle="1" w:styleId="1544">
    <w:name w:val="Char Char Char Char Char Char Char Char Char7"/>
    <w:basedOn w:val="1"/>
    <w:qFormat/>
    <w:uiPriority w:val="0"/>
    <w:rPr>
      <w:rFonts w:ascii="Times New Roman" w:hAnsi="Times New Roman" w:eastAsia="宋体" w:cs="Times New Roman"/>
      <w:szCs w:val="24"/>
    </w:rPr>
  </w:style>
  <w:style w:type="paragraph" w:customStyle="1" w:styleId="1545">
    <w:name w:val="Char Char3 Char Char4"/>
    <w:basedOn w:val="1"/>
    <w:qFormat/>
    <w:uiPriority w:val="0"/>
    <w:rPr>
      <w:rFonts w:ascii="Calibri" w:hAnsi="Calibri" w:eastAsia="宋体" w:cs="Times New Roman"/>
    </w:rPr>
  </w:style>
  <w:style w:type="paragraph" w:customStyle="1" w:styleId="1546">
    <w:name w:val="Char15"/>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47">
    <w:name w:val="Char Char Char Char Char Char4"/>
    <w:basedOn w:val="1"/>
    <w:qFormat/>
    <w:uiPriority w:val="0"/>
    <w:rPr>
      <w:rFonts w:ascii="Times New Roman" w:hAnsi="Times New Roman" w:eastAsia="宋体" w:cs="Times New Roman"/>
      <w:szCs w:val="24"/>
    </w:rPr>
  </w:style>
  <w:style w:type="paragraph" w:customStyle="1" w:styleId="1548">
    <w:name w:val="Char6"/>
    <w:basedOn w:val="1"/>
    <w:qFormat/>
    <w:uiPriority w:val="0"/>
    <w:rPr>
      <w:rFonts w:ascii="Times New Roman" w:hAnsi="Times New Roman" w:eastAsia="宋体" w:cs="Times New Roman"/>
      <w:szCs w:val="24"/>
    </w:rPr>
  </w:style>
  <w:style w:type="paragraph" w:customStyle="1" w:styleId="1549">
    <w:name w:val="Char Char Char Char Char Char Char Char Char6"/>
    <w:basedOn w:val="1"/>
    <w:qFormat/>
    <w:uiPriority w:val="0"/>
    <w:rPr>
      <w:rFonts w:ascii="Times New Roman" w:hAnsi="Times New Roman" w:eastAsia="宋体" w:cs="Times New Roman"/>
      <w:szCs w:val="24"/>
    </w:rPr>
  </w:style>
  <w:style w:type="paragraph" w:customStyle="1" w:styleId="1550">
    <w:name w:val="Char Char3 Char Char3"/>
    <w:basedOn w:val="1"/>
    <w:qFormat/>
    <w:uiPriority w:val="0"/>
    <w:rPr>
      <w:rFonts w:ascii="Calibri" w:hAnsi="Calibri" w:eastAsia="宋体" w:cs="Times New Roman"/>
    </w:rPr>
  </w:style>
  <w:style w:type="paragraph" w:customStyle="1" w:styleId="1551">
    <w:name w:val="Char Char Char Char Char Char3"/>
    <w:basedOn w:val="1"/>
    <w:qFormat/>
    <w:uiPriority w:val="0"/>
    <w:rPr>
      <w:rFonts w:ascii="Times New Roman" w:hAnsi="Times New Roman" w:eastAsia="宋体" w:cs="Times New Roman"/>
      <w:szCs w:val="24"/>
    </w:rPr>
  </w:style>
  <w:style w:type="paragraph" w:customStyle="1" w:styleId="1552">
    <w:name w:val="陈标题1"/>
    <w:basedOn w:val="1"/>
    <w:next w:val="1"/>
    <w:link w:val="1568"/>
    <w:qFormat/>
    <w:uiPriority w:val="0"/>
    <w:pPr>
      <w:numPr>
        <w:ilvl w:val="0"/>
        <w:numId w:val="15"/>
      </w:numPr>
      <w:spacing w:line="288" w:lineRule="auto"/>
      <w:outlineLvl w:val="0"/>
    </w:pPr>
    <w:rPr>
      <w:rFonts w:ascii="Times New Roman" w:hAnsi="Times New Roman" w:eastAsia="宋体" w:cs="Times New Roman"/>
      <w:b/>
      <w:kern w:val="0"/>
      <w:sz w:val="44"/>
      <w:szCs w:val="48"/>
    </w:rPr>
  </w:style>
  <w:style w:type="paragraph" w:customStyle="1" w:styleId="1553">
    <w:name w:val="陈标题2"/>
    <w:basedOn w:val="1"/>
    <w:next w:val="1"/>
    <w:link w:val="1567"/>
    <w:qFormat/>
    <w:uiPriority w:val="0"/>
    <w:pPr>
      <w:keepNext/>
      <w:keepLines/>
      <w:numPr>
        <w:ilvl w:val="1"/>
        <w:numId w:val="15"/>
      </w:numPr>
      <w:spacing w:line="288" w:lineRule="auto"/>
      <w:outlineLvl w:val="1"/>
    </w:pPr>
    <w:rPr>
      <w:rFonts w:ascii="Times New Roman" w:hAnsi="Times New Roman" w:eastAsia="宋体" w:cs="Times New Roman"/>
      <w:b/>
      <w:kern w:val="0"/>
      <w:sz w:val="32"/>
      <w:szCs w:val="32"/>
    </w:rPr>
  </w:style>
  <w:style w:type="paragraph" w:customStyle="1" w:styleId="1554">
    <w:name w:val="陈标题3"/>
    <w:basedOn w:val="1"/>
    <w:next w:val="1"/>
    <w:link w:val="1557"/>
    <w:qFormat/>
    <w:uiPriority w:val="0"/>
    <w:pPr>
      <w:keepNext/>
      <w:keepLines/>
      <w:numPr>
        <w:ilvl w:val="2"/>
        <w:numId w:val="15"/>
      </w:numPr>
      <w:spacing w:line="288" w:lineRule="auto"/>
      <w:outlineLvl w:val="2"/>
    </w:pPr>
    <w:rPr>
      <w:rFonts w:ascii="Times New Roman" w:hAnsi="Times New Roman" w:eastAsia="宋体" w:cs="Times New Roman"/>
      <w:b/>
      <w:sz w:val="28"/>
      <w:szCs w:val="30"/>
    </w:rPr>
  </w:style>
  <w:style w:type="paragraph" w:customStyle="1" w:styleId="1555">
    <w:name w:val="陈标题4"/>
    <w:basedOn w:val="1"/>
    <w:next w:val="1"/>
    <w:link w:val="1565"/>
    <w:qFormat/>
    <w:uiPriority w:val="0"/>
    <w:pPr>
      <w:keepNext/>
      <w:keepLines/>
      <w:numPr>
        <w:ilvl w:val="3"/>
        <w:numId w:val="15"/>
      </w:numPr>
      <w:spacing w:line="288" w:lineRule="auto"/>
      <w:outlineLvl w:val="3"/>
    </w:pPr>
    <w:rPr>
      <w:rFonts w:ascii="Times New Roman" w:hAnsi="Times New Roman" w:eastAsia="宋体" w:cs="Times New Roman"/>
      <w:b/>
      <w:kern w:val="0"/>
      <w:sz w:val="28"/>
      <w:szCs w:val="28"/>
    </w:rPr>
  </w:style>
  <w:style w:type="paragraph" w:customStyle="1" w:styleId="1556">
    <w:name w:val="陈表头文字"/>
    <w:basedOn w:val="1"/>
    <w:next w:val="1"/>
    <w:link w:val="1558"/>
    <w:qFormat/>
    <w:uiPriority w:val="0"/>
    <w:pPr>
      <w:keepNext/>
      <w:numPr>
        <w:ilvl w:val="5"/>
        <w:numId w:val="15"/>
      </w:numPr>
      <w:spacing w:line="288" w:lineRule="auto"/>
      <w:jc w:val="center"/>
    </w:pPr>
    <w:rPr>
      <w:rFonts w:ascii="Times New Roman" w:hAnsi="Times New Roman" w:eastAsia="宋体" w:cs="Times New Roman"/>
      <w:b/>
      <w:sz w:val="24"/>
      <w:szCs w:val="24"/>
    </w:rPr>
  </w:style>
  <w:style w:type="character" w:customStyle="1" w:styleId="1557">
    <w:name w:val="陈标题3 Char"/>
    <w:link w:val="1554"/>
    <w:qFormat/>
    <w:uiPriority w:val="0"/>
    <w:rPr>
      <w:rFonts w:ascii="Times New Roman" w:hAnsi="Times New Roman" w:eastAsia="宋体" w:cs="Times New Roman"/>
      <w:b/>
      <w:sz w:val="28"/>
      <w:szCs w:val="30"/>
    </w:rPr>
  </w:style>
  <w:style w:type="character" w:customStyle="1" w:styleId="1558">
    <w:name w:val="陈表头文字 Char"/>
    <w:link w:val="1556"/>
    <w:qFormat/>
    <w:uiPriority w:val="0"/>
    <w:rPr>
      <w:rFonts w:ascii="Times New Roman" w:hAnsi="Times New Roman" w:eastAsia="宋体" w:cs="Times New Roman"/>
      <w:b/>
      <w:sz w:val="24"/>
      <w:szCs w:val="24"/>
    </w:rPr>
  </w:style>
  <w:style w:type="character" w:customStyle="1" w:styleId="1559">
    <w:name w:val="表头样式 Char"/>
    <w:link w:val="619"/>
    <w:qFormat/>
    <w:uiPriority w:val="0"/>
    <w:rPr>
      <w:rFonts w:ascii="Times New Roman" w:hAnsi="Times New Roman" w:eastAsia="黑体" w:cs="Times New Roman"/>
      <w:sz w:val="28"/>
      <w:szCs w:val="20"/>
    </w:rPr>
  </w:style>
  <w:style w:type="paragraph" w:customStyle="1" w:styleId="1560">
    <w:name w:val="规划正文样式 Char"/>
    <w:basedOn w:val="1"/>
    <w:qFormat/>
    <w:uiPriority w:val="0"/>
    <w:pPr>
      <w:spacing w:line="400" w:lineRule="exact"/>
      <w:ind w:firstLine="480" w:firstLineChars="200"/>
    </w:pPr>
    <w:rPr>
      <w:rFonts w:ascii="Times New Roman" w:hAnsi="Times New Roman" w:eastAsia="宋体" w:cs="Times New Roman"/>
      <w:sz w:val="24"/>
      <w:szCs w:val="24"/>
    </w:rPr>
  </w:style>
  <w:style w:type="paragraph" w:customStyle="1" w:styleId="1561">
    <w:name w:val="小四两端对齐"/>
    <w:qFormat/>
    <w:uiPriority w:val="0"/>
    <w:pPr>
      <w:adjustRightInd w:val="0"/>
      <w:snapToGrid w:val="0"/>
      <w:jc w:val="both"/>
    </w:pPr>
    <w:rPr>
      <w:rFonts w:ascii="Times New Roman" w:hAnsi="Times New Roman" w:eastAsia="宋体" w:cs="Times New Roman"/>
      <w:sz w:val="24"/>
      <w:szCs w:val="24"/>
      <w:lang w:val="en-US" w:eastAsia="zh-CN" w:bidi="ar-SA"/>
    </w:rPr>
  </w:style>
  <w:style w:type="character" w:customStyle="1" w:styleId="1562">
    <w:name w:val="段落文字 Char Char"/>
    <w:qFormat/>
    <w:uiPriority w:val="0"/>
    <w:rPr>
      <w:rFonts w:hAnsi="华文中宋" w:eastAsia="华文中宋"/>
      <w:color w:val="000000"/>
      <w:sz w:val="24"/>
      <w:szCs w:val="24"/>
    </w:rPr>
  </w:style>
  <w:style w:type="paragraph" w:customStyle="1" w:styleId="1563">
    <w:name w:val="CM1"/>
    <w:basedOn w:val="251"/>
    <w:next w:val="251"/>
    <w:qFormat/>
    <w:uiPriority w:val="0"/>
    <w:rPr>
      <w:rFonts w:ascii="黑体" w:hAnsi="Calibri" w:eastAsia="黑体" w:cs="Times New Roman"/>
      <w:color w:val="auto"/>
    </w:rPr>
  </w:style>
  <w:style w:type="paragraph" w:customStyle="1" w:styleId="1564">
    <w:name w:val="陈底注"/>
    <w:basedOn w:val="1"/>
    <w:next w:val="1"/>
    <w:link w:val="1566"/>
    <w:qFormat/>
    <w:uiPriority w:val="0"/>
    <w:pPr>
      <w:spacing w:line="288" w:lineRule="auto"/>
      <w:ind w:firstLine="420" w:firstLineChars="200"/>
    </w:pPr>
    <w:rPr>
      <w:rFonts w:ascii="Times New Roman" w:hAnsi="Times New Roman" w:eastAsia="仿宋_GB2312" w:cs="Times New Roman"/>
      <w:kern w:val="0"/>
      <w:sz w:val="20"/>
      <w:szCs w:val="21"/>
    </w:rPr>
  </w:style>
  <w:style w:type="character" w:customStyle="1" w:styleId="1565">
    <w:name w:val="陈标题4 Char"/>
    <w:link w:val="1555"/>
    <w:qFormat/>
    <w:uiPriority w:val="0"/>
    <w:rPr>
      <w:rFonts w:ascii="Times New Roman" w:hAnsi="Times New Roman" w:eastAsia="宋体" w:cs="Times New Roman"/>
      <w:b/>
      <w:kern w:val="0"/>
      <w:sz w:val="28"/>
      <w:szCs w:val="28"/>
    </w:rPr>
  </w:style>
  <w:style w:type="character" w:customStyle="1" w:styleId="1566">
    <w:name w:val="陈底注 Char"/>
    <w:link w:val="1564"/>
    <w:qFormat/>
    <w:uiPriority w:val="0"/>
    <w:rPr>
      <w:rFonts w:ascii="Times New Roman" w:hAnsi="Times New Roman" w:eastAsia="仿宋_GB2312" w:cs="Times New Roman"/>
      <w:kern w:val="0"/>
      <w:sz w:val="20"/>
      <w:szCs w:val="21"/>
    </w:rPr>
  </w:style>
  <w:style w:type="character" w:customStyle="1" w:styleId="1567">
    <w:name w:val="陈标题2 Char"/>
    <w:link w:val="1553"/>
    <w:qFormat/>
    <w:uiPriority w:val="0"/>
    <w:rPr>
      <w:rFonts w:ascii="Times New Roman" w:hAnsi="Times New Roman" w:eastAsia="宋体" w:cs="Times New Roman"/>
      <w:b/>
      <w:kern w:val="0"/>
      <w:sz w:val="32"/>
      <w:szCs w:val="32"/>
    </w:rPr>
  </w:style>
  <w:style w:type="character" w:customStyle="1" w:styleId="1568">
    <w:name w:val="陈标题1 Char"/>
    <w:link w:val="1552"/>
    <w:qFormat/>
    <w:uiPriority w:val="0"/>
    <w:rPr>
      <w:rFonts w:ascii="Times New Roman" w:hAnsi="Times New Roman" w:eastAsia="宋体" w:cs="Times New Roman"/>
      <w:b/>
      <w:kern w:val="0"/>
      <w:sz w:val="44"/>
      <w:szCs w:val="48"/>
    </w:rPr>
  </w:style>
  <w:style w:type="character" w:customStyle="1" w:styleId="1569">
    <w:name w:val="注释标题 Char1"/>
    <w:qFormat/>
    <w:uiPriority w:val="0"/>
    <w:rPr>
      <w:kern w:val="2"/>
      <w:sz w:val="21"/>
      <w:szCs w:val="22"/>
    </w:rPr>
  </w:style>
  <w:style w:type="character" w:customStyle="1" w:styleId="1570">
    <w:name w:val="报告书正文 Char Char"/>
    <w:qFormat/>
    <w:uiPriority w:val="0"/>
    <w:rPr>
      <w:rFonts w:ascii="Times New Roman" w:hAnsi="Times New Roman"/>
      <w:kern w:val="2"/>
      <w:sz w:val="24"/>
      <w:szCs w:val="24"/>
    </w:rPr>
  </w:style>
  <w:style w:type="paragraph" w:customStyle="1" w:styleId="1571">
    <w:name w:val="6表内文字 居中"/>
    <w:basedOn w:val="1"/>
    <w:qFormat/>
    <w:uiPriority w:val="0"/>
    <w:pPr>
      <w:adjustRightInd w:val="0"/>
      <w:spacing w:line="240" w:lineRule="atLeast"/>
      <w:jc w:val="center"/>
      <w:textAlignment w:val="baseline"/>
    </w:pPr>
    <w:rPr>
      <w:rFonts w:ascii="Times New Roman" w:hAnsi="Times New Roman" w:eastAsia="宋体" w:cs="Times New Roman"/>
      <w:snapToGrid w:val="0"/>
      <w:kern w:val="0"/>
      <w:szCs w:val="24"/>
    </w:rPr>
  </w:style>
  <w:style w:type="character" w:customStyle="1" w:styleId="1572">
    <w:name w:val="正文（首行缩进） Char1"/>
    <w:qFormat/>
    <w:uiPriority w:val="0"/>
    <w:rPr>
      <w:rFonts w:ascii="宋体" w:hAnsi="宋体"/>
      <w:snapToGrid w:val="0"/>
      <w:color w:val="000000"/>
      <w:kern w:val="2"/>
      <w:sz w:val="24"/>
    </w:rPr>
  </w:style>
  <w:style w:type="paragraph" w:customStyle="1" w:styleId="1573">
    <w:name w:val="文本正文"/>
    <w:basedOn w:val="1"/>
    <w:link w:val="1574"/>
    <w:qFormat/>
    <w:uiPriority w:val="0"/>
    <w:pPr>
      <w:adjustRightInd w:val="0"/>
      <w:spacing w:line="360" w:lineRule="auto"/>
      <w:ind w:firstLine="599" w:firstLineChars="214"/>
      <w:jc w:val="left"/>
      <w:textAlignment w:val="baseline"/>
    </w:pPr>
    <w:rPr>
      <w:rFonts w:ascii="宋体" w:hAnsi="宋体" w:eastAsia="宋体" w:cs="Times New Roman"/>
      <w:kern w:val="0"/>
      <w:sz w:val="24"/>
      <w:szCs w:val="28"/>
    </w:rPr>
  </w:style>
  <w:style w:type="character" w:customStyle="1" w:styleId="1574">
    <w:name w:val="文本正文 Char"/>
    <w:link w:val="1573"/>
    <w:qFormat/>
    <w:uiPriority w:val="0"/>
    <w:rPr>
      <w:rFonts w:ascii="宋体" w:hAnsi="宋体" w:eastAsia="宋体" w:cs="Times New Roman"/>
      <w:kern w:val="0"/>
      <w:sz w:val="24"/>
      <w:szCs w:val="28"/>
    </w:rPr>
  </w:style>
  <w:style w:type="paragraph" w:customStyle="1" w:styleId="1575">
    <w:name w:val="封面—报告书"/>
    <w:basedOn w:val="1"/>
    <w:semiHidden/>
    <w:qFormat/>
    <w:uiPriority w:val="0"/>
    <w:pPr>
      <w:spacing w:after="100" w:afterAutospacing="1" w:line="360" w:lineRule="auto"/>
      <w:jc w:val="center"/>
    </w:pPr>
    <w:rPr>
      <w:rFonts w:ascii="Times New Roman" w:hAnsi="Times New Roman" w:eastAsia="华文新魏" w:cs="Times New Roman"/>
      <w:snapToGrid w:val="0"/>
      <w:spacing w:val="40"/>
      <w:kern w:val="0"/>
      <w:sz w:val="72"/>
      <w:szCs w:val="72"/>
    </w:rPr>
  </w:style>
  <w:style w:type="paragraph" w:customStyle="1" w:styleId="1576">
    <w:name w:val="图表—名称"/>
    <w:basedOn w:val="1"/>
    <w:semiHidden/>
    <w:qFormat/>
    <w:uiPriority w:val="0"/>
    <w:pPr>
      <w:adjustRightInd w:val="0"/>
      <w:snapToGrid w:val="0"/>
      <w:spacing w:line="460" w:lineRule="exact"/>
      <w:jc w:val="center"/>
    </w:pPr>
    <w:rPr>
      <w:rFonts w:ascii="Times New Roman" w:hAnsi="Times New Roman" w:eastAsia="楷体_GB2312" w:cs="Times New Roman"/>
      <w:sz w:val="28"/>
      <w:szCs w:val="32"/>
    </w:rPr>
  </w:style>
  <w:style w:type="paragraph" w:customStyle="1" w:styleId="1577">
    <w:name w:val="5文章(治)"/>
    <w:basedOn w:val="1"/>
    <w:qFormat/>
    <w:uiPriority w:val="0"/>
    <w:pPr>
      <w:spacing w:line="460" w:lineRule="exact"/>
      <w:ind w:firstLine="480" w:firstLineChars="200"/>
    </w:pPr>
    <w:rPr>
      <w:rFonts w:ascii="Times New Roman" w:hAnsi="宋体" w:eastAsia="宋体" w:cs="Times New Roman"/>
      <w:bCs/>
      <w:color w:val="000000"/>
      <w:sz w:val="24"/>
      <w:szCs w:val="24"/>
    </w:rPr>
  </w:style>
  <w:style w:type="paragraph" w:customStyle="1" w:styleId="1578">
    <w:name w:val="序列样式1"/>
    <w:basedOn w:val="1"/>
    <w:semiHidden/>
    <w:qFormat/>
    <w:uiPriority w:val="0"/>
    <w:pPr>
      <w:spacing w:after="48" w:line="280" w:lineRule="exact"/>
      <w:ind w:left="227"/>
    </w:pPr>
    <w:rPr>
      <w:rFonts w:ascii="宋体" w:hAnsi="宋体" w:eastAsia="宋体" w:cs="Times New Roman"/>
      <w:szCs w:val="20"/>
    </w:rPr>
  </w:style>
  <w:style w:type="character" w:customStyle="1" w:styleId="1579">
    <w:name w:val="图表标题 Char"/>
    <w:link w:val="337"/>
    <w:qFormat/>
    <w:uiPriority w:val="0"/>
    <w:rPr>
      <w:rFonts w:ascii="宋体" w:hAnsi="宋体" w:eastAsia="宋体" w:cs="Times New Roman"/>
      <w:kern w:val="0"/>
      <w:sz w:val="24"/>
      <w:szCs w:val="24"/>
    </w:rPr>
  </w:style>
  <w:style w:type="character" w:customStyle="1" w:styleId="1580">
    <w:name w:val="四号 正文 Char1"/>
    <w:qFormat/>
    <w:uiPriority w:val="0"/>
    <w:rPr>
      <w:rFonts w:eastAsia="宋体" w:cs="宋体"/>
      <w:spacing w:val="6"/>
      <w:kern w:val="2"/>
      <w:sz w:val="28"/>
      <w:lang w:val="en-US" w:eastAsia="zh-CN" w:bidi="ar-SA"/>
    </w:rPr>
  </w:style>
  <w:style w:type="paragraph" w:customStyle="1" w:styleId="1581">
    <w:name w:val="正文OK"/>
    <w:basedOn w:val="1"/>
    <w:semiHidden/>
    <w:qFormat/>
    <w:uiPriority w:val="0"/>
    <w:pPr>
      <w:spacing w:line="460" w:lineRule="exact"/>
      <w:jc w:val="center"/>
    </w:pPr>
    <w:rPr>
      <w:rFonts w:ascii="Times New Roman" w:hAnsi="Times New Roman" w:eastAsia="宋体" w:cs="Times New Roman"/>
      <w:szCs w:val="21"/>
    </w:rPr>
  </w:style>
  <w:style w:type="paragraph" w:customStyle="1" w:styleId="1582">
    <w:name w:val="图表—注解"/>
    <w:basedOn w:val="1"/>
    <w:semiHidden/>
    <w:qFormat/>
    <w:uiPriority w:val="0"/>
    <w:pPr>
      <w:snapToGrid w:val="0"/>
      <w:spacing w:beforeLines="20" w:line="280" w:lineRule="exact"/>
      <w:ind w:firstLine="525" w:firstLineChars="250"/>
      <w:jc w:val="left"/>
    </w:pPr>
    <w:rPr>
      <w:rFonts w:ascii="Times New Roman" w:hAnsi="Times New Roman" w:eastAsia="宋体" w:cs="Times New Roman"/>
      <w:sz w:val="18"/>
      <w:szCs w:val="18"/>
    </w:rPr>
  </w:style>
  <w:style w:type="character" w:customStyle="1" w:styleId="1583">
    <w:name w:val="正文样式1 Char"/>
    <w:link w:val="299"/>
    <w:qFormat/>
    <w:uiPriority w:val="0"/>
    <w:rPr>
      <w:rFonts w:ascii="Times New Roman" w:hAnsi="Times New Roman" w:eastAsia="宋体" w:cs="Times New Roman"/>
      <w:snapToGrid w:val="0"/>
      <w:kern w:val="0"/>
      <w:szCs w:val="20"/>
    </w:rPr>
  </w:style>
  <w:style w:type="paragraph" w:customStyle="1" w:styleId="1584">
    <w:name w:val="冯正1"/>
    <w:basedOn w:val="1"/>
    <w:link w:val="1585"/>
    <w:semiHidden/>
    <w:qFormat/>
    <w:uiPriority w:val="0"/>
    <w:pPr>
      <w:spacing w:beforeLines="25" w:afterLines="25" w:line="400" w:lineRule="exact"/>
      <w:ind w:firstLine="200" w:firstLineChars="200"/>
    </w:pPr>
    <w:rPr>
      <w:rFonts w:ascii="Times New Roman" w:hAnsi="Times New Roman" w:eastAsia="宋体" w:cs="Times New Roman"/>
      <w:color w:val="000000"/>
      <w:kern w:val="0"/>
      <w:sz w:val="24"/>
      <w:szCs w:val="20"/>
    </w:rPr>
  </w:style>
  <w:style w:type="character" w:customStyle="1" w:styleId="1585">
    <w:name w:val="冯正1 Char"/>
    <w:link w:val="1584"/>
    <w:semiHidden/>
    <w:qFormat/>
    <w:uiPriority w:val="0"/>
    <w:rPr>
      <w:rFonts w:ascii="Times New Roman" w:hAnsi="Times New Roman" w:eastAsia="宋体" w:cs="Times New Roman"/>
      <w:color w:val="000000"/>
      <w:kern w:val="0"/>
      <w:sz w:val="24"/>
      <w:szCs w:val="20"/>
    </w:rPr>
  </w:style>
  <w:style w:type="paragraph" w:customStyle="1" w:styleId="1586">
    <w:name w:val="样式 报告正文 + 首行缩进:  2 字符"/>
    <w:basedOn w:val="1"/>
    <w:link w:val="1587"/>
    <w:qFormat/>
    <w:uiPriority w:val="0"/>
    <w:pPr>
      <w:autoSpaceDE w:val="0"/>
      <w:autoSpaceDN w:val="0"/>
      <w:spacing w:line="360" w:lineRule="auto"/>
      <w:ind w:firstLine="200" w:firstLineChars="200"/>
    </w:pPr>
    <w:rPr>
      <w:rFonts w:ascii="Times New Roman" w:hAnsi="Times New Roman" w:eastAsia="宋体" w:cs="Times New Roman"/>
      <w:kern w:val="0"/>
      <w:sz w:val="24"/>
      <w:szCs w:val="20"/>
    </w:rPr>
  </w:style>
  <w:style w:type="character" w:customStyle="1" w:styleId="1587">
    <w:name w:val="样式 报告正文 + 首行缩进:  2 字符 Char"/>
    <w:link w:val="1586"/>
    <w:qFormat/>
    <w:uiPriority w:val="0"/>
    <w:rPr>
      <w:rFonts w:ascii="Times New Roman" w:hAnsi="Times New Roman" w:eastAsia="宋体" w:cs="Times New Roman"/>
      <w:kern w:val="0"/>
      <w:sz w:val="24"/>
      <w:szCs w:val="20"/>
    </w:rPr>
  </w:style>
  <w:style w:type="paragraph" w:customStyle="1" w:styleId="1588">
    <w:name w:val="3级标题"/>
    <w:basedOn w:val="6"/>
    <w:link w:val="1589"/>
    <w:qFormat/>
    <w:uiPriority w:val="0"/>
    <w:pPr>
      <w:spacing w:before="120" w:after="120" w:line="460" w:lineRule="exact"/>
    </w:pPr>
    <w:rPr>
      <w:b/>
      <w:bCs/>
      <w:sz w:val="28"/>
      <w:szCs w:val="28"/>
    </w:rPr>
  </w:style>
  <w:style w:type="character" w:customStyle="1" w:styleId="1589">
    <w:name w:val="3级标题 Char"/>
    <w:link w:val="1588"/>
    <w:qFormat/>
    <w:uiPriority w:val="0"/>
    <w:rPr>
      <w:rFonts w:ascii="Times New Roman" w:hAnsi="Times New Roman" w:eastAsia="宋体" w:cs="Times New Roman"/>
      <w:b/>
      <w:bCs/>
      <w:kern w:val="0"/>
      <w:sz w:val="28"/>
      <w:szCs w:val="28"/>
    </w:rPr>
  </w:style>
  <w:style w:type="paragraph" w:customStyle="1" w:styleId="1590">
    <w:name w:val="正文2002"/>
    <w:basedOn w:val="1"/>
    <w:qFormat/>
    <w:uiPriority w:val="0"/>
    <w:pPr>
      <w:spacing w:line="280" w:lineRule="exact"/>
      <w:jc w:val="center"/>
    </w:pPr>
    <w:rPr>
      <w:rFonts w:ascii="宋体" w:hAnsi="宋体" w:eastAsia="宋体" w:cs="Times New Roman"/>
      <w:b/>
      <w:sz w:val="18"/>
      <w:szCs w:val="18"/>
    </w:rPr>
  </w:style>
  <w:style w:type="paragraph" w:customStyle="1" w:styleId="1591">
    <w:name w:val="表内字体"/>
    <w:basedOn w:val="1"/>
    <w:qFormat/>
    <w:uiPriority w:val="0"/>
    <w:pPr>
      <w:jc w:val="center"/>
      <w:textAlignment w:val="center"/>
    </w:pPr>
    <w:rPr>
      <w:rFonts w:ascii="Times New Roman" w:hAnsi="Times New Roman" w:eastAsia="宋体" w:cs="Times New Roman"/>
      <w:color w:val="000000"/>
      <w:szCs w:val="21"/>
    </w:rPr>
  </w:style>
  <w:style w:type="paragraph" w:customStyle="1" w:styleId="1592">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593">
    <w:name w:val="样式 标题 2 + 宋体 小四"/>
    <w:basedOn w:val="4"/>
    <w:next w:val="4"/>
    <w:qFormat/>
    <w:uiPriority w:val="0"/>
    <w:pPr>
      <w:adjustRightInd/>
      <w:spacing w:line="578" w:lineRule="auto"/>
    </w:pPr>
    <w:rPr>
      <w:rFonts w:ascii="宋体" w:hAnsi="宋体"/>
      <w:b/>
      <w:bCs/>
      <w:sz w:val="28"/>
    </w:rPr>
  </w:style>
  <w:style w:type="character" w:customStyle="1" w:styleId="1594">
    <w:name w:val="样式 标题 2 + 宋体 小四 Char"/>
    <w:qFormat/>
    <w:uiPriority w:val="0"/>
    <w:rPr>
      <w:rFonts w:ascii="宋体" w:hAnsi="宋体" w:eastAsia="宋体"/>
      <w:b/>
      <w:bCs/>
      <w:kern w:val="44"/>
      <w:sz w:val="28"/>
      <w:szCs w:val="44"/>
      <w:lang w:val="en-US" w:eastAsia="zh-CN" w:bidi="ar-SA"/>
    </w:rPr>
  </w:style>
  <w:style w:type="paragraph" w:customStyle="1" w:styleId="1595">
    <w:name w:val="表头字"/>
    <w:basedOn w:val="1"/>
    <w:qFormat/>
    <w:uiPriority w:val="0"/>
    <w:pPr>
      <w:adjustRightInd w:val="0"/>
      <w:snapToGrid w:val="0"/>
      <w:spacing w:line="0" w:lineRule="atLeast"/>
      <w:jc w:val="center"/>
    </w:pPr>
    <w:rPr>
      <w:rFonts w:ascii="Times New Roman" w:hAnsi="Times New Roman" w:eastAsia="宋体" w:cs="Times New Roman"/>
      <w:b/>
      <w:sz w:val="24"/>
      <w:szCs w:val="24"/>
    </w:rPr>
  </w:style>
  <w:style w:type="paragraph" w:customStyle="1" w:styleId="1596">
    <w:name w:val="00 正文"/>
    <w:qFormat/>
    <w:uiPriority w:val="0"/>
    <w:pPr>
      <w:spacing w:line="360" w:lineRule="auto"/>
      <w:ind w:left="540"/>
      <w:jc w:val="center"/>
    </w:pPr>
    <w:rPr>
      <w:rFonts w:ascii="Times New Roman" w:hAnsi="Times New Roman" w:eastAsia="宋体" w:cs="Times New Roman"/>
      <w:b/>
      <w:snapToGrid w:val="0"/>
      <w:kern w:val="2"/>
      <w:sz w:val="24"/>
      <w:szCs w:val="24"/>
      <w:lang w:val="en-US" w:eastAsia="zh-CN" w:bidi="ar-SA"/>
    </w:rPr>
  </w:style>
  <w:style w:type="paragraph" w:customStyle="1" w:styleId="1597">
    <w:name w:val="Char Char Char Char Char Char Char Char Char1 Char Char Char1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598">
    <w:name w:val="样式节"/>
    <w:basedOn w:val="35"/>
    <w:qFormat/>
    <w:uiPriority w:val="0"/>
  </w:style>
  <w:style w:type="paragraph" w:customStyle="1" w:styleId="1599">
    <w:name w:val="节1"/>
    <w:basedOn w:val="242"/>
    <w:qFormat/>
    <w:uiPriority w:val="0"/>
    <w:pPr>
      <w:keepNext w:val="0"/>
      <w:keepLines w:val="0"/>
      <w:tabs>
        <w:tab w:val="left" w:pos="420"/>
      </w:tabs>
      <w:adjustRightInd w:val="0"/>
      <w:snapToGrid w:val="0"/>
      <w:spacing w:before="120" w:after="120" w:line="312" w:lineRule="auto"/>
      <w:ind w:firstLine="567"/>
      <w:outlineLvl w:val="9"/>
    </w:pPr>
    <w:rPr>
      <w:rFonts w:ascii="宋体" w:eastAsia="宋体"/>
      <w:bCs w:val="0"/>
      <w:color w:val="000000"/>
      <w:spacing w:val="6"/>
      <w:kern w:val="2"/>
      <w:sz w:val="32"/>
      <w:szCs w:val="20"/>
    </w:rPr>
  </w:style>
  <w:style w:type="character" w:customStyle="1" w:styleId="1600">
    <w:name w:val="t31"/>
    <w:qFormat/>
    <w:uiPriority w:val="0"/>
    <w:rPr>
      <w:rFonts w:hint="eastAsia" w:ascii="宋体" w:hAnsi="宋体" w:eastAsia="宋体"/>
      <w:color w:val="000000"/>
      <w:sz w:val="18"/>
      <w:szCs w:val="18"/>
    </w:rPr>
  </w:style>
  <w:style w:type="paragraph" w:customStyle="1" w:styleId="1601">
    <w:name w:val="表头2"/>
    <w:basedOn w:val="1"/>
    <w:qFormat/>
    <w:uiPriority w:val="0"/>
    <w:pPr>
      <w:adjustRightInd w:val="0"/>
      <w:snapToGrid w:val="0"/>
      <w:spacing w:before="240" w:line="312" w:lineRule="auto"/>
      <w:jc w:val="center"/>
    </w:pPr>
    <w:rPr>
      <w:rFonts w:ascii="黑体" w:hAnsi="Times New Roman" w:eastAsia="黑体" w:cs="Times New Roman"/>
      <w:b/>
      <w:bCs/>
      <w:spacing w:val="6"/>
      <w:sz w:val="32"/>
      <w:szCs w:val="24"/>
    </w:rPr>
  </w:style>
  <w:style w:type="paragraph" w:customStyle="1" w:styleId="1602">
    <w:name w:val="五号表格"/>
    <w:basedOn w:val="1"/>
    <w:qFormat/>
    <w:uiPriority w:val="0"/>
    <w:pPr>
      <w:spacing w:line="240" w:lineRule="atLeast"/>
      <w:jc w:val="center"/>
    </w:pPr>
    <w:rPr>
      <w:rFonts w:ascii="Times New Roman" w:hAnsi="Times New Roman" w:eastAsia="宋体" w:cs="Times New Roman"/>
      <w:szCs w:val="24"/>
    </w:rPr>
  </w:style>
  <w:style w:type="paragraph" w:customStyle="1" w:styleId="1603">
    <w:name w:val="样式表"/>
    <w:basedOn w:val="35"/>
    <w:qFormat/>
    <w:uiPriority w:val="0"/>
  </w:style>
  <w:style w:type="paragraph" w:customStyle="1" w:styleId="1604">
    <w:name w:val="列项——（一级）"/>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605">
    <w:name w:val="3级"/>
    <w:basedOn w:val="1"/>
    <w:link w:val="1606"/>
    <w:qFormat/>
    <w:uiPriority w:val="0"/>
    <w:pPr>
      <w:keepLines/>
      <w:adjustRightInd w:val="0"/>
      <w:snapToGrid w:val="0"/>
      <w:spacing w:line="360" w:lineRule="auto"/>
      <w:jc w:val="left"/>
      <w:outlineLvl w:val="2"/>
    </w:pPr>
    <w:rPr>
      <w:rFonts w:ascii="Times New Roman" w:hAnsi="Times New Roman" w:eastAsia="宋体" w:cs="Times New Roman"/>
      <w:kern w:val="0"/>
      <w:sz w:val="24"/>
      <w:szCs w:val="24"/>
    </w:rPr>
  </w:style>
  <w:style w:type="character" w:customStyle="1" w:styleId="1606">
    <w:name w:val="3级 Char"/>
    <w:link w:val="1605"/>
    <w:qFormat/>
    <w:uiPriority w:val="0"/>
    <w:rPr>
      <w:rFonts w:ascii="Times New Roman" w:hAnsi="Times New Roman" w:eastAsia="宋体" w:cs="Times New Roman"/>
      <w:kern w:val="0"/>
      <w:sz w:val="24"/>
      <w:szCs w:val="24"/>
    </w:rPr>
  </w:style>
  <w:style w:type="paragraph" w:customStyle="1" w:styleId="1607">
    <w:name w:val="图表头000"/>
    <w:basedOn w:val="1"/>
    <w:qFormat/>
    <w:uiPriority w:val="0"/>
    <w:pPr>
      <w:spacing w:line="360" w:lineRule="auto"/>
      <w:jc w:val="center"/>
    </w:pPr>
    <w:rPr>
      <w:rFonts w:ascii="Times New Roman" w:hAnsi="宋体" w:eastAsia="宋体" w:cs="Times New Roman"/>
      <w:szCs w:val="21"/>
    </w:rPr>
  </w:style>
  <w:style w:type="character" w:customStyle="1" w:styleId="1608">
    <w:name w:val="标题 3 Char Char Char"/>
    <w:qFormat/>
    <w:uiPriority w:val="0"/>
    <w:rPr>
      <w:rFonts w:eastAsia="宋体"/>
      <w:b/>
      <w:bCs/>
      <w:kern w:val="2"/>
      <w:sz w:val="28"/>
      <w:szCs w:val="28"/>
      <w:lang w:val="en-US" w:eastAsia="zh-CN" w:bidi="ar-SA"/>
    </w:rPr>
  </w:style>
  <w:style w:type="character" w:customStyle="1" w:styleId="1609">
    <w:name w:val="a31"/>
    <w:qFormat/>
    <w:uiPriority w:val="0"/>
    <w:rPr>
      <w:rFonts w:hint="default" w:ascii="ˎ̥" w:hAnsi="ˎ̥"/>
      <w:b/>
      <w:bCs/>
      <w:color w:val="3A3A3A"/>
      <w:sz w:val="30"/>
      <w:szCs w:val="30"/>
    </w:rPr>
  </w:style>
  <w:style w:type="paragraph" w:customStyle="1" w:styleId="1610">
    <w:name w:val="Char3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61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612">
    <w:name w:val="3级正文"/>
    <w:basedOn w:val="1"/>
    <w:qFormat/>
    <w:uiPriority w:val="0"/>
    <w:pPr>
      <w:adjustRightInd w:val="0"/>
      <w:snapToGrid w:val="0"/>
      <w:spacing w:line="360" w:lineRule="auto"/>
      <w:ind w:left="735" w:leftChars="350" w:firstLine="504" w:firstLineChars="200"/>
      <w:jc w:val="left"/>
    </w:pPr>
    <w:rPr>
      <w:rFonts w:ascii="宋体" w:hAnsi="Arial" w:eastAsia="宋体" w:cs="Times New Roman"/>
      <w:spacing w:val="6"/>
      <w:sz w:val="24"/>
      <w:szCs w:val="24"/>
    </w:rPr>
  </w:style>
  <w:style w:type="paragraph" w:customStyle="1" w:styleId="1613">
    <w:name w:val="正2小四 Char"/>
    <w:basedOn w:val="1"/>
    <w:link w:val="1614"/>
    <w:semiHidden/>
    <w:qFormat/>
    <w:uiPriority w:val="0"/>
    <w:pPr>
      <w:adjustRightInd w:val="0"/>
      <w:snapToGrid w:val="0"/>
      <w:spacing w:line="360" w:lineRule="auto"/>
      <w:ind w:firstLine="200" w:firstLineChars="200"/>
      <w:jc w:val="left"/>
    </w:pPr>
    <w:rPr>
      <w:rFonts w:ascii="Times New Roman" w:hAnsi="Times New Roman" w:eastAsia="宋体" w:cs="Times New Roman"/>
      <w:kern w:val="0"/>
      <w:sz w:val="24"/>
      <w:szCs w:val="20"/>
    </w:rPr>
  </w:style>
  <w:style w:type="character" w:customStyle="1" w:styleId="1614">
    <w:name w:val="正2小四 Char Char"/>
    <w:link w:val="1613"/>
    <w:semiHidden/>
    <w:qFormat/>
    <w:uiPriority w:val="0"/>
    <w:rPr>
      <w:rFonts w:ascii="Times New Roman" w:hAnsi="Times New Roman" w:eastAsia="宋体" w:cs="Times New Roman"/>
      <w:kern w:val="0"/>
      <w:sz w:val="24"/>
      <w:szCs w:val="20"/>
    </w:rPr>
  </w:style>
  <w:style w:type="paragraph" w:customStyle="1" w:styleId="1615">
    <w:name w:val="报告格式-正文"/>
    <w:basedOn w:val="1"/>
    <w:link w:val="1616"/>
    <w:qFormat/>
    <w:uiPriority w:val="0"/>
    <w:pPr>
      <w:spacing w:line="360" w:lineRule="auto"/>
      <w:ind w:firstLine="200" w:firstLineChars="200"/>
    </w:pPr>
    <w:rPr>
      <w:rFonts w:ascii="Times New Roman" w:hAnsi="Times New Roman" w:eastAsia="宋体" w:cs="Times New Roman"/>
      <w:kern w:val="0"/>
      <w:sz w:val="28"/>
      <w:szCs w:val="36"/>
    </w:rPr>
  </w:style>
  <w:style w:type="character" w:customStyle="1" w:styleId="1616">
    <w:name w:val="报告格式-正文 Char"/>
    <w:link w:val="1615"/>
    <w:qFormat/>
    <w:uiPriority w:val="0"/>
    <w:rPr>
      <w:rFonts w:ascii="Times New Roman" w:hAnsi="Times New Roman" w:eastAsia="宋体" w:cs="Times New Roman"/>
      <w:kern w:val="0"/>
      <w:sz w:val="28"/>
      <w:szCs w:val="36"/>
    </w:rPr>
  </w:style>
  <w:style w:type="paragraph" w:customStyle="1" w:styleId="1617">
    <w:name w:val="公正文"/>
    <w:basedOn w:val="22"/>
    <w:link w:val="1618"/>
    <w:qFormat/>
    <w:uiPriority w:val="0"/>
    <w:pPr>
      <w:adjustRightInd w:val="0"/>
      <w:spacing w:line="355" w:lineRule="auto"/>
      <w:ind w:firstLine="200" w:firstLineChars="200"/>
    </w:pPr>
    <w:rPr>
      <w:rFonts w:ascii="宋体" w:hAnsi="宋体" w:eastAsia="仿宋_GB2312"/>
      <w:snapToGrid/>
      <w:szCs w:val="24"/>
    </w:rPr>
  </w:style>
  <w:style w:type="character" w:customStyle="1" w:styleId="1618">
    <w:name w:val="公正文 Char1"/>
    <w:link w:val="1617"/>
    <w:qFormat/>
    <w:uiPriority w:val="0"/>
    <w:rPr>
      <w:rFonts w:ascii="宋体" w:hAnsi="宋体" w:eastAsia="仿宋_GB2312"/>
      <w:sz w:val="28"/>
      <w:szCs w:val="24"/>
    </w:rPr>
  </w:style>
  <w:style w:type="paragraph" w:customStyle="1" w:styleId="1619">
    <w:name w:val="节2"/>
    <w:basedOn w:val="1"/>
    <w:qFormat/>
    <w:uiPriority w:val="0"/>
    <w:pPr>
      <w:adjustRightInd w:val="0"/>
      <w:snapToGrid w:val="0"/>
      <w:spacing w:before="120" w:after="120" w:line="288" w:lineRule="auto"/>
      <w:ind w:firstLine="567"/>
    </w:pPr>
    <w:rPr>
      <w:rFonts w:ascii="宋体" w:hAnsi="Times New Roman" w:eastAsia="宋体" w:cs="Times New Roman"/>
      <w:b/>
      <w:spacing w:val="6"/>
      <w:sz w:val="32"/>
      <w:szCs w:val="20"/>
    </w:rPr>
  </w:style>
  <w:style w:type="paragraph" w:customStyle="1" w:styleId="1620">
    <w:name w:val="文1"/>
    <w:basedOn w:val="1"/>
    <w:qFormat/>
    <w:uiPriority w:val="0"/>
    <w:pPr>
      <w:autoSpaceDE w:val="0"/>
      <w:autoSpaceDN w:val="0"/>
      <w:adjustRightInd w:val="0"/>
      <w:snapToGrid w:val="0"/>
      <w:spacing w:line="312" w:lineRule="auto"/>
      <w:ind w:firstLine="567"/>
    </w:pPr>
    <w:rPr>
      <w:rFonts w:ascii="宋体" w:hAnsi="Times New Roman" w:eastAsia="宋体" w:cs="Times New Roman"/>
      <w:spacing w:val="6"/>
      <w:kern w:val="0"/>
      <w:sz w:val="28"/>
      <w:szCs w:val="20"/>
    </w:rPr>
  </w:style>
  <w:style w:type="paragraph" w:customStyle="1" w:styleId="1621">
    <w:name w:val="Char Char1 Char Char Char Char1 Char Char Char Char Char"/>
    <w:basedOn w:val="1"/>
    <w:qFormat/>
    <w:uiPriority w:val="0"/>
    <w:pPr>
      <w:ind w:firstLine="617" w:firstLineChars="192"/>
      <w:jc w:val="center"/>
    </w:pPr>
    <w:rPr>
      <w:rFonts w:ascii="Times New Roman" w:hAnsi="Times New Roman" w:eastAsia="宋体" w:cs="Times New Roman"/>
      <w:szCs w:val="20"/>
    </w:rPr>
  </w:style>
  <w:style w:type="paragraph" w:customStyle="1" w:styleId="1622">
    <w:name w:val="正式文字"/>
    <w:basedOn w:val="1"/>
    <w:link w:val="1623"/>
    <w:qFormat/>
    <w:uiPriority w:val="0"/>
    <w:pPr>
      <w:adjustRightInd w:val="0"/>
      <w:snapToGrid w:val="0"/>
      <w:spacing w:line="312" w:lineRule="auto"/>
      <w:ind w:firstLine="567"/>
    </w:pPr>
    <w:rPr>
      <w:rFonts w:ascii="宋体" w:hAnsi="Times New Roman" w:eastAsia="宋体" w:cs="Times New Roman"/>
      <w:color w:val="000000"/>
      <w:spacing w:val="6"/>
      <w:kern w:val="0"/>
      <w:sz w:val="28"/>
      <w:szCs w:val="20"/>
    </w:rPr>
  </w:style>
  <w:style w:type="character" w:customStyle="1" w:styleId="1623">
    <w:name w:val="正式文字 Char"/>
    <w:link w:val="1622"/>
    <w:qFormat/>
    <w:uiPriority w:val="0"/>
    <w:rPr>
      <w:rFonts w:ascii="宋体" w:hAnsi="Times New Roman" w:eastAsia="宋体" w:cs="Times New Roman"/>
      <w:color w:val="000000"/>
      <w:spacing w:val="6"/>
      <w:kern w:val="0"/>
      <w:sz w:val="28"/>
      <w:szCs w:val="20"/>
    </w:rPr>
  </w:style>
  <w:style w:type="paragraph" w:customStyle="1" w:styleId="1624">
    <w:name w:val="3级表格题目"/>
    <w:basedOn w:val="1"/>
    <w:link w:val="1625"/>
    <w:qFormat/>
    <w:uiPriority w:val="0"/>
    <w:pPr>
      <w:ind w:firstLine="667" w:firstLineChars="200"/>
      <w:jc w:val="center"/>
    </w:pPr>
    <w:rPr>
      <w:rFonts w:ascii="黑体" w:hAnsi="Times New Roman" w:eastAsia="黑体" w:cs="Times New Roman"/>
      <w:bCs/>
      <w:kern w:val="0"/>
      <w:sz w:val="24"/>
      <w:szCs w:val="24"/>
    </w:rPr>
  </w:style>
  <w:style w:type="character" w:customStyle="1" w:styleId="1625">
    <w:name w:val="3级表格题目 Char"/>
    <w:link w:val="1624"/>
    <w:qFormat/>
    <w:uiPriority w:val="0"/>
    <w:rPr>
      <w:rFonts w:ascii="黑体" w:hAnsi="Times New Roman" w:eastAsia="黑体" w:cs="Times New Roman"/>
      <w:bCs/>
      <w:kern w:val="0"/>
      <w:sz w:val="24"/>
      <w:szCs w:val="24"/>
    </w:rPr>
  </w:style>
  <w:style w:type="paragraph" w:customStyle="1" w:styleId="1626">
    <w:name w:val="正文内容"/>
    <w:basedOn w:val="1"/>
    <w:link w:val="1627"/>
    <w:qFormat/>
    <w:uiPriority w:val="0"/>
    <w:pPr>
      <w:adjustRightInd w:val="0"/>
      <w:snapToGrid w:val="0"/>
      <w:spacing w:line="360" w:lineRule="auto"/>
      <w:ind w:firstLine="480" w:firstLineChars="200"/>
    </w:pPr>
    <w:rPr>
      <w:rFonts w:ascii="Times New Roman" w:hAnsi="Times New Roman" w:eastAsia="宋体" w:cs="Times New Roman"/>
      <w:kern w:val="0"/>
      <w:sz w:val="24"/>
      <w:szCs w:val="24"/>
    </w:rPr>
  </w:style>
  <w:style w:type="character" w:customStyle="1" w:styleId="1627">
    <w:name w:val="正文内容 Char"/>
    <w:link w:val="1626"/>
    <w:qFormat/>
    <w:uiPriority w:val="0"/>
    <w:rPr>
      <w:rFonts w:ascii="Times New Roman" w:hAnsi="Times New Roman" w:eastAsia="宋体" w:cs="Times New Roman"/>
      <w:kern w:val="0"/>
      <w:sz w:val="24"/>
      <w:szCs w:val="24"/>
    </w:rPr>
  </w:style>
  <w:style w:type="paragraph" w:customStyle="1" w:styleId="1628">
    <w:name w:val="样式 样式 普通文字 + 首行缩进:  0.85 厘米 + 首行缩进:  2 字符"/>
    <w:basedOn w:val="1"/>
    <w:qFormat/>
    <w:uiPriority w:val="0"/>
    <w:pPr>
      <w:spacing w:line="400" w:lineRule="exact"/>
      <w:ind w:firstLine="200" w:firstLineChars="200"/>
    </w:pPr>
    <w:rPr>
      <w:rFonts w:ascii="宋体" w:hAnsi="Courier New" w:eastAsia="宋体" w:cs="Times New Roman"/>
      <w:sz w:val="24"/>
      <w:szCs w:val="24"/>
    </w:rPr>
  </w:style>
  <w:style w:type="paragraph" w:customStyle="1" w:styleId="1629">
    <w:name w:val="wmf"/>
    <w:basedOn w:val="1"/>
    <w:qFormat/>
    <w:uiPriority w:val="0"/>
    <w:pPr>
      <w:adjustRightInd w:val="0"/>
      <w:snapToGrid w:val="0"/>
      <w:spacing w:line="360" w:lineRule="auto"/>
      <w:ind w:left="350" w:leftChars="350" w:firstLine="200" w:firstLineChars="200"/>
      <w:textAlignment w:val="baseline"/>
    </w:pPr>
    <w:rPr>
      <w:rFonts w:ascii="宋体" w:hAnsi="Times New Roman" w:eastAsia="宋体" w:cs="Times New Roman"/>
      <w:spacing w:val="6"/>
      <w:kern w:val="0"/>
      <w:sz w:val="24"/>
      <w:szCs w:val="24"/>
    </w:rPr>
  </w:style>
  <w:style w:type="character" w:customStyle="1" w:styleId="1630">
    <w:name w:val="表内字 Char1"/>
    <w:link w:val="430"/>
    <w:qFormat/>
    <w:uiPriority w:val="0"/>
    <w:rPr>
      <w:rFonts w:ascii="Times New Roman" w:hAnsi="Times New Roman" w:eastAsia="宋体" w:cs="Times New Roman"/>
      <w:color w:val="000000"/>
      <w:kern w:val="0"/>
      <w:szCs w:val="20"/>
    </w:rPr>
  </w:style>
  <w:style w:type="paragraph" w:customStyle="1" w:styleId="1631">
    <w:name w:val="表格内容2"/>
    <w:next w:val="1"/>
    <w:qFormat/>
    <w:uiPriority w:val="0"/>
    <w:pPr>
      <w:jc w:val="center"/>
    </w:pPr>
    <w:rPr>
      <w:rFonts w:ascii="Times New Roman" w:hAnsi="Times New Roman" w:eastAsia="宋体" w:cs="宋体"/>
      <w:kern w:val="2"/>
      <w:sz w:val="21"/>
      <w:szCs w:val="21"/>
      <w:lang w:val="en-US" w:eastAsia="zh-CN" w:bidi="ar-SA"/>
    </w:rPr>
  </w:style>
  <w:style w:type="paragraph" w:customStyle="1" w:styleId="1632">
    <w:name w:val="目录4"/>
    <w:basedOn w:val="1"/>
    <w:next w:val="1"/>
    <w:qFormat/>
    <w:uiPriority w:val="0"/>
    <w:pPr>
      <w:widowControl/>
      <w:tabs>
        <w:tab w:val="left" w:leader="dot" w:pos="8503"/>
      </w:tabs>
      <w:spacing w:line="317" w:lineRule="atLeast"/>
      <w:ind w:left="419" w:firstLine="629"/>
      <w:textAlignment w:val="baseline"/>
    </w:pPr>
    <w:rPr>
      <w:rFonts w:ascii="Times New Roman" w:hAnsi="Times New Roman" w:eastAsia="宋体" w:cs="Times New Roman"/>
      <w:color w:val="000000"/>
      <w:kern w:val="0"/>
      <w:szCs w:val="20"/>
      <w:u w:color="000000"/>
    </w:rPr>
  </w:style>
  <w:style w:type="paragraph" w:customStyle="1" w:styleId="1633">
    <w:name w:val="样式 首行缩进:  2 字符 段后: 0.5 行"/>
    <w:basedOn w:val="1"/>
    <w:qFormat/>
    <w:uiPriority w:val="0"/>
    <w:pPr>
      <w:adjustRightInd w:val="0"/>
      <w:snapToGrid w:val="0"/>
      <w:spacing w:afterLines="30" w:line="300" w:lineRule="auto"/>
      <w:ind w:firstLine="200" w:firstLineChars="200"/>
    </w:pPr>
    <w:rPr>
      <w:rFonts w:ascii="Times New Roman" w:hAnsi="Times New Roman" w:eastAsia="宋体" w:cs="宋体"/>
      <w:sz w:val="28"/>
      <w:szCs w:val="20"/>
    </w:rPr>
  </w:style>
  <w:style w:type="paragraph" w:customStyle="1" w:styleId="1634">
    <w:name w:val="样式章"/>
    <w:basedOn w:val="1"/>
    <w:qFormat/>
    <w:uiPriority w:val="0"/>
    <w:pPr>
      <w:adjustRightInd w:val="0"/>
      <w:snapToGrid w:val="0"/>
      <w:spacing w:line="312" w:lineRule="auto"/>
      <w:jc w:val="center"/>
    </w:pPr>
    <w:rPr>
      <w:rFonts w:ascii="黑体" w:hAnsi="Times New Roman" w:eastAsia="黑体" w:cs="Times New Roman"/>
      <w:bCs/>
      <w:color w:val="5A005A"/>
      <w:spacing w:val="6"/>
      <w:sz w:val="36"/>
      <w:szCs w:val="24"/>
    </w:rPr>
  </w:style>
  <w:style w:type="paragraph" w:customStyle="1" w:styleId="1635">
    <w:name w:val="文档结构图2"/>
    <w:basedOn w:val="1"/>
    <w:qFormat/>
    <w:uiPriority w:val="0"/>
    <w:pPr>
      <w:shd w:val="clear" w:color="auto" w:fill="000080"/>
    </w:pPr>
    <w:rPr>
      <w:rFonts w:ascii="Times New Roman" w:hAnsi="Times New Roman" w:eastAsia="宋体" w:cs="Times New Roman"/>
      <w:szCs w:val="24"/>
      <w:shd w:val="clear" w:color="auto" w:fill="000080"/>
    </w:rPr>
  </w:style>
  <w:style w:type="paragraph" w:customStyle="1" w:styleId="1636">
    <w:name w:val="正文文本缩进2"/>
    <w:basedOn w:val="1"/>
    <w:qFormat/>
    <w:uiPriority w:val="0"/>
    <w:pPr>
      <w:adjustRightInd w:val="0"/>
      <w:snapToGrid w:val="0"/>
      <w:spacing w:line="360" w:lineRule="auto"/>
      <w:ind w:left="520" w:leftChars="200" w:firstLine="520" w:firstLineChars="200"/>
    </w:pPr>
    <w:rPr>
      <w:rFonts w:ascii="Times New Roman" w:hAnsi="Times New Roman" w:eastAsia="宋体" w:cs="Times New Roman"/>
      <w:spacing w:val="10"/>
      <w:kern w:val="0"/>
      <w:sz w:val="24"/>
      <w:szCs w:val="20"/>
    </w:rPr>
  </w:style>
  <w:style w:type="character" w:customStyle="1" w:styleId="1637">
    <w:name w:val="正文（杨） Char"/>
    <w:qFormat/>
    <w:uiPriority w:val="0"/>
    <w:rPr>
      <w:rFonts w:eastAsia="宋体"/>
      <w:kern w:val="2"/>
      <w:sz w:val="24"/>
      <w:lang w:val="en-US" w:eastAsia="zh-CN"/>
    </w:rPr>
  </w:style>
  <w:style w:type="character" w:customStyle="1" w:styleId="1638">
    <w:name w:val="数字标题 Char Char"/>
    <w:link w:val="1639"/>
    <w:qFormat/>
    <w:uiPriority w:val="0"/>
    <w:rPr>
      <w:bCs/>
      <w:sz w:val="24"/>
      <w:szCs w:val="24"/>
    </w:rPr>
  </w:style>
  <w:style w:type="paragraph" w:customStyle="1" w:styleId="1639">
    <w:name w:val="数字标题"/>
    <w:basedOn w:val="35"/>
    <w:link w:val="1638"/>
    <w:qFormat/>
    <w:uiPriority w:val="0"/>
    <w:rPr>
      <w:rFonts w:asciiTheme="minorHAnsi" w:hAnsiTheme="minorHAnsi" w:eastAsiaTheme="minorEastAsia" w:cstheme="minorBidi"/>
      <w:bCs/>
      <w:kern w:val="2"/>
      <w:sz w:val="24"/>
    </w:rPr>
  </w:style>
  <w:style w:type="character" w:customStyle="1" w:styleId="1640">
    <w:name w:val="表格2 Char"/>
    <w:link w:val="1220"/>
    <w:qFormat/>
    <w:uiPriority w:val="0"/>
    <w:rPr>
      <w:rFonts w:ascii="宋体" w:hAnsi="Times New Roman" w:eastAsia="宋体" w:cs="Times New Roman"/>
      <w:kern w:val="0"/>
      <w:sz w:val="20"/>
      <w:szCs w:val="20"/>
    </w:rPr>
  </w:style>
  <w:style w:type="character" w:customStyle="1" w:styleId="1641">
    <w:name w:val="表名 Char"/>
    <w:link w:val="1178"/>
    <w:qFormat/>
    <w:uiPriority w:val="0"/>
    <w:rPr>
      <w:rFonts w:ascii="黑体" w:hAnsi="Courier New" w:eastAsia="黑体" w:cs="Times New Roman"/>
      <w:kern w:val="0"/>
      <w:sz w:val="20"/>
      <w:szCs w:val="21"/>
    </w:rPr>
  </w:style>
  <w:style w:type="character" w:customStyle="1" w:styleId="1642">
    <w:name w:val="标题 41"/>
    <w:qFormat/>
    <w:uiPriority w:val="0"/>
    <w:rPr>
      <w:rFonts w:ascii="Arial" w:hAnsi="Arial" w:eastAsia="黑体"/>
      <w:b/>
      <w:bCs/>
      <w:kern w:val="2"/>
      <w:sz w:val="28"/>
      <w:szCs w:val="28"/>
      <w:lang w:val="en-US" w:eastAsia="zh-CN"/>
    </w:rPr>
  </w:style>
  <w:style w:type="paragraph" w:customStyle="1" w:styleId="1643">
    <w:name w:val="正文缩进2"/>
    <w:basedOn w:val="1"/>
    <w:qFormat/>
    <w:uiPriority w:val="0"/>
    <w:pPr>
      <w:ind w:firstLine="420" w:firstLineChars="200"/>
    </w:pPr>
    <w:rPr>
      <w:rFonts w:ascii="Times New Roman" w:hAnsi="Times New Roman" w:eastAsia="宋体" w:cs="Times New Roman"/>
      <w:szCs w:val="24"/>
    </w:rPr>
  </w:style>
  <w:style w:type="character" w:customStyle="1" w:styleId="1644">
    <w:name w:val="HTML 变量1"/>
    <w:qFormat/>
    <w:uiPriority w:val="0"/>
    <w:rPr>
      <w:i/>
      <w:iCs/>
    </w:rPr>
  </w:style>
  <w:style w:type="character" w:customStyle="1" w:styleId="1645">
    <w:name w:val="样式 正文文本 2 + 宋体 小四 黑色 Char"/>
    <w:qFormat/>
    <w:uiPriority w:val="0"/>
    <w:rPr>
      <w:rFonts w:ascii="宋体" w:hAnsi="宋体" w:eastAsia="宋体"/>
      <w:color w:val="000000"/>
      <w:sz w:val="24"/>
      <w:lang w:val="en-US" w:eastAsia="zh-CN"/>
    </w:rPr>
  </w:style>
  <w:style w:type="character" w:customStyle="1" w:styleId="1646">
    <w:name w:val="图居中 Char"/>
    <w:link w:val="1647"/>
    <w:qFormat/>
    <w:uiPriority w:val="0"/>
    <w:rPr>
      <w:rFonts w:ascii="宋体" w:hAnsi="宋体"/>
      <w:sz w:val="24"/>
    </w:rPr>
  </w:style>
  <w:style w:type="paragraph" w:customStyle="1" w:styleId="1647">
    <w:name w:val="图居中"/>
    <w:basedOn w:val="1"/>
    <w:link w:val="1646"/>
    <w:qFormat/>
    <w:uiPriority w:val="0"/>
    <w:pPr>
      <w:jc w:val="center"/>
    </w:pPr>
    <w:rPr>
      <w:rFonts w:ascii="宋体" w:hAnsi="宋体"/>
      <w:sz w:val="24"/>
    </w:rPr>
  </w:style>
  <w:style w:type="character" w:customStyle="1" w:styleId="1648">
    <w:name w:val="正文文档 Char"/>
    <w:link w:val="1649"/>
    <w:qFormat/>
    <w:uiPriority w:val="0"/>
    <w:rPr>
      <w:sz w:val="24"/>
    </w:rPr>
  </w:style>
  <w:style w:type="paragraph" w:customStyle="1" w:styleId="1649">
    <w:name w:val="正文文档"/>
    <w:basedOn w:val="1"/>
    <w:link w:val="1648"/>
    <w:qFormat/>
    <w:uiPriority w:val="0"/>
    <w:pPr>
      <w:spacing w:line="360" w:lineRule="auto"/>
      <w:ind w:firstLine="480" w:firstLineChars="200"/>
    </w:pPr>
    <w:rPr>
      <w:sz w:val="24"/>
    </w:rPr>
  </w:style>
  <w:style w:type="character" w:customStyle="1" w:styleId="1650">
    <w:name w:val="ourfont31"/>
    <w:qFormat/>
    <w:uiPriority w:val="0"/>
    <w:rPr>
      <w:spacing w:val="20"/>
      <w:sz w:val="21"/>
      <w:szCs w:val="21"/>
    </w:rPr>
  </w:style>
  <w:style w:type="character" w:customStyle="1" w:styleId="1651">
    <w:name w:val="正文（小四缩进） Char"/>
    <w:link w:val="1652"/>
    <w:qFormat/>
    <w:uiPriority w:val="0"/>
    <w:rPr>
      <w:sz w:val="24"/>
    </w:rPr>
  </w:style>
  <w:style w:type="paragraph" w:customStyle="1" w:styleId="1652">
    <w:name w:val="正文（小四缩进）"/>
    <w:basedOn w:val="1"/>
    <w:link w:val="1651"/>
    <w:qFormat/>
    <w:uiPriority w:val="0"/>
    <w:pPr>
      <w:spacing w:line="360" w:lineRule="auto"/>
      <w:ind w:firstLine="480" w:firstLineChars="200"/>
    </w:pPr>
    <w:rPr>
      <w:sz w:val="24"/>
    </w:rPr>
  </w:style>
  <w:style w:type="character" w:customStyle="1" w:styleId="1653">
    <w:name w:val="0-正文 Char"/>
    <w:link w:val="1654"/>
    <w:qFormat/>
    <w:uiPriority w:val="0"/>
    <w:rPr>
      <w:spacing w:val="4"/>
      <w:sz w:val="28"/>
      <w:szCs w:val="28"/>
    </w:rPr>
  </w:style>
  <w:style w:type="paragraph" w:customStyle="1" w:styleId="1654">
    <w:name w:val="0-正文"/>
    <w:basedOn w:val="1"/>
    <w:link w:val="1653"/>
    <w:qFormat/>
    <w:uiPriority w:val="0"/>
    <w:pPr>
      <w:spacing w:line="312" w:lineRule="auto"/>
      <w:ind w:firstLine="200" w:firstLineChars="200"/>
    </w:pPr>
    <w:rPr>
      <w:spacing w:val="4"/>
      <w:sz w:val="28"/>
      <w:szCs w:val="28"/>
    </w:rPr>
  </w:style>
  <w:style w:type="paragraph" w:customStyle="1" w:styleId="1655">
    <w:name w:val="正文文本缩进 32"/>
    <w:basedOn w:val="1"/>
    <w:qFormat/>
    <w:uiPriority w:val="0"/>
    <w:pPr>
      <w:adjustRightInd w:val="0"/>
      <w:snapToGrid w:val="0"/>
      <w:spacing w:after="120" w:line="360" w:lineRule="auto"/>
      <w:ind w:left="420" w:leftChars="200" w:firstLine="200" w:firstLineChars="200"/>
    </w:pPr>
    <w:rPr>
      <w:rFonts w:ascii="Times New Roman" w:hAnsi="Times New Roman" w:eastAsia="宋体" w:cs="Times New Roman"/>
      <w:spacing w:val="10"/>
      <w:kern w:val="0"/>
      <w:sz w:val="16"/>
      <w:szCs w:val="16"/>
    </w:rPr>
  </w:style>
  <w:style w:type="paragraph" w:customStyle="1" w:styleId="1656">
    <w:name w:val="签名1"/>
    <w:basedOn w:val="1"/>
    <w:qFormat/>
    <w:uiPriority w:val="0"/>
    <w:pPr>
      <w:ind w:left="100" w:leftChars="2100"/>
    </w:pPr>
    <w:rPr>
      <w:rFonts w:ascii="Times New Roman" w:hAnsi="Times New Roman" w:eastAsia="宋体" w:cs="Times New Roman"/>
      <w:szCs w:val="24"/>
    </w:rPr>
  </w:style>
  <w:style w:type="character" w:customStyle="1" w:styleId="1657">
    <w:name w:val="表格文字居中 Char"/>
    <w:link w:val="504"/>
    <w:qFormat/>
    <w:uiPriority w:val="0"/>
    <w:rPr>
      <w:rFonts w:ascii="Arial" w:hAnsi="Arial" w:eastAsia="宋体" w:cs="Times New Roman"/>
      <w:szCs w:val="21"/>
    </w:rPr>
  </w:style>
  <w:style w:type="paragraph" w:customStyle="1" w:styleId="1658">
    <w:name w:val="批注主题2"/>
    <w:basedOn w:val="29"/>
    <w:next w:val="29"/>
    <w:qFormat/>
    <w:uiPriority w:val="0"/>
    <w:rPr>
      <w:b/>
      <w:bCs/>
      <w:color w:val="000000"/>
      <w:sz w:val="21"/>
      <w:u w:color="000000"/>
    </w:rPr>
  </w:style>
  <w:style w:type="character" w:customStyle="1" w:styleId="1659">
    <w:name w:val="大纲正文 Char"/>
    <w:link w:val="1660"/>
    <w:qFormat/>
    <w:uiPriority w:val="0"/>
    <w:rPr>
      <w:sz w:val="24"/>
    </w:rPr>
  </w:style>
  <w:style w:type="paragraph" w:customStyle="1" w:styleId="1660">
    <w:name w:val="大纲正文"/>
    <w:basedOn w:val="1"/>
    <w:link w:val="1659"/>
    <w:qFormat/>
    <w:uiPriority w:val="0"/>
    <w:pPr>
      <w:widowControl/>
      <w:adjustRightInd w:val="0"/>
      <w:snapToGrid w:val="0"/>
      <w:spacing w:afterLines="50" w:line="300" w:lineRule="auto"/>
      <w:ind w:firstLine="480" w:firstLineChars="200"/>
    </w:pPr>
    <w:rPr>
      <w:sz w:val="24"/>
    </w:rPr>
  </w:style>
  <w:style w:type="paragraph" w:customStyle="1" w:styleId="1661">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宋体" w:hAnsi="宋体" w:eastAsia="宋体" w:cs="Times New Roman"/>
      <w:kern w:val="0"/>
      <w:sz w:val="24"/>
      <w:szCs w:val="24"/>
      <w:lang w:eastAsia="en-US"/>
    </w:rPr>
  </w:style>
  <w:style w:type="character" w:customStyle="1" w:styleId="1662">
    <w:name w:val="表格文字加粗 Char"/>
    <w:link w:val="1663"/>
    <w:qFormat/>
    <w:uiPriority w:val="0"/>
    <w:rPr>
      <w:b/>
      <w:bCs/>
    </w:rPr>
  </w:style>
  <w:style w:type="paragraph" w:customStyle="1" w:styleId="1663">
    <w:name w:val="表格文字加粗"/>
    <w:basedOn w:val="1"/>
    <w:link w:val="1662"/>
    <w:qFormat/>
    <w:uiPriority w:val="0"/>
    <w:pPr>
      <w:jc w:val="center"/>
    </w:pPr>
    <w:rPr>
      <w:b/>
      <w:bCs/>
    </w:rPr>
  </w:style>
  <w:style w:type="character" w:customStyle="1" w:styleId="1664">
    <w:name w:val="已访问的超链接1"/>
    <w:qFormat/>
    <w:uiPriority w:val="0"/>
    <w:rPr>
      <w:color w:val="800080"/>
      <w:u w:val="single"/>
    </w:rPr>
  </w:style>
  <w:style w:type="character" w:customStyle="1" w:styleId="1665">
    <w:name w:val="正文（小四）"/>
    <w:qFormat/>
    <w:uiPriority w:val="0"/>
    <w:rPr>
      <w:rFonts w:ascii="Times New Roman" w:hAnsi="Times New Roman" w:eastAsia="宋体"/>
      <w:sz w:val="24"/>
    </w:rPr>
  </w:style>
  <w:style w:type="character" w:customStyle="1" w:styleId="1666">
    <w:name w:val="样式 标题 2节标题 1.1b21.1标题2标题 1.1标题 yjm2第一章 标题 2Heading 2 Hidd... Char"/>
    <w:qFormat/>
    <w:uiPriority w:val="0"/>
    <w:rPr>
      <w:rFonts w:ascii="Arial" w:hAnsi="Arial" w:eastAsia="宋体"/>
      <w:b/>
      <w:bCs/>
      <w:kern w:val="2"/>
      <w:sz w:val="30"/>
      <w:szCs w:val="32"/>
      <w:lang w:val="en-US" w:eastAsia="zh-CN"/>
    </w:rPr>
  </w:style>
  <w:style w:type="character" w:customStyle="1" w:styleId="1667">
    <w:name w:val="图 名 Char"/>
    <w:link w:val="1668"/>
    <w:qFormat/>
    <w:uiPriority w:val="0"/>
    <w:rPr>
      <w:rFonts w:eastAsia="黑体"/>
      <w:b/>
      <w:bCs/>
      <w:sz w:val="24"/>
      <w:szCs w:val="24"/>
    </w:rPr>
  </w:style>
  <w:style w:type="paragraph" w:customStyle="1" w:styleId="1668">
    <w:name w:val="图 名"/>
    <w:basedOn w:val="1"/>
    <w:link w:val="1667"/>
    <w:qFormat/>
    <w:uiPriority w:val="0"/>
    <w:pPr>
      <w:spacing w:after="156"/>
      <w:jc w:val="center"/>
    </w:pPr>
    <w:rPr>
      <w:rFonts w:eastAsia="黑体"/>
      <w:b/>
      <w:bCs/>
      <w:sz w:val="24"/>
      <w:szCs w:val="24"/>
    </w:rPr>
  </w:style>
  <w:style w:type="character" w:customStyle="1" w:styleId="1669">
    <w:name w:val="正文加粗 Char"/>
    <w:link w:val="1670"/>
    <w:qFormat/>
    <w:uiPriority w:val="0"/>
    <w:rPr>
      <w:rFonts w:ascii="宋体" w:hAnsi="宋体"/>
      <w:b/>
      <w:bCs/>
      <w:sz w:val="24"/>
    </w:rPr>
  </w:style>
  <w:style w:type="paragraph" w:customStyle="1" w:styleId="1670">
    <w:name w:val="正文加粗"/>
    <w:basedOn w:val="1649"/>
    <w:link w:val="1669"/>
    <w:qFormat/>
    <w:uiPriority w:val="0"/>
    <w:rPr>
      <w:rFonts w:ascii="宋体" w:hAnsi="宋体"/>
      <w:b/>
      <w:bCs/>
    </w:rPr>
  </w:style>
  <w:style w:type="character" w:customStyle="1" w:styleId="1671">
    <w:name w:val="wmf-正文 Char"/>
    <w:link w:val="1672"/>
    <w:qFormat/>
    <w:uiPriority w:val="0"/>
    <w:rPr>
      <w:rFonts w:ascii="宋体" w:hAnsi="宋体"/>
      <w:spacing w:val="6"/>
      <w:sz w:val="24"/>
    </w:rPr>
  </w:style>
  <w:style w:type="paragraph" w:customStyle="1" w:styleId="1672">
    <w:name w:val="wmf-正文"/>
    <w:basedOn w:val="1"/>
    <w:link w:val="1671"/>
    <w:qFormat/>
    <w:uiPriority w:val="0"/>
    <w:pPr>
      <w:adjustRightInd w:val="0"/>
      <w:snapToGrid w:val="0"/>
      <w:spacing w:line="360" w:lineRule="auto"/>
      <w:ind w:left="350" w:leftChars="350" w:firstLine="200" w:firstLineChars="200"/>
    </w:pPr>
    <w:rPr>
      <w:rFonts w:ascii="宋体" w:hAnsi="宋体"/>
      <w:spacing w:val="6"/>
      <w:sz w:val="24"/>
    </w:rPr>
  </w:style>
  <w:style w:type="character" w:customStyle="1" w:styleId="1673">
    <w:name w:val="页码2"/>
    <w:basedOn w:val="137"/>
    <w:qFormat/>
    <w:uiPriority w:val="0"/>
  </w:style>
  <w:style w:type="paragraph" w:customStyle="1" w:styleId="1674">
    <w:name w:val="正文首行缩进 21"/>
    <w:basedOn w:val="1636"/>
    <w:qFormat/>
    <w:uiPriority w:val="0"/>
    <w:pPr>
      <w:widowControl/>
      <w:adjustRightInd/>
      <w:snapToGrid/>
      <w:spacing w:after="120" w:line="240" w:lineRule="auto"/>
      <w:ind w:left="420" w:firstLine="420"/>
      <w:jc w:val="left"/>
    </w:pPr>
  </w:style>
  <w:style w:type="character" w:customStyle="1" w:styleId="1675">
    <w:name w:val="批注引用2"/>
    <w:qFormat/>
    <w:uiPriority w:val="0"/>
    <w:rPr>
      <w:sz w:val="21"/>
      <w:szCs w:val="21"/>
    </w:rPr>
  </w:style>
  <w:style w:type="character" w:customStyle="1" w:styleId="1676">
    <w:name w:val="公表序 Char"/>
    <w:link w:val="1677"/>
    <w:qFormat/>
    <w:uiPriority w:val="0"/>
    <w:rPr>
      <w:rFonts w:ascii="黑体" w:hAnsi="Swis721 Lt BT" w:eastAsia="黑体"/>
      <w:sz w:val="24"/>
      <w:szCs w:val="28"/>
    </w:rPr>
  </w:style>
  <w:style w:type="paragraph" w:customStyle="1" w:styleId="1677">
    <w:name w:val="公表序"/>
    <w:basedOn w:val="1"/>
    <w:link w:val="1676"/>
    <w:qFormat/>
    <w:uiPriority w:val="0"/>
    <w:pPr>
      <w:adjustRightInd w:val="0"/>
      <w:snapToGrid w:val="0"/>
      <w:spacing w:line="300" w:lineRule="auto"/>
      <w:ind w:firstLine="150" w:firstLineChars="150"/>
    </w:pPr>
    <w:rPr>
      <w:rFonts w:ascii="黑体" w:hAnsi="Swis721 Lt BT" w:eastAsia="黑体"/>
      <w:sz w:val="24"/>
      <w:szCs w:val="28"/>
    </w:rPr>
  </w:style>
  <w:style w:type="character" w:customStyle="1" w:styleId="1678">
    <w:name w:val="不明显参考1"/>
    <w:qFormat/>
    <w:uiPriority w:val="0"/>
    <w:rPr>
      <w:smallCaps/>
      <w:color w:val="C0504D"/>
      <w:u w:val="single"/>
    </w:rPr>
  </w:style>
  <w:style w:type="paragraph" w:customStyle="1" w:styleId="1679">
    <w:name w:val="样式 首行缩进:  2 字符 段前: 0.5 行1"/>
    <w:basedOn w:val="1"/>
    <w:qFormat/>
    <w:uiPriority w:val="0"/>
    <w:pPr>
      <w:snapToGrid w:val="0"/>
      <w:spacing w:beforeLines="50" w:line="360" w:lineRule="auto"/>
      <w:ind w:firstLine="200" w:firstLineChars="200"/>
    </w:pPr>
    <w:rPr>
      <w:rFonts w:ascii="Times New Roman" w:hAnsi="Times New Roman" w:eastAsia="宋体" w:cs="宋体"/>
      <w:sz w:val="24"/>
      <w:szCs w:val="20"/>
    </w:rPr>
  </w:style>
  <w:style w:type="paragraph" w:customStyle="1" w:styleId="1680">
    <w:name w:val="Char4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681">
    <w:name w:val="编制单位"/>
    <w:basedOn w:val="1649"/>
    <w:qFormat/>
    <w:uiPriority w:val="0"/>
  </w:style>
  <w:style w:type="paragraph" w:customStyle="1" w:styleId="1682">
    <w:name w:val="框图"/>
    <w:basedOn w:val="1"/>
    <w:qFormat/>
    <w:uiPriority w:val="0"/>
    <w:pPr>
      <w:spacing w:line="360" w:lineRule="exact"/>
      <w:jc w:val="center"/>
    </w:pPr>
    <w:rPr>
      <w:rFonts w:ascii="宋体" w:hAnsi="宋体" w:eastAsia="宋体" w:cs="Times New Roman"/>
      <w:szCs w:val="24"/>
    </w:rPr>
  </w:style>
  <w:style w:type="paragraph" w:customStyle="1" w:styleId="1683">
    <w:name w:val="Char Char1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rPr>
  </w:style>
  <w:style w:type="paragraph" w:customStyle="1" w:styleId="1684">
    <w:name w:val="表头4"/>
    <w:basedOn w:val="1685"/>
    <w:qFormat/>
    <w:uiPriority w:val="0"/>
    <w:pPr>
      <w:tabs>
        <w:tab w:val="left" w:pos="360"/>
        <w:tab w:val="left" w:pos="1080"/>
      </w:tabs>
    </w:pPr>
  </w:style>
  <w:style w:type="paragraph" w:customStyle="1" w:styleId="1685">
    <w:name w:val="表头5"/>
    <w:basedOn w:val="1"/>
    <w:qFormat/>
    <w:uiPriority w:val="0"/>
    <w:pPr>
      <w:tabs>
        <w:tab w:val="left" w:pos="360"/>
        <w:tab w:val="left" w:pos="1080"/>
      </w:tabs>
      <w:adjustRightInd w:val="0"/>
      <w:snapToGrid w:val="0"/>
      <w:spacing w:beforeLines="100" w:afterLines="50" w:line="240" w:lineRule="atLeast"/>
      <w:ind w:left="950" w:leftChars="250" w:hanging="425"/>
    </w:pPr>
    <w:rPr>
      <w:rFonts w:ascii="Times New Roman" w:hAnsi="Times New Roman" w:eastAsia="宋体" w:cs="Times New Roman"/>
      <w:b/>
      <w:sz w:val="24"/>
      <w:szCs w:val="24"/>
    </w:rPr>
  </w:style>
  <w:style w:type="paragraph" w:customStyle="1" w:styleId="1686">
    <w:name w:val="表格五中"/>
    <w:qFormat/>
    <w:uiPriority w:val="0"/>
    <w:pPr>
      <w:adjustRightInd w:val="0"/>
      <w:snapToGrid w:val="0"/>
      <w:jc w:val="center"/>
    </w:pPr>
    <w:rPr>
      <w:rFonts w:ascii="宋体" w:hAnsi="宋体" w:eastAsia="宋体" w:cs="Times New Roman"/>
      <w:color w:val="000000"/>
      <w:sz w:val="21"/>
      <w:lang w:val="en-US" w:eastAsia="zh-CN" w:bidi="ar-SA"/>
    </w:rPr>
  </w:style>
  <w:style w:type="paragraph" w:customStyle="1" w:styleId="1687">
    <w:name w:val="注释标题3"/>
    <w:basedOn w:val="1"/>
    <w:next w:val="1"/>
    <w:qFormat/>
    <w:uiPriority w:val="0"/>
    <w:pPr>
      <w:autoSpaceDE w:val="0"/>
      <w:autoSpaceDN w:val="0"/>
      <w:ind w:firstLine="482"/>
      <w:jc w:val="center"/>
      <w:textAlignment w:val="bottom"/>
    </w:pPr>
    <w:rPr>
      <w:rFonts w:ascii="Times New Roman" w:hAnsi="Times New Roman" w:eastAsia="黑体" w:cs="Times New Roman"/>
      <w:b/>
      <w:sz w:val="24"/>
      <w:szCs w:val="24"/>
    </w:rPr>
  </w:style>
  <w:style w:type="paragraph" w:customStyle="1" w:styleId="1688">
    <w:name w:val="内容"/>
    <w:basedOn w:val="1"/>
    <w:qFormat/>
    <w:uiPriority w:val="0"/>
    <w:pPr>
      <w:ind w:firstLine="420" w:firstLineChars="200"/>
      <w:jc w:val="left"/>
    </w:pPr>
    <w:rPr>
      <w:rFonts w:ascii="宋体" w:hAnsi="宋体" w:eastAsia="宋体" w:cs="Times New Roman"/>
      <w:szCs w:val="28"/>
    </w:rPr>
  </w:style>
  <w:style w:type="paragraph" w:customStyle="1" w:styleId="1689">
    <w:name w:val="标题2（杨）"/>
    <w:basedOn w:val="1"/>
    <w:qFormat/>
    <w:uiPriority w:val="0"/>
    <w:pPr>
      <w:spacing w:line="360" w:lineRule="auto"/>
      <w:ind w:left="1305" w:hanging="420"/>
      <w:jc w:val="left"/>
      <w:outlineLvl w:val="1"/>
    </w:pPr>
    <w:rPr>
      <w:rFonts w:ascii="Times New Roman" w:hAnsi="Times New Roman" w:eastAsia="黑体" w:cs="Times New Roman"/>
      <w:b/>
      <w:sz w:val="28"/>
      <w:szCs w:val="20"/>
    </w:rPr>
  </w:style>
  <w:style w:type="paragraph" w:customStyle="1" w:styleId="1690">
    <w:name w:val="标题6（杨）"/>
    <w:basedOn w:val="1"/>
    <w:qFormat/>
    <w:uiPriority w:val="0"/>
    <w:pPr>
      <w:ind w:left="2985" w:hanging="420"/>
    </w:pPr>
    <w:rPr>
      <w:rFonts w:ascii="Times New Roman" w:hAnsi="Times New Roman" w:eastAsia="宋体" w:cs="Times New Roman"/>
      <w:szCs w:val="20"/>
    </w:rPr>
  </w:style>
  <w:style w:type="paragraph" w:customStyle="1" w:styleId="1691">
    <w:name w:val="正文（杨）"/>
    <w:basedOn w:val="1"/>
    <w:qFormat/>
    <w:uiPriority w:val="0"/>
    <w:pPr>
      <w:adjustRightInd w:val="0"/>
      <w:snapToGrid w:val="0"/>
      <w:spacing w:line="360" w:lineRule="auto"/>
      <w:ind w:firstLine="480" w:firstLineChars="200"/>
      <w:jc w:val="left"/>
    </w:pPr>
    <w:rPr>
      <w:rFonts w:ascii="Times New Roman" w:hAnsi="Times New Roman" w:eastAsia="宋体" w:cs="Times New Roman"/>
      <w:sz w:val="24"/>
      <w:szCs w:val="20"/>
    </w:rPr>
  </w:style>
  <w:style w:type="paragraph" w:customStyle="1" w:styleId="1692">
    <w:name w:val="引文目录标题1"/>
    <w:basedOn w:val="1"/>
    <w:next w:val="1"/>
    <w:qFormat/>
    <w:uiPriority w:val="0"/>
    <w:pPr>
      <w:spacing w:before="120"/>
    </w:pPr>
    <w:rPr>
      <w:rFonts w:ascii="Arial" w:hAnsi="Arial" w:eastAsia="宋体" w:cs="Times New Roman"/>
      <w:sz w:val="24"/>
      <w:szCs w:val="20"/>
    </w:rPr>
  </w:style>
  <w:style w:type="paragraph" w:customStyle="1" w:styleId="1693">
    <w:name w:val="文章正文格式"/>
    <w:basedOn w:val="1"/>
    <w:qFormat/>
    <w:uiPriority w:val="0"/>
    <w:pPr>
      <w:snapToGrid w:val="0"/>
      <w:spacing w:line="360" w:lineRule="auto"/>
      <w:ind w:firstLine="200" w:firstLineChars="200"/>
    </w:pPr>
    <w:rPr>
      <w:rFonts w:ascii="宋体" w:hAnsi="Times New Roman" w:eastAsia="宋体" w:cs="宋体"/>
      <w:spacing w:val="8"/>
      <w:sz w:val="24"/>
      <w:szCs w:val="28"/>
    </w:rPr>
  </w:style>
  <w:style w:type="paragraph" w:customStyle="1" w:styleId="1694">
    <w:name w:val="样式 正文文本 2 + 首行缩进:  2 字符"/>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695">
    <w:name w:val="cauc-0 Char"/>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696">
    <w:name w:val="样式 标题2 + (中文) 宋体"/>
    <w:basedOn w:val="1"/>
    <w:next w:val="1"/>
    <w:qFormat/>
    <w:uiPriority w:val="0"/>
    <w:pPr>
      <w:adjustRightInd w:val="0"/>
      <w:snapToGrid w:val="0"/>
      <w:spacing w:before="120" w:after="240" w:line="360" w:lineRule="auto"/>
    </w:pPr>
    <w:rPr>
      <w:rFonts w:ascii="Times New Roman" w:hAnsi="Times New Roman" w:eastAsia="黑体" w:cs="Times New Roman"/>
      <w:spacing w:val="10"/>
      <w:kern w:val="0"/>
      <w:sz w:val="32"/>
      <w:szCs w:val="20"/>
    </w:rPr>
  </w:style>
  <w:style w:type="paragraph" w:customStyle="1" w:styleId="1697">
    <w:name w:val="正文文字2"/>
    <w:basedOn w:val="35"/>
    <w:next w:val="35"/>
    <w:qFormat/>
    <w:uiPriority w:val="0"/>
  </w:style>
  <w:style w:type="paragraph" w:customStyle="1" w:styleId="1698">
    <w:name w:val="1标题4级"/>
    <w:basedOn w:val="1699"/>
    <w:qFormat/>
    <w:uiPriority w:val="0"/>
  </w:style>
  <w:style w:type="paragraph" w:customStyle="1" w:styleId="1699">
    <w:name w:val="1标题3级"/>
    <w:basedOn w:val="1700"/>
    <w:qFormat/>
    <w:uiPriority w:val="0"/>
  </w:style>
  <w:style w:type="paragraph" w:customStyle="1" w:styleId="1700">
    <w:name w:val="1标题2级"/>
    <w:basedOn w:val="1"/>
    <w:qFormat/>
    <w:uiPriority w:val="0"/>
    <w:pPr>
      <w:keepNext/>
      <w:snapToGrid w:val="0"/>
      <w:spacing w:line="420" w:lineRule="auto"/>
      <w:outlineLvl w:val="1"/>
    </w:pPr>
    <w:rPr>
      <w:rFonts w:ascii="Times New Roman" w:hAnsi="Times New Roman" w:eastAsia="黑体" w:cs="Times New Roman"/>
      <w:b/>
      <w:sz w:val="28"/>
      <w:szCs w:val="20"/>
    </w:rPr>
  </w:style>
  <w:style w:type="paragraph" w:customStyle="1" w:styleId="1701">
    <w:name w:val="1表格头"/>
    <w:basedOn w:val="483"/>
    <w:qFormat/>
    <w:uiPriority w:val="0"/>
    <w:pPr>
      <w:spacing w:line="240" w:lineRule="auto"/>
      <w:outlineLvl w:val="4"/>
    </w:pPr>
    <w:rPr>
      <w:color w:val="auto"/>
      <w:kern w:val="2"/>
    </w:rPr>
  </w:style>
  <w:style w:type="paragraph" w:customStyle="1" w:styleId="1702">
    <w:name w:val="1文章"/>
    <w:basedOn w:val="1"/>
    <w:qFormat/>
    <w:uiPriority w:val="0"/>
    <w:pPr>
      <w:snapToGrid w:val="0"/>
      <w:spacing w:line="360" w:lineRule="auto"/>
      <w:ind w:firstLine="454"/>
      <w:outlineLvl w:val="4"/>
    </w:pPr>
    <w:rPr>
      <w:rFonts w:ascii="Times New Roman" w:hAnsi="Times New Roman" w:eastAsia="宋体" w:cs="Times New Roman"/>
      <w:spacing w:val="4"/>
      <w:sz w:val="24"/>
      <w:szCs w:val="24"/>
    </w:rPr>
  </w:style>
  <w:style w:type="paragraph" w:customStyle="1" w:styleId="1703">
    <w:name w:val="00正文"/>
    <w:basedOn w:val="1"/>
    <w:qFormat/>
    <w:uiPriority w:val="0"/>
    <w:pPr>
      <w:snapToGrid w:val="0"/>
      <w:spacing w:line="400" w:lineRule="exact"/>
      <w:ind w:firstLine="480"/>
      <w:jc w:val="center"/>
    </w:pPr>
    <w:rPr>
      <w:rFonts w:ascii="Times New Roman" w:hAnsi="Times New Roman" w:eastAsia="宋体" w:cs="Times New Roman"/>
      <w:szCs w:val="24"/>
    </w:rPr>
  </w:style>
  <w:style w:type="paragraph" w:customStyle="1" w:styleId="1704">
    <w:name w:val="正文首行缩进2字符"/>
    <w:basedOn w:val="1"/>
    <w:qFormat/>
    <w:uiPriority w:val="0"/>
    <w:pPr>
      <w:autoSpaceDE w:val="0"/>
      <w:autoSpaceDN w:val="0"/>
      <w:spacing w:line="560" w:lineRule="exact"/>
      <w:ind w:firstLine="200" w:firstLineChars="200"/>
    </w:pPr>
    <w:rPr>
      <w:rFonts w:ascii="Times New Roman" w:hAnsi="Times New Roman" w:eastAsia="宋体" w:cs="Times New Roman"/>
      <w:kern w:val="0"/>
      <w:sz w:val="28"/>
      <w:szCs w:val="24"/>
    </w:rPr>
  </w:style>
  <w:style w:type="paragraph" w:customStyle="1" w:styleId="1705">
    <w:name w:val="表名称"/>
    <w:qFormat/>
    <w:uiPriority w:val="0"/>
    <w:pPr>
      <w:widowControl w:val="0"/>
      <w:tabs>
        <w:tab w:val="left" w:pos="0"/>
        <w:tab w:val="left" w:pos="756"/>
        <w:tab w:val="left" w:pos="945"/>
      </w:tabs>
      <w:spacing w:before="120" w:after="120" w:line="360" w:lineRule="auto"/>
      <w:jc w:val="center"/>
    </w:pPr>
    <w:rPr>
      <w:rFonts w:ascii="宋体" w:hAnsi="宋体" w:eastAsia="宋体" w:cs="Times New Roman"/>
      <w:b/>
      <w:bCs/>
      <w:sz w:val="21"/>
      <w:szCs w:val="21"/>
      <w:lang w:val="en-US" w:eastAsia="zh-CN" w:bidi="ar-SA"/>
    </w:rPr>
  </w:style>
  <w:style w:type="paragraph" w:customStyle="1" w:styleId="1706">
    <w:name w:val="PP 行"/>
    <w:basedOn w:val="1656"/>
    <w:qFormat/>
    <w:uiPriority w:val="0"/>
  </w:style>
  <w:style w:type="paragraph" w:customStyle="1" w:styleId="1707">
    <w:name w:val="首行缩进2字符"/>
    <w:basedOn w:val="1"/>
    <w:qFormat/>
    <w:uiPriority w:val="0"/>
    <w:pPr>
      <w:spacing w:line="460" w:lineRule="exact"/>
      <w:ind w:firstLine="200"/>
    </w:pPr>
    <w:rPr>
      <w:rFonts w:ascii="Times New Roman" w:hAnsi="Times New Roman" w:eastAsia="宋体" w:cs="Times New Roman"/>
      <w:sz w:val="28"/>
      <w:szCs w:val="20"/>
    </w:rPr>
  </w:style>
  <w:style w:type="paragraph" w:customStyle="1" w:styleId="1708">
    <w:name w:val="表内五中"/>
    <w:qFormat/>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1709">
    <w:name w:val="田甲申3"/>
    <w:basedOn w:val="5"/>
    <w:qFormat/>
    <w:uiPriority w:val="0"/>
    <w:pPr>
      <w:spacing w:beforeLines="50" w:afterLines="50" w:line="500" w:lineRule="exact"/>
    </w:pPr>
    <w:rPr>
      <w:rFonts w:ascii="Times New Roman" w:hAnsi="Times New Roman" w:eastAsia="宋体"/>
      <w:b/>
      <w:sz w:val="28"/>
    </w:rPr>
  </w:style>
  <w:style w:type="paragraph" w:customStyle="1" w:styleId="1710">
    <w:name w:val="修订11"/>
    <w:qFormat/>
    <w:uiPriority w:val="0"/>
    <w:rPr>
      <w:rFonts w:ascii="Times New Roman" w:hAnsi="Times New Roman" w:eastAsia="宋体" w:cs="Times New Roman"/>
      <w:kern w:val="2"/>
      <w:sz w:val="21"/>
      <w:szCs w:val="24"/>
      <w:lang w:val="en-US" w:eastAsia="zh-CN" w:bidi="ar-SA"/>
    </w:rPr>
  </w:style>
  <w:style w:type="paragraph" w:customStyle="1" w:styleId="1711">
    <w:name w:val="00表体"/>
    <w:basedOn w:val="1"/>
    <w:qFormat/>
    <w:uiPriority w:val="0"/>
    <w:pPr>
      <w:overflowPunct w:val="0"/>
      <w:adjustRightInd w:val="0"/>
      <w:spacing w:line="0" w:lineRule="atLeast"/>
      <w:jc w:val="center"/>
      <w:textAlignment w:val="baseline"/>
    </w:pPr>
    <w:rPr>
      <w:rFonts w:ascii="宋体" w:hAnsi="Times New Roman" w:eastAsia="宋体" w:cs="Times New Roman"/>
      <w:color w:val="000000"/>
      <w:kern w:val="24"/>
      <w:sz w:val="18"/>
      <w:szCs w:val="20"/>
    </w:rPr>
  </w:style>
  <w:style w:type="paragraph" w:customStyle="1" w:styleId="1712">
    <w:name w:val="样式 正文（首行缩进两字） + 行距: 1.5 倍行距"/>
    <w:basedOn w:val="1643"/>
    <w:qFormat/>
    <w:uiPriority w:val="0"/>
    <w:pPr>
      <w:adjustRightInd w:val="0"/>
      <w:snapToGrid w:val="0"/>
      <w:spacing w:line="360" w:lineRule="auto"/>
      <w:ind w:firstLine="510" w:firstLineChars="0"/>
    </w:pPr>
    <w:rPr>
      <w:rFonts w:cs="宋体"/>
      <w:spacing w:val="4"/>
      <w:kern w:val="0"/>
      <w:sz w:val="28"/>
      <w:szCs w:val="20"/>
    </w:rPr>
  </w:style>
  <w:style w:type="paragraph" w:customStyle="1" w:styleId="1713">
    <w:name w:val="样式 样式 段后: 0.5 行1 + 左侧:  2 字符 段后: 0.5 行"/>
    <w:basedOn w:val="1"/>
    <w:qFormat/>
    <w:uiPriority w:val="0"/>
    <w:pPr>
      <w:adjustRightInd w:val="0"/>
      <w:snapToGrid w:val="0"/>
      <w:spacing w:afterLines="50" w:line="300" w:lineRule="auto"/>
      <w:ind w:firstLine="200" w:firstLineChars="200"/>
    </w:pPr>
    <w:rPr>
      <w:rFonts w:ascii="Times New Roman" w:hAnsi="Times New Roman" w:eastAsia="宋体" w:cs="宋体"/>
      <w:sz w:val="28"/>
      <w:szCs w:val="20"/>
    </w:rPr>
  </w:style>
  <w:style w:type="paragraph" w:customStyle="1" w:styleId="1714">
    <w:name w:val="样式 样式 (西文) 华文中宋 (中文) 华文中宋 小四 行距: 固定值 20 磅 首行缩进:  2 字符 + 首行缩进:  2..."/>
    <w:basedOn w:val="1"/>
    <w:qFormat/>
    <w:uiPriority w:val="0"/>
    <w:pPr>
      <w:spacing w:after="60" w:line="400" w:lineRule="exact"/>
      <w:ind w:firstLine="200" w:firstLineChars="200"/>
    </w:pPr>
    <w:rPr>
      <w:rFonts w:ascii="华文中宋" w:hAnsi="华文中宋" w:eastAsia="华文中宋" w:cs="宋体"/>
      <w:sz w:val="24"/>
      <w:szCs w:val="20"/>
    </w:rPr>
  </w:style>
  <w:style w:type="paragraph" w:customStyle="1" w:styleId="1715">
    <w:name w:val="样式 样式 样式 宋体 小四 行距: 1.5 倍行距 + 首行缩进:  2 字符 + 首行缩进:  2 字符"/>
    <w:basedOn w:val="1"/>
    <w:qFormat/>
    <w:uiPriority w:val="0"/>
    <w:pPr>
      <w:spacing w:before="60" w:after="60" w:line="400" w:lineRule="atLeast"/>
      <w:ind w:firstLine="200" w:firstLineChars="200"/>
    </w:pPr>
    <w:rPr>
      <w:rFonts w:ascii="宋体" w:hAnsi="宋体" w:eastAsia="宋体" w:cs="宋体"/>
      <w:sz w:val="24"/>
      <w:szCs w:val="20"/>
    </w:rPr>
  </w:style>
  <w:style w:type="paragraph" w:customStyle="1" w:styleId="1716">
    <w:name w:val="Char Char Char Char Char Char Char Char Char1 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17">
    <w:name w:val="项目名称"/>
    <w:basedOn w:val="1649"/>
    <w:qFormat/>
    <w:uiPriority w:val="0"/>
  </w:style>
  <w:style w:type="paragraph" w:customStyle="1" w:styleId="1718">
    <w:name w:val="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719">
    <w:name w:val="下划线"/>
    <w:basedOn w:val="1"/>
    <w:next w:val="1"/>
    <w:qFormat/>
    <w:uiPriority w:val="0"/>
    <w:pPr>
      <w:spacing w:line="440" w:lineRule="exact"/>
      <w:ind w:firstLine="480" w:firstLineChars="200"/>
    </w:pPr>
    <w:rPr>
      <w:rFonts w:ascii="宋体" w:hAnsi="Times New Roman" w:eastAsia="宋体" w:cs="Times New Roman"/>
      <w:color w:val="0000FF"/>
      <w:sz w:val="24"/>
      <w:szCs w:val="24"/>
    </w:rPr>
  </w:style>
  <w:style w:type="paragraph" w:customStyle="1" w:styleId="1720">
    <w:name w:val="文章"/>
    <w:basedOn w:val="1"/>
    <w:qFormat/>
    <w:uiPriority w:val="0"/>
    <w:pPr>
      <w:adjustRightInd w:val="0"/>
      <w:snapToGrid w:val="0"/>
      <w:spacing w:beforeLines="20" w:afterLines="20" w:line="400" w:lineRule="exact"/>
      <w:ind w:firstLine="490" w:firstLineChars="204"/>
    </w:pPr>
    <w:rPr>
      <w:rFonts w:ascii="宋体" w:hAnsi="宋体" w:eastAsia="宋体" w:cs="Times New Roman"/>
      <w:bCs/>
      <w:kern w:val="0"/>
      <w:sz w:val="24"/>
      <w:szCs w:val="24"/>
    </w:rPr>
  </w:style>
  <w:style w:type="paragraph" w:customStyle="1" w:styleId="1721">
    <w:name w:val="索引 12"/>
    <w:basedOn w:val="1"/>
    <w:next w:val="1"/>
    <w:qFormat/>
    <w:uiPriority w:val="0"/>
    <w:pPr>
      <w:spacing w:line="0" w:lineRule="atLeast"/>
      <w:jc w:val="center"/>
    </w:pPr>
    <w:rPr>
      <w:rFonts w:ascii="宋体" w:hAnsi="宋体" w:eastAsia="宋体" w:cs="Times New Roman"/>
      <w:szCs w:val="21"/>
    </w:rPr>
  </w:style>
  <w:style w:type="paragraph" w:customStyle="1" w:styleId="1722">
    <w:name w:val="列表 41"/>
    <w:basedOn w:val="1"/>
    <w:qFormat/>
    <w:uiPriority w:val="0"/>
    <w:pPr>
      <w:ind w:left="1680" w:hanging="420"/>
    </w:pPr>
    <w:rPr>
      <w:rFonts w:ascii="Times New Roman" w:hAnsi="Times New Roman" w:eastAsia="宋体" w:cs="Times New Roman"/>
      <w:sz w:val="24"/>
      <w:szCs w:val="20"/>
    </w:rPr>
  </w:style>
  <w:style w:type="paragraph" w:customStyle="1" w:styleId="1723">
    <w:name w:val="点项目"/>
    <w:qFormat/>
    <w:uiPriority w:val="0"/>
    <w:pPr>
      <w:tabs>
        <w:tab w:val="left" w:pos="550"/>
        <w:tab w:val="left" w:pos="874"/>
      </w:tabs>
      <w:adjustRightInd w:val="0"/>
      <w:snapToGrid w:val="0"/>
      <w:spacing w:before="240" w:line="240" w:lineRule="atLeast"/>
      <w:ind w:left="874" w:hanging="420"/>
      <w:jc w:val="both"/>
    </w:pPr>
    <w:rPr>
      <w:rFonts w:ascii="Times New Roman" w:hAnsi="Times New Roman" w:eastAsia="宋体" w:cs="Times New Roman"/>
      <w:b/>
      <w:spacing w:val="12"/>
      <w:sz w:val="24"/>
      <w:lang w:val="en-US" w:eastAsia="zh-CN" w:bidi="ar-SA"/>
    </w:rPr>
  </w:style>
  <w:style w:type="paragraph" w:customStyle="1" w:styleId="1724">
    <w:name w:val="表格 3"/>
    <w:basedOn w:val="1"/>
    <w:qFormat/>
    <w:uiPriority w:val="0"/>
    <w:pPr>
      <w:autoSpaceDE w:val="0"/>
      <w:autoSpaceDN w:val="0"/>
      <w:adjustRightInd w:val="0"/>
      <w:spacing w:line="240" w:lineRule="atLeast"/>
      <w:ind w:right="120" w:firstLine="236" w:firstLineChars="200"/>
    </w:pPr>
    <w:rPr>
      <w:rFonts w:ascii="宋体" w:hAnsi="宋体" w:eastAsia="宋体" w:cs="Times New Roman"/>
      <w:color w:val="000000"/>
      <w:w w:val="66"/>
      <w:kern w:val="0"/>
      <w:szCs w:val="20"/>
    </w:rPr>
  </w:style>
  <w:style w:type="paragraph" w:customStyle="1" w:styleId="1725">
    <w:name w:val="样式 标题 1 + (中文) 黑体 行距: 固定值 25 磅"/>
    <w:basedOn w:val="4"/>
    <w:qFormat/>
    <w:uiPriority w:val="0"/>
    <w:pPr>
      <w:widowControl/>
      <w:snapToGrid w:val="0"/>
      <w:spacing w:before="600" w:after="720" w:line="500" w:lineRule="exact"/>
      <w:ind w:left="1185" w:hanging="720"/>
      <w:jc w:val="center"/>
    </w:pPr>
    <w:rPr>
      <w:rFonts w:eastAsia="黑体" w:cs="宋体"/>
      <w:b/>
      <w:bCs/>
      <w:color w:val="000000"/>
      <w:sz w:val="32"/>
      <w:szCs w:val="20"/>
    </w:rPr>
  </w:style>
  <w:style w:type="paragraph" w:customStyle="1" w:styleId="1726">
    <w:name w:val="标题5（杨）"/>
    <w:basedOn w:val="1"/>
    <w:qFormat/>
    <w:uiPriority w:val="0"/>
    <w:pPr>
      <w:ind w:left="2565" w:hanging="420"/>
    </w:pPr>
    <w:rPr>
      <w:rFonts w:ascii="Times New Roman" w:hAnsi="Times New Roman" w:eastAsia="宋体" w:cs="Times New Roman"/>
      <w:szCs w:val="20"/>
    </w:rPr>
  </w:style>
  <w:style w:type="paragraph" w:customStyle="1" w:styleId="1727">
    <w:name w:val="样式 标题3（杨） + 字距调整二号"/>
    <w:basedOn w:val="1728"/>
    <w:qFormat/>
    <w:uiPriority w:val="0"/>
    <w:pPr>
      <w:spacing w:afterLines="20" w:line="312" w:lineRule="auto"/>
      <w:ind w:left="0" w:firstLine="0"/>
      <w:jc w:val="left"/>
      <w:outlineLvl w:val="2"/>
    </w:pPr>
    <w:rPr>
      <w:rFonts w:ascii="黑体"/>
      <w:sz w:val="24"/>
    </w:rPr>
  </w:style>
  <w:style w:type="paragraph" w:customStyle="1" w:styleId="1728">
    <w:name w:val="标题3（杨）"/>
    <w:basedOn w:val="1"/>
    <w:qFormat/>
    <w:uiPriority w:val="0"/>
    <w:pPr>
      <w:spacing w:before="120" w:after="120"/>
      <w:ind w:left="1725" w:hanging="420"/>
    </w:pPr>
    <w:rPr>
      <w:rFonts w:ascii="Times New Roman" w:hAnsi="Times New Roman" w:eastAsia="黑体" w:cs="Times New Roman"/>
      <w:b/>
      <w:sz w:val="28"/>
      <w:szCs w:val="20"/>
    </w:rPr>
  </w:style>
  <w:style w:type="paragraph" w:customStyle="1" w:styleId="1729">
    <w:name w:val="样式 正文文本 2 + 宋体 小四 段后: 0 磅 行距: 多倍行距 1.3 字行"/>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30">
    <w:name w:val="样式 标题 2节标题 1.1b21.1标题2标题 1.1标题 yjm2第一章 标题 2Heading 2 Hidd..."/>
    <w:basedOn w:val="5"/>
    <w:qFormat/>
    <w:uiPriority w:val="0"/>
    <w:pPr>
      <w:spacing w:line="415" w:lineRule="auto"/>
    </w:pPr>
    <w:rPr>
      <w:rFonts w:eastAsia="宋体"/>
      <w:b/>
      <w:bCs/>
      <w:sz w:val="30"/>
    </w:rPr>
  </w:style>
  <w:style w:type="paragraph" w:customStyle="1" w:styleId="1731">
    <w:name w:val="Char Char Char Char Char Char Char Char Char2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32">
    <w:name w:val="样式 首行缩进:  2 字符4"/>
    <w:basedOn w:val="1"/>
    <w:qFormat/>
    <w:uiPriority w:val="0"/>
    <w:pPr>
      <w:adjustRightInd w:val="0"/>
      <w:snapToGrid w:val="0"/>
      <w:spacing w:line="360" w:lineRule="auto"/>
      <w:ind w:firstLine="480" w:firstLineChars="200"/>
    </w:pPr>
    <w:rPr>
      <w:rFonts w:ascii="Times New Roman" w:hAnsi="Times New Roman" w:eastAsia="宋体" w:cs="宋体"/>
      <w:spacing w:val="12"/>
      <w:sz w:val="24"/>
      <w:szCs w:val="24"/>
    </w:rPr>
  </w:style>
  <w:style w:type="paragraph" w:customStyle="1" w:styleId="1733">
    <w:name w:val="列项——"/>
    <w:qFormat/>
    <w:uiPriority w:val="0"/>
    <w:pPr>
      <w:widowControl w:val="0"/>
      <w:tabs>
        <w:tab w:val="left" w:pos="36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734">
    <w:name w:val="列表接续1"/>
    <w:basedOn w:val="1"/>
    <w:qFormat/>
    <w:uiPriority w:val="0"/>
    <w:pPr>
      <w:spacing w:after="120"/>
      <w:ind w:left="420" w:leftChars="200"/>
    </w:pPr>
    <w:rPr>
      <w:rFonts w:ascii="Times New Roman" w:hAnsi="Times New Roman" w:eastAsia="宋体" w:cs="Times New Roman"/>
      <w:szCs w:val="24"/>
    </w:rPr>
  </w:style>
  <w:style w:type="paragraph" w:customStyle="1" w:styleId="1735">
    <w:name w:val="普通(网站)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36">
    <w:name w:val="样式 样式 样式 样式 宋体 小四 行距: 1.5 倍行距 + 首行缩进:  2 字符 + 首行缩进:  2 字符 + 五号 ..."/>
    <w:basedOn w:val="1"/>
    <w:qFormat/>
    <w:uiPriority w:val="0"/>
    <w:pPr>
      <w:ind w:firstLine="420" w:firstLineChars="200"/>
    </w:pPr>
    <w:rPr>
      <w:rFonts w:ascii="宋体" w:hAnsi="宋体" w:eastAsia="宋体" w:cs="宋体"/>
      <w:sz w:val="24"/>
      <w:szCs w:val="20"/>
    </w:rPr>
  </w:style>
  <w:style w:type="paragraph" w:customStyle="1" w:styleId="1737">
    <w:name w:val="默认段落字体 Para Char Char Char Char Char Char Char Char Char Char"/>
    <w:basedOn w:val="1"/>
    <w:qFormat/>
    <w:uiPriority w:val="0"/>
    <w:rPr>
      <w:rFonts w:ascii="Times New Roman" w:hAnsi="Times New Roman" w:eastAsia="宋体" w:cs="Times New Roman"/>
      <w:color w:val="000000"/>
      <w:szCs w:val="24"/>
    </w:rPr>
  </w:style>
  <w:style w:type="paragraph" w:customStyle="1" w:styleId="1738">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1739">
    <w:name w:val="块项目"/>
    <w:next w:val="1740"/>
    <w:qFormat/>
    <w:uiPriority w:val="0"/>
    <w:pPr>
      <w:tabs>
        <w:tab w:val="left" w:pos="780"/>
        <w:tab w:val="left" w:pos="976"/>
      </w:tabs>
      <w:spacing w:before="120" w:after="120" w:line="360" w:lineRule="auto"/>
      <w:ind w:left="992" w:leftChars="200" w:hanging="527" w:hangingChars="200"/>
    </w:pPr>
    <w:rPr>
      <w:rFonts w:ascii="Times New Roman" w:hAnsi="Times New Roman" w:eastAsia="宋体" w:cs="Times New Roman"/>
      <w:b/>
      <w:spacing w:val="20"/>
      <w:sz w:val="24"/>
      <w:lang w:val="en-US" w:eastAsia="zh-CN" w:bidi="ar-SA"/>
    </w:rPr>
  </w:style>
  <w:style w:type="paragraph" w:customStyle="1" w:styleId="1740">
    <w:name w:val="正文首行缩进3"/>
    <w:basedOn w:val="35"/>
    <w:qFormat/>
    <w:uiPriority w:val="0"/>
  </w:style>
  <w:style w:type="paragraph" w:customStyle="1" w:styleId="1741">
    <w:name w:val="注释1"/>
    <w:basedOn w:val="1"/>
    <w:qFormat/>
    <w:uiPriority w:val="0"/>
    <w:pPr>
      <w:spacing w:line="460" w:lineRule="exact"/>
    </w:pPr>
    <w:rPr>
      <w:rFonts w:ascii="Times New Roman" w:hAnsi="Times New Roman" w:eastAsia="宋体" w:cs="Times New Roman"/>
      <w:sz w:val="28"/>
      <w:szCs w:val="20"/>
    </w:rPr>
  </w:style>
  <w:style w:type="paragraph" w:customStyle="1" w:styleId="1742">
    <w:name w:val="样式 样式 四号 首行缩进:  2 字符 + 宋体"/>
    <w:basedOn w:val="1"/>
    <w:qFormat/>
    <w:uiPriority w:val="0"/>
    <w:pPr>
      <w:adjustRightInd w:val="0"/>
      <w:snapToGrid w:val="0"/>
      <w:spacing w:line="360" w:lineRule="auto"/>
      <w:ind w:firstLine="600" w:firstLineChars="200"/>
    </w:pPr>
    <w:rPr>
      <w:rFonts w:ascii="Times New Roman" w:hAnsi="Times New Roman" w:eastAsia="宋体" w:cs="Times New Roman"/>
      <w:kern w:val="0"/>
      <w:sz w:val="28"/>
      <w:szCs w:val="28"/>
    </w:rPr>
  </w:style>
  <w:style w:type="paragraph" w:customStyle="1" w:styleId="1743">
    <w:name w:val="孙为军标题2"/>
    <w:basedOn w:val="1"/>
    <w:qFormat/>
    <w:uiPriority w:val="0"/>
    <w:pPr>
      <w:tabs>
        <w:tab w:val="left" w:pos="425"/>
      </w:tabs>
      <w:spacing w:line="360" w:lineRule="atLeast"/>
      <w:ind w:left="425" w:hanging="425"/>
    </w:pPr>
    <w:rPr>
      <w:rFonts w:ascii="Times New Roman" w:hAnsi="Times New Roman" w:eastAsia="宋体" w:cs="Times New Roman"/>
      <w:szCs w:val="20"/>
    </w:rPr>
  </w:style>
  <w:style w:type="paragraph" w:customStyle="1" w:styleId="1744">
    <w:name w:val="图表名称"/>
    <w:basedOn w:val="1740"/>
    <w:next w:val="1740"/>
    <w:qFormat/>
    <w:uiPriority w:val="0"/>
    <w:pPr>
      <w:ind w:firstLine="420" w:firstLineChars="100"/>
    </w:pPr>
  </w:style>
  <w:style w:type="paragraph" w:customStyle="1" w:styleId="1745">
    <w:name w:val="样式 首行缩进:  2 字符 段前: 0.5 行3"/>
    <w:basedOn w:val="1"/>
    <w:qFormat/>
    <w:uiPriority w:val="0"/>
    <w:pPr>
      <w:adjustRightInd w:val="0"/>
      <w:snapToGrid w:val="0"/>
      <w:spacing w:line="400" w:lineRule="exact"/>
      <w:ind w:firstLine="480" w:firstLineChars="200"/>
      <w:jc w:val="center"/>
    </w:pPr>
    <w:rPr>
      <w:rFonts w:ascii="Times New Roman" w:hAnsi="Times New Roman" w:eastAsia="宋体" w:cs="宋体"/>
      <w:sz w:val="24"/>
      <w:szCs w:val="20"/>
    </w:rPr>
  </w:style>
  <w:style w:type="paragraph" w:customStyle="1" w:styleId="1746">
    <w:name w:val="字元 字元 Char Char 字元 字元1 Char Char Char"/>
    <w:basedOn w:val="1"/>
    <w:qFormat/>
    <w:uiPriority w:val="0"/>
    <w:rPr>
      <w:rFonts w:ascii="Times New Roman" w:hAnsi="Times New Roman" w:eastAsia="宋体" w:cs="Times New Roman"/>
      <w:sz w:val="24"/>
      <w:szCs w:val="24"/>
    </w:rPr>
  </w:style>
  <w:style w:type="paragraph" w:customStyle="1" w:styleId="1747">
    <w:name w:val="样式 首行缩进:  2 字符1"/>
    <w:basedOn w:val="1"/>
    <w:qFormat/>
    <w:uiPriority w:val="0"/>
    <w:pPr>
      <w:adjustRightInd w:val="0"/>
      <w:snapToGrid w:val="0"/>
      <w:spacing w:line="360" w:lineRule="auto"/>
      <w:ind w:firstLine="528" w:firstLineChars="200"/>
    </w:pPr>
    <w:rPr>
      <w:rFonts w:ascii="Times New Roman" w:hAnsi="Times New Roman" w:eastAsia="宋体" w:cs="宋体"/>
      <w:spacing w:val="12"/>
      <w:sz w:val="24"/>
      <w:szCs w:val="20"/>
    </w:rPr>
  </w:style>
  <w:style w:type="paragraph" w:customStyle="1" w:styleId="1748">
    <w:name w:val="文本框"/>
    <w:basedOn w:val="1"/>
    <w:qFormat/>
    <w:uiPriority w:val="0"/>
    <w:pPr>
      <w:adjustRightInd w:val="0"/>
      <w:snapToGrid w:val="0"/>
      <w:spacing w:after="6"/>
      <w:jc w:val="center"/>
    </w:pPr>
    <w:rPr>
      <w:rFonts w:ascii="Times New Roman" w:hAnsi="Times New Roman" w:eastAsia="仿宋_GB2312" w:cs="Times New Roman"/>
      <w:szCs w:val="24"/>
    </w:rPr>
  </w:style>
  <w:style w:type="paragraph" w:customStyle="1" w:styleId="1749">
    <w:name w:val="样式 四号 首行缩进:  1.01 厘米 行距: 固定值 30 磅"/>
    <w:basedOn w:val="1"/>
    <w:qFormat/>
    <w:uiPriority w:val="0"/>
    <w:pPr>
      <w:spacing w:line="600" w:lineRule="exact"/>
      <w:ind w:firstLine="560" w:firstLineChars="200"/>
    </w:pPr>
    <w:rPr>
      <w:rFonts w:ascii="Times New Roman" w:hAnsi="Times New Roman" w:eastAsia="宋体" w:cs="宋体"/>
      <w:sz w:val="24"/>
      <w:szCs w:val="20"/>
    </w:rPr>
  </w:style>
  <w:style w:type="paragraph" w:customStyle="1" w:styleId="1750">
    <w:name w:val="表格格式"/>
    <w:basedOn w:val="1"/>
    <w:qFormat/>
    <w:uiPriority w:val="0"/>
    <w:pPr>
      <w:spacing w:line="320" w:lineRule="exact"/>
      <w:jc w:val="center"/>
    </w:pPr>
    <w:rPr>
      <w:rFonts w:ascii="Times New Roman" w:hAnsi="Times New Roman" w:eastAsia="宋体" w:cs="宋体"/>
      <w:szCs w:val="20"/>
    </w:rPr>
  </w:style>
  <w:style w:type="paragraph" w:customStyle="1" w:styleId="1751">
    <w:name w:val="样式 正文（首行缩进两字） + 行距: 固定值 20 磅"/>
    <w:basedOn w:val="1643"/>
    <w:qFormat/>
    <w:uiPriority w:val="0"/>
    <w:pPr>
      <w:spacing w:afterLines="20" w:line="400" w:lineRule="exact"/>
      <w:ind w:firstLine="480"/>
    </w:pPr>
    <w:rPr>
      <w:sz w:val="24"/>
      <w:szCs w:val="20"/>
    </w:rPr>
  </w:style>
  <w:style w:type="paragraph" w:customStyle="1" w:styleId="1752">
    <w:name w:val="表格编号"/>
    <w:basedOn w:val="1"/>
    <w:next w:val="1753"/>
    <w:qFormat/>
    <w:uiPriority w:val="0"/>
    <w:pPr>
      <w:ind w:firstLine="420" w:firstLineChars="200"/>
    </w:pPr>
    <w:rPr>
      <w:rFonts w:ascii="Times New Roman" w:hAnsi="Times New Roman" w:eastAsia="宋体" w:cs="Times New Roman"/>
      <w:szCs w:val="20"/>
    </w:rPr>
  </w:style>
  <w:style w:type="paragraph" w:customStyle="1" w:styleId="1753">
    <w:name w:val="列表2"/>
    <w:basedOn w:val="1"/>
    <w:qFormat/>
    <w:uiPriority w:val="0"/>
    <w:pPr>
      <w:ind w:left="200" w:hanging="200" w:hangingChars="200"/>
    </w:pPr>
    <w:rPr>
      <w:rFonts w:ascii="Times New Roman" w:hAnsi="Times New Roman" w:eastAsia="宋体" w:cs="Times New Roman"/>
      <w:szCs w:val="24"/>
    </w:rPr>
  </w:style>
  <w:style w:type="paragraph" w:customStyle="1" w:styleId="1754">
    <w:name w:val="样式 首行缩进 Char + 首行缩进:  2.57 字符"/>
    <w:basedOn w:val="1"/>
    <w:qFormat/>
    <w:uiPriority w:val="0"/>
    <w:pPr>
      <w:snapToGrid w:val="0"/>
      <w:spacing w:line="480" w:lineRule="auto"/>
      <w:ind w:firstLine="480" w:firstLineChars="225"/>
    </w:pPr>
    <w:rPr>
      <w:rFonts w:ascii="Times New Roman" w:hAnsi="Times New Roman" w:eastAsia="宋体" w:cs="Times New Roman"/>
      <w:color w:val="000000"/>
      <w:szCs w:val="24"/>
    </w:rPr>
  </w:style>
  <w:style w:type="paragraph" w:customStyle="1" w:styleId="1755">
    <w:name w:val="列表 22"/>
    <w:basedOn w:val="1"/>
    <w:qFormat/>
    <w:uiPriority w:val="0"/>
    <w:pPr>
      <w:ind w:left="840" w:hanging="420"/>
    </w:pPr>
    <w:rPr>
      <w:rFonts w:ascii="Times New Roman" w:hAnsi="Times New Roman" w:eastAsia="宋体" w:cs="Times New Roman"/>
      <w:sz w:val="24"/>
      <w:szCs w:val="20"/>
    </w:rPr>
  </w:style>
  <w:style w:type="paragraph" w:customStyle="1" w:styleId="1756">
    <w:name w:val="列表 31"/>
    <w:basedOn w:val="1"/>
    <w:qFormat/>
    <w:uiPriority w:val="0"/>
    <w:pPr>
      <w:ind w:left="1260" w:hanging="420"/>
    </w:pPr>
    <w:rPr>
      <w:rFonts w:ascii="Times New Roman" w:hAnsi="Times New Roman" w:eastAsia="宋体" w:cs="Times New Roman"/>
      <w:sz w:val="24"/>
      <w:szCs w:val="20"/>
    </w:rPr>
  </w:style>
  <w:style w:type="paragraph" w:customStyle="1" w:styleId="1757">
    <w:name w:val="内部地址姓名"/>
    <w:basedOn w:val="1"/>
    <w:qFormat/>
    <w:uiPriority w:val="0"/>
    <w:rPr>
      <w:rFonts w:ascii="Times New Roman" w:hAnsi="Times New Roman" w:eastAsia="宋体" w:cs="Times New Roman"/>
      <w:szCs w:val="24"/>
    </w:rPr>
  </w:style>
  <w:style w:type="paragraph" w:customStyle="1" w:styleId="1758">
    <w:name w:val="标题4（杨）"/>
    <w:basedOn w:val="1"/>
    <w:qFormat/>
    <w:uiPriority w:val="0"/>
    <w:pPr>
      <w:spacing w:before="120" w:after="120"/>
      <w:ind w:left="2145" w:hanging="420"/>
    </w:pPr>
    <w:rPr>
      <w:rFonts w:ascii="Times New Roman" w:hAnsi="Times New Roman" w:eastAsia="黑体" w:cs="Times New Roman"/>
      <w:b/>
      <w:sz w:val="28"/>
      <w:szCs w:val="20"/>
    </w:rPr>
  </w:style>
  <w:style w:type="paragraph" w:customStyle="1" w:styleId="1759">
    <w:name w:val="TOC 标题2"/>
    <w:basedOn w:val="4"/>
    <w:next w:val="1"/>
    <w:qFormat/>
    <w:uiPriority w:val="0"/>
    <w:pPr>
      <w:widowControl/>
      <w:adjustRightInd/>
      <w:spacing w:before="480" w:after="0" w:line="276" w:lineRule="auto"/>
      <w:jc w:val="left"/>
      <w:outlineLvl w:val="9"/>
    </w:pPr>
    <w:rPr>
      <w:rFonts w:ascii="Cambria" w:hAnsi="Cambria"/>
      <w:b/>
      <w:bCs/>
      <w:color w:val="365F91"/>
      <w:kern w:val="0"/>
      <w:sz w:val="28"/>
      <w:szCs w:val="28"/>
    </w:rPr>
  </w:style>
  <w:style w:type="paragraph" w:customStyle="1" w:styleId="1760">
    <w:name w:val="样式 首行缩进:  2 字符 段前: 0.5 行2"/>
    <w:basedOn w:val="1"/>
    <w:qFormat/>
    <w:uiPriority w:val="0"/>
    <w:pPr>
      <w:snapToGrid w:val="0"/>
      <w:spacing w:beforeLines="50" w:line="360" w:lineRule="auto"/>
      <w:ind w:firstLine="480" w:firstLineChars="200"/>
    </w:pPr>
    <w:rPr>
      <w:rFonts w:ascii="Times New Roman" w:hAnsi="Times New Roman" w:eastAsia="宋体" w:cs="Times New Roman"/>
      <w:sz w:val="24"/>
      <w:szCs w:val="20"/>
    </w:rPr>
  </w:style>
  <w:style w:type="paragraph" w:customStyle="1" w:styleId="1761">
    <w:name w:val="环评正文"/>
    <w:basedOn w:val="4"/>
    <w:qFormat/>
    <w:uiPriority w:val="0"/>
    <w:pPr>
      <w:keepNext w:val="0"/>
      <w:keepLines w:val="0"/>
      <w:adjustRightInd/>
      <w:spacing w:before="60" w:after="60" w:line="400" w:lineRule="exact"/>
      <w:ind w:firstLine="480" w:firstLineChars="200"/>
      <w:outlineLvl w:val="9"/>
    </w:pPr>
    <w:rPr>
      <w:rFonts w:eastAsia="仿宋_GB2312"/>
      <w:bCs/>
      <w:sz w:val="24"/>
      <w:szCs w:val="28"/>
    </w:rPr>
  </w:style>
  <w:style w:type="paragraph" w:customStyle="1" w:styleId="1762">
    <w:name w:val="表格内字体"/>
    <w:basedOn w:val="992"/>
    <w:link w:val="3068"/>
    <w:qFormat/>
    <w:uiPriority w:val="0"/>
    <w:pPr>
      <w:snapToGrid w:val="0"/>
      <w:jc w:val="center"/>
    </w:pPr>
    <w:rPr>
      <w:rFonts w:hint="default" w:ascii="Times New Roman"/>
      <w:kern w:val="2"/>
      <w:sz w:val="28"/>
      <w:szCs w:val="24"/>
    </w:rPr>
  </w:style>
  <w:style w:type="paragraph" w:customStyle="1" w:styleId="1763">
    <w:name w:val="目 录"/>
    <w:basedOn w:val="1"/>
    <w:qFormat/>
    <w:uiPriority w:val="0"/>
    <w:pPr>
      <w:jc w:val="center"/>
    </w:pPr>
    <w:rPr>
      <w:rFonts w:ascii="Times New Roman" w:hAnsi="Times New Roman" w:eastAsia="宋体" w:cs="宋体"/>
      <w:b/>
      <w:bCs/>
      <w:sz w:val="32"/>
      <w:szCs w:val="20"/>
    </w:rPr>
  </w:style>
  <w:style w:type="paragraph" w:customStyle="1" w:styleId="1764">
    <w:name w:val="图表目录1"/>
    <w:basedOn w:val="1"/>
    <w:next w:val="1"/>
    <w:qFormat/>
    <w:uiPriority w:val="0"/>
    <w:pPr>
      <w:ind w:left="840" w:leftChars="200" w:hanging="420" w:hangingChars="200"/>
    </w:pPr>
    <w:rPr>
      <w:rFonts w:ascii="Times New Roman" w:hAnsi="Times New Roman" w:eastAsia="宋体" w:cs="Times New Roman"/>
      <w:szCs w:val="24"/>
    </w:rPr>
  </w:style>
  <w:style w:type="paragraph" w:customStyle="1" w:styleId="1765">
    <w:name w:val="ZHENGWEN"/>
    <w:basedOn w:val="1"/>
    <w:qFormat/>
    <w:uiPriority w:val="0"/>
    <w:pPr>
      <w:spacing w:line="360" w:lineRule="auto"/>
    </w:pPr>
    <w:rPr>
      <w:rFonts w:ascii="Times New Roman" w:hAnsi="Times New Roman" w:eastAsia="宋体" w:cs="Times New Roman"/>
      <w:sz w:val="24"/>
      <w:szCs w:val="24"/>
    </w:rPr>
  </w:style>
  <w:style w:type="paragraph" w:customStyle="1" w:styleId="1766">
    <w:name w:val="标题三"/>
    <w:basedOn w:val="6"/>
    <w:qFormat/>
    <w:uiPriority w:val="0"/>
    <w:pPr>
      <w:spacing w:before="0" w:after="0" w:line="360" w:lineRule="auto"/>
    </w:pPr>
    <w:rPr>
      <w:rFonts w:ascii="宋体" w:hAnsi="宋体"/>
      <w:b/>
      <w:bCs/>
      <w:sz w:val="28"/>
    </w:rPr>
  </w:style>
  <w:style w:type="paragraph" w:customStyle="1" w:styleId="1767">
    <w:name w:val="列出段落4"/>
    <w:basedOn w:val="1"/>
    <w:qFormat/>
    <w:uiPriority w:val="0"/>
    <w:pPr>
      <w:widowControl/>
      <w:ind w:left="720"/>
      <w:jc w:val="left"/>
    </w:pPr>
    <w:rPr>
      <w:rFonts w:ascii="Calibri" w:hAnsi="Calibri" w:eastAsia="宋体" w:cs="Times New Roman"/>
      <w:kern w:val="0"/>
      <w:sz w:val="24"/>
      <w:szCs w:val="24"/>
      <w:lang w:eastAsia="en-US"/>
    </w:rPr>
  </w:style>
  <w:style w:type="paragraph" w:customStyle="1" w:styleId="1768">
    <w:name w:val="样式 正文首行缩进 + 首行缩进:  1 字符 段前: 2 行"/>
    <w:basedOn w:val="1740"/>
    <w:qFormat/>
    <w:uiPriority w:val="0"/>
    <w:pPr>
      <w:autoSpaceDE w:val="0"/>
      <w:autoSpaceDN w:val="0"/>
      <w:spacing w:after="0" w:line="360" w:lineRule="auto"/>
      <w:jc w:val="center"/>
      <w:textAlignment w:val="bottom"/>
    </w:pPr>
    <w:rPr>
      <w:rFonts w:ascii="宋体" w:hAnsi="宋体" w:eastAsia="幼圆" w:cs="宋体"/>
      <w:sz w:val="24"/>
    </w:rPr>
  </w:style>
  <w:style w:type="paragraph" w:customStyle="1" w:styleId="1769">
    <w:name w:val="样式 正文文本 + (西文) 宋体 左侧:  0.42 厘米 右侧:  0.42 厘米"/>
    <w:basedOn w:val="35"/>
    <w:qFormat/>
    <w:uiPriority w:val="0"/>
  </w:style>
  <w:style w:type="paragraph" w:customStyle="1" w:styleId="1770">
    <w:name w:val="索引标题1"/>
    <w:basedOn w:val="1"/>
    <w:next w:val="1721"/>
    <w:qFormat/>
    <w:uiPriority w:val="0"/>
    <w:rPr>
      <w:rFonts w:ascii="Times New Roman" w:hAnsi="Times New Roman" w:eastAsia="宋体" w:cs="Times New Roman"/>
      <w:szCs w:val="24"/>
    </w:rPr>
  </w:style>
  <w:style w:type="paragraph" w:customStyle="1" w:styleId="1771">
    <w:name w:val="样式 注释标题 + 首行缩进:  2 字符"/>
    <w:basedOn w:val="1687"/>
    <w:qFormat/>
    <w:uiPriority w:val="0"/>
    <w:pPr>
      <w:autoSpaceDE/>
      <w:autoSpaceDN/>
      <w:adjustRightInd w:val="0"/>
      <w:snapToGrid w:val="0"/>
      <w:ind w:firstLine="0"/>
      <w:textAlignment w:val="auto"/>
    </w:pPr>
    <w:rPr>
      <w:rFonts w:cs="宋体"/>
      <w:b w:val="0"/>
      <w:spacing w:val="20"/>
      <w:kern w:val="0"/>
    </w:rPr>
  </w:style>
  <w:style w:type="paragraph" w:customStyle="1" w:styleId="1772">
    <w:name w:val="名录"/>
    <w:basedOn w:val="1"/>
    <w:qFormat/>
    <w:uiPriority w:val="0"/>
    <w:pPr>
      <w:snapToGrid w:val="0"/>
      <w:ind w:left="-140" w:leftChars="-50" w:right="-140" w:rightChars="-50"/>
      <w:jc w:val="center"/>
    </w:pPr>
    <w:rPr>
      <w:rFonts w:ascii="Times New Roman" w:hAnsi="Times New Roman" w:eastAsia="宋体" w:cs="Times New Roman"/>
      <w:color w:val="000000"/>
      <w:spacing w:val="20"/>
      <w:szCs w:val="18"/>
    </w:rPr>
  </w:style>
  <w:style w:type="paragraph" w:customStyle="1" w:styleId="1773">
    <w:name w:val="acee正文"/>
    <w:basedOn w:val="1"/>
    <w:qFormat/>
    <w:uiPriority w:val="0"/>
    <w:pPr>
      <w:spacing w:line="480" w:lineRule="exact"/>
      <w:ind w:firstLine="640" w:firstLineChars="200"/>
    </w:pPr>
    <w:rPr>
      <w:rFonts w:ascii="仿宋_GB2312" w:hAnsi="宋体" w:eastAsia="仿宋_GB2312" w:cs="Times New Roman"/>
      <w:sz w:val="32"/>
      <w:szCs w:val="24"/>
    </w:rPr>
  </w:style>
  <w:style w:type="paragraph" w:customStyle="1" w:styleId="1774">
    <w:name w:val="样式 正文文本 2 + 宋体 小四 行距: 固定值 25 磅"/>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75">
    <w:name w:val="样式 样式 标题3（杨） + 字距调整二号 + 两端对齐 行距: 多倍行距 1.3 字行"/>
    <w:basedOn w:val="1727"/>
    <w:qFormat/>
    <w:uiPriority w:val="0"/>
    <w:pPr>
      <w:adjustRightInd w:val="0"/>
      <w:snapToGrid w:val="0"/>
      <w:jc w:val="both"/>
    </w:pPr>
    <w:rPr>
      <w:rFonts w:cs="宋体"/>
    </w:rPr>
  </w:style>
  <w:style w:type="paragraph" w:customStyle="1" w:styleId="1776">
    <w:name w:val="表内5中"/>
    <w:basedOn w:val="1"/>
    <w:qFormat/>
    <w:uiPriority w:val="0"/>
    <w:pPr>
      <w:jc w:val="center"/>
    </w:pPr>
    <w:rPr>
      <w:rFonts w:ascii="宋体" w:hAnsi="Times New Roman" w:eastAsia="宋体" w:cs="Times New Roman"/>
      <w:szCs w:val="21"/>
    </w:rPr>
  </w:style>
  <w:style w:type="paragraph" w:customStyle="1" w:styleId="1777">
    <w:name w:val="样式 标题3 + (中文) 宋体 Char Char"/>
    <w:basedOn w:val="6"/>
    <w:next w:val="1"/>
    <w:qFormat/>
    <w:uiPriority w:val="0"/>
    <w:pPr>
      <w:keepNext w:val="0"/>
      <w:keepLines w:val="0"/>
      <w:adjustRightInd w:val="0"/>
      <w:snapToGrid w:val="0"/>
      <w:spacing w:before="240" w:after="120" w:line="360" w:lineRule="auto"/>
      <w:outlineLvl w:val="9"/>
    </w:pPr>
    <w:rPr>
      <w:rFonts w:ascii="宋体" w:hAnsi="Courier New" w:cs="隶书"/>
      <w:bCs/>
      <w:iCs/>
      <w:sz w:val="21"/>
      <w:szCs w:val="21"/>
    </w:rPr>
  </w:style>
  <w:style w:type="paragraph" w:customStyle="1" w:styleId="1778">
    <w:name w:val="样式 加粗 首行缩进:  2 字符 段前: 0.5 行"/>
    <w:basedOn w:val="1"/>
    <w:qFormat/>
    <w:uiPriority w:val="0"/>
    <w:pPr>
      <w:snapToGrid w:val="0"/>
      <w:spacing w:beforeLines="50" w:line="360" w:lineRule="auto"/>
      <w:ind w:firstLine="482" w:firstLineChars="200"/>
    </w:pPr>
    <w:rPr>
      <w:rFonts w:ascii="黑体" w:hAnsi="Times New Roman" w:eastAsia="黑体" w:cs="宋体"/>
      <w:b/>
      <w:bCs/>
      <w:sz w:val="24"/>
      <w:szCs w:val="20"/>
    </w:rPr>
  </w:style>
  <w:style w:type="paragraph" w:customStyle="1" w:styleId="1779">
    <w:name w:val="样式 样式 样式 四号 段前: 7.8 磅 行距: 多倍行距 1.25 字行 首行缩进:  2 字符 + 首行缩进:  2 字符...1"/>
    <w:basedOn w:val="1"/>
    <w:qFormat/>
    <w:uiPriority w:val="0"/>
    <w:pPr>
      <w:snapToGrid w:val="0"/>
      <w:spacing w:beforeLines="50" w:line="300" w:lineRule="auto"/>
      <w:ind w:firstLine="200" w:firstLineChars="200"/>
    </w:pPr>
    <w:rPr>
      <w:rFonts w:ascii="Times New Roman" w:hAnsi="Times New Roman" w:eastAsia="宋体" w:cs="宋体"/>
      <w:sz w:val="28"/>
      <w:szCs w:val="20"/>
    </w:rPr>
  </w:style>
  <w:style w:type="paragraph" w:customStyle="1" w:styleId="1780">
    <w:name w:val="字元 字元 字元"/>
    <w:basedOn w:val="1"/>
    <w:qFormat/>
    <w:uiPriority w:val="0"/>
    <w:pPr>
      <w:spacing w:line="360" w:lineRule="auto"/>
      <w:ind w:firstLine="200" w:firstLineChars="200"/>
    </w:pPr>
    <w:rPr>
      <w:rFonts w:ascii="宋体" w:hAnsi="宋体" w:eastAsia="宋体" w:cs="宋体"/>
      <w:sz w:val="24"/>
      <w:szCs w:val="24"/>
    </w:rPr>
  </w:style>
  <w:style w:type="paragraph" w:customStyle="1" w:styleId="1781">
    <w:name w:val="赵正文"/>
    <w:basedOn w:val="1"/>
    <w:qFormat/>
    <w:uiPriority w:val="0"/>
    <w:pPr>
      <w:ind w:firstLine="200" w:firstLineChars="200"/>
      <w:jc w:val="left"/>
    </w:pPr>
    <w:rPr>
      <w:rFonts w:ascii="Times New Roman" w:hAnsi="Times New Roman" w:eastAsia="宋体" w:cs="Times New Roman"/>
      <w:bCs/>
      <w:sz w:val="24"/>
      <w:szCs w:val="24"/>
    </w:rPr>
  </w:style>
  <w:style w:type="paragraph" w:customStyle="1" w:styleId="1782">
    <w:name w:val="列项·"/>
    <w:qFormat/>
    <w:uiPriority w:val="0"/>
    <w:pPr>
      <w:tabs>
        <w:tab w:val="left" w:pos="420"/>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783">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784">
    <w:name w:val="图名称 Char Char Char Char Char Char Char Char Char Char"/>
    <w:basedOn w:val="1"/>
    <w:qFormat/>
    <w:uiPriority w:val="0"/>
    <w:pPr>
      <w:tabs>
        <w:tab w:val="left" w:pos="-120"/>
      </w:tabs>
      <w:adjustRightInd w:val="0"/>
      <w:snapToGrid w:val="0"/>
      <w:spacing w:beforeLines="50" w:line="360" w:lineRule="auto"/>
    </w:pPr>
    <w:rPr>
      <w:rFonts w:ascii="Times New Roman" w:hAnsi="Times New Roman" w:eastAsia="宋体" w:cs="Times New Roman"/>
      <w:color w:val="000000"/>
      <w:kern w:val="0"/>
      <w:sz w:val="24"/>
      <w:szCs w:val="20"/>
    </w:rPr>
  </w:style>
  <w:style w:type="paragraph" w:customStyle="1" w:styleId="1785">
    <w:name w:val="样式 正文文本 2 + 宋体 小四 黑色"/>
    <w:basedOn w:val="3"/>
    <w:qFormat/>
    <w:uiPriority w:val="0"/>
    <w:pPr>
      <w:spacing w:after="0" w:line="360" w:lineRule="auto"/>
      <w:ind w:left="0" w:leftChars="0" w:firstLine="480" w:firstLineChars="200"/>
    </w:pPr>
    <w:rPr>
      <w:rFonts w:ascii="仿宋_GB2312" w:hAnsi="宋体" w:eastAsia="仿宋_GB2312"/>
      <w:color w:val="3366FF"/>
      <w:kern w:val="0"/>
      <w:sz w:val="24"/>
    </w:rPr>
  </w:style>
  <w:style w:type="paragraph" w:customStyle="1" w:styleId="1786">
    <w:name w:val="样式 标题1（杨） + 段后: 0.2 行"/>
    <w:basedOn w:val="1"/>
    <w:qFormat/>
    <w:uiPriority w:val="0"/>
    <w:pPr>
      <w:keepNext/>
      <w:keepLines/>
      <w:widowControl/>
      <w:tabs>
        <w:tab w:val="left" w:pos="425"/>
      </w:tabs>
      <w:adjustRightInd w:val="0"/>
      <w:snapToGrid w:val="0"/>
      <w:spacing w:beforeLines="200" w:afterLines="200" w:line="312" w:lineRule="auto"/>
      <w:ind w:left="425" w:hanging="425"/>
      <w:jc w:val="center"/>
      <w:outlineLvl w:val="0"/>
    </w:pPr>
    <w:rPr>
      <w:rFonts w:ascii="Times New Roman" w:hAnsi="Times New Roman" w:eastAsia="黑体" w:cs="宋体"/>
      <w:b/>
      <w:bCs/>
      <w:color w:val="000000"/>
      <w:kern w:val="44"/>
      <w:sz w:val="32"/>
      <w:szCs w:val="20"/>
    </w:rPr>
  </w:style>
  <w:style w:type="paragraph" w:customStyle="1" w:styleId="1787">
    <w:name w:val="12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788">
    <w:name w:val="样式 四号 段前: 7.8 磅 行距: 多倍行距 1.25 字行 首行缩进:  2 字符"/>
    <w:basedOn w:val="1"/>
    <w:qFormat/>
    <w:uiPriority w:val="0"/>
    <w:pPr>
      <w:spacing w:beforeLines="50" w:line="300" w:lineRule="auto"/>
      <w:ind w:firstLine="200" w:firstLineChars="200"/>
    </w:pPr>
    <w:rPr>
      <w:rFonts w:ascii="Times New Roman" w:hAnsi="Times New Roman" w:eastAsia="宋体" w:cs="宋体"/>
      <w:sz w:val="28"/>
      <w:szCs w:val="20"/>
    </w:rPr>
  </w:style>
  <w:style w:type="paragraph" w:customStyle="1" w:styleId="1789">
    <w:name w:val="样式 报告书正文 + 首行缩进:  2 字符"/>
    <w:basedOn w:val="1"/>
    <w:qFormat/>
    <w:uiPriority w:val="0"/>
    <w:pPr>
      <w:spacing w:line="300" w:lineRule="auto"/>
      <w:ind w:firstLine="478" w:firstLineChars="199"/>
    </w:pPr>
    <w:rPr>
      <w:rFonts w:ascii="Times New Roman" w:hAnsi="Times New Roman" w:eastAsia="宋体" w:cs="Times New Roman"/>
      <w:sz w:val="24"/>
      <w:szCs w:val="24"/>
    </w:rPr>
  </w:style>
  <w:style w:type="paragraph" w:customStyle="1" w:styleId="1790">
    <w:name w:val="表内5"/>
    <w:basedOn w:val="1"/>
    <w:qFormat/>
    <w:uiPriority w:val="0"/>
    <w:pPr>
      <w:tabs>
        <w:tab w:val="left" w:pos="4305"/>
      </w:tabs>
      <w:adjustRightInd w:val="0"/>
      <w:snapToGrid w:val="0"/>
      <w:jc w:val="center"/>
    </w:pPr>
    <w:rPr>
      <w:rFonts w:ascii="宋体" w:hAnsi="宋体" w:eastAsia="宋体" w:cs="Times New Roman"/>
      <w:color w:val="000000"/>
      <w:szCs w:val="21"/>
    </w:rPr>
  </w:style>
  <w:style w:type="paragraph" w:customStyle="1" w:styleId="1791">
    <w:name w:val=".. .."/>
    <w:basedOn w:val="1"/>
    <w:next w:val="1"/>
    <w:qFormat/>
    <w:uiPriority w:val="0"/>
    <w:pPr>
      <w:autoSpaceDE w:val="0"/>
      <w:autoSpaceDN w:val="0"/>
      <w:adjustRightInd w:val="0"/>
      <w:jc w:val="left"/>
    </w:pPr>
    <w:rPr>
      <w:rFonts w:ascii="宋体" w:hAnsi="Times New Roman" w:eastAsia="宋体" w:cs="Times New Roman"/>
      <w:kern w:val="0"/>
      <w:sz w:val="24"/>
      <w:szCs w:val="24"/>
    </w:rPr>
  </w:style>
  <w:style w:type="paragraph" w:customStyle="1" w:styleId="1792">
    <w:name w:val="样式 段落 + 首行缩进:  2 字符"/>
    <w:basedOn w:val="251"/>
    <w:next w:val="251"/>
    <w:qFormat/>
    <w:uiPriority w:val="0"/>
    <w:pPr>
      <w:spacing w:before="300" w:after="260"/>
    </w:pPr>
    <w:rPr>
      <w:rFonts w:ascii="黑体" w:eastAsia="黑体" w:cs="Times New Roman"/>
      <w:color w:val="auto"/>
    </w:rPr>
  </w:style>
  <w:style w:type="paragraph" w:customStyle="1" w:styleId="1793">
    <w:name w:val="文本块1"/>
    <w:basedOn w:val="1"/>
    <w:qFormat/>
    <w:uiPriority w:val="0"/>
    <w:pPr>
      <w:spacing w:after="120"/>
      <w:ind w:left="1440" w:leftChars="700" w:right="1440" w:rightChars="700"/>
    </w:pPr>
    <w:rPr>
      <w:rFonts w:ascii="Times New Roman" w:hAnsi="Times New Roman" w:eastAsia="宋体" w:cs="Times New Roman"/>
      <w:szCs w:val="24"/>
    </w:rPr>
  </w:style>
  <w:style w:type="paragraph" w:customStyle="1" w:styleId="1794">
    <w:name w:val="样式 标题 3 + 四号 非加粗 段前: 7.8 磅 段后: 6 磅 行距: 多倍行距 1.25 字行"/>
    <w:basedOn w:val="6"/>
    <w:qFormat/>
    <w:uiPriority w:val="0"/>
    <w:pPr>
      <w:spacing w:before="240" w:after="240" w:line="300" w:lineRule="auto"/>
    </w:pPr>
    <w:rPr>
      <w:rFonts w:cs="宋体"/>
      <w:sz w:val="28"/>
      <w:szCs w:val="20"/>
    </w:rPr>
  </w:style>
  <w:style w:type="paragraph" w:customStyle="1" w:styleId="1795">
    <w:name w:val="样式 样式 首行缩进:  2 字符4 + 首行缩进:  2 字符"/>
    <w:basedOn w:val="1732"/>
    <w:qFormat/>
    <w:uiPriority w:val="0"/>
    <w:pPr>
      <w:ind w:right="3" w:rightChars="1"/>
    </w:pPr>
    <w:rPr>
      <w:spacing w:val="0"/>
      <w:kern w:val="0"/>
      <w:szCs w:val="20"/>
    </w:rPr>
  </w:style>
  <w:style w:type="paragraph" w:customStyle="1" w:styleId="1796">
    <w:name w:val="样式 出版正文 + (中文) 宋体 四号 首行缩进:  1.5 字符 行距: 1.5 倍行距"/>
    <w:basedOn w:val="1"/>
    <w:qFormat/>
    <w:uiPriority w:val="0"/>
    <w:pPr>
      <w:tabs>
        <w:tab w:val="left" w:pos="0"/>
        <w:tab w:val="left" w:pos="425"/>
      </w:tabs>
    </w:pPr>
    <w:rPr>
      <w:rFonts w:ascii="宋体" w:hAnsi="宋体" w:eastAsia="宋体" w:cs="Times New Roman"/>
      <w:bCs/>
      <w:kern w:val="0"/>
      <w:szCs w:val="32"/>
    </w:rPr>
  </w:style>
  <w:style w:type="paragraph" w:customStyle="1" w:styleId="1797">
    <w:name w:val="段落1"/>
    <w:basedOn w:val="1"/>
    <w:link w:val="2434"/>
    <w:qFormat/>
    <w:uiPriority w:val="0"/>
    <w:pPr>
      <w:adjustRightInd w:val="0"/>
      <w:spacing w:line="440" w:lineRule="exact"/>
      <w:ind w:firstLine="200" w:firstLineChars="200"/>
    </w:pPr>
    <w:rPr>
      <w:rFonts w:ascii="Times New Roman" w:hAnsi="Times New Roman" w:eastAsia="宋体" w:cs="Times New Roman"/>
      <w:spacing w:val="8"/>
      <w:sz w:val="28"/>
      <w:szCs w:val="20"/>
    </w:rPr>
  </w:style>
  <w:style w:type="paragraph" w:customStyle="1" w:styleId="1798">
    <w:name w:val="报告格式-表格内容"/>
    <w:basedOn w:val="1"/>
    <w:qFormat/>
    <w:uiPriority w:val="0"/>
    <w:pPr>
      <w:jc w:val="center"/>
    </w:pPr>
    <w:rPr>
      <w:rFonts w:ascii="Times New Roman" w:hAnsi="Times New Roman" w:eastAsia="楷体" w:cs="Times New Roman"/>
      <w:szCs w:val="21"/>
    </w:rPr>
  </w:style>
  <w:style w:type="paragraph" w:customStyle="1" w:styleId="1799">
    <w:name w:val="正文001"/>
    <w:basedOn w:val="1"/>
    <w:link w:val="2971"/>
    <w:qFormat/>
    <w:uiPriority w:val="0"/>
    <w:pPr>
      <w:spacing w:before="60" w:line="460" w:lineRule="exact"/>
      <w:ind w:firstLine="200" w:firstLineChars="200"/>
    </w:pPr>
    <w:rPr>
      <w:rFonts w:ascii="Times New Roman" w:hAnsi="Times New Roman" w:eastAsia="宋体" w:cs="Times New Roman"/>
      <w:sz w:val="24"/>
      <w:szCs w:val="20"/>
    </w:rPr>
  </w:style>
  <w:style w:type="character" w:customStyle="1" w:styleId="1800">
    <w:name w:val="正文—小四 Char"/>
    <w:link w:val="1801"/>
    <w:semiHidden/>
    <w:qFormat/>
    <w:uiPriority w:val="0"/>
    <w:rPr>
      <w:rFonts w:ascii="宋体" w:hAnsi="宋体" w:cs="宋体"/>
      <w:color w:val="000000"/>
      <w:sz w:val="24"/>
      <w:szCs w:val="24"/>
    </w:rPr>
  </w:style>
  <w:style w:type="paragraph" w:customStyle="1" w:styleId="1801">
    <w:name w:val="正文—小四"/>
    <w:basedOn w:val="1"/>
    <w:link w:val="1800"/>
    <w:semiHidden/>
    <w:qFormat/>
    <w:uiPriority w:val="0"/>
    <w:pPr>
      <w:adjustRightInd w:val="0"/>
      <w:snapToGrid w:val="0"/>
      <w:spacing w:line="360" w:lineRule="auto"/>
      <w:ind w:firstLine="200" w:firstLineChars="200"/>
    </w:pPr>
    <w:rPr>
      <w:rFonts w:ascii="宋体" w:hAnsi="宋体" w:cs="宋体"/>
      <w:color w:val="000000"/>
      <w:sz w:val="24"/>
      <w:szCs w:val="24"/>
    </w:rPr>
  </w:style>
  <w:style w:type="paragraph" w:customStyle="1" w:styleId="1802">
    <w:name w:val="表zw"/>
    <w:basedOn w:val="1"/>
    <w:qFormat/>
    <w:uiPriority w:val="0"/>
    <w:pPr>
      <w:keepNext/>
      <w:adjustRightInd w:val="0"/>
      <w:snapToGrid w:val="0"/>
      <w:jc w:val="center"/>
    </w:pPr>
    <w:rPr>
      <w:rFonts w:ascii="Times New Roman" w:hAnsi="Times New Roman" w:eastAsia="宋体" w:cs="Times New Roman"/>
      <w:szCs w:val="20"/>
    </w:rPr>
  </w:style>
  <w:style w:type="character" w:customStyle="1" w:styleId="1803">
    <w:name w:val="图标题样式 Char"/>
    <w:link w:val="1804"/>
    <w:qFormat/>
    <w:locked/>
    <w:uiPriority w:val="0"/>
    <w:rPr>
      <w:rFonts w:ascii="宋体" w:hAnsi="Courier New"/>
      <w:szCs w:val="21"/>
    </w:rPr>
  </w:style>
  <w:style w:type="paragraph" w:customStyle="1" w:styleId="1804">
    <w:name w:val="图标题样式"/>
    <w:basedOn w:val="388"/>
    <w:link w:val="1803"/>
    <w:qFormat/>
    <w:uiPriority w:val="0"/>
    <w:rPr>
      <w:rFonts w:hAnsi="Courier New" w:eastAsiaTheme="minorEastAsia" w:cstheme="minorBidi"/>
      <w:b w:val="0"/>
      <w:snapToGrid/>
      <w:kern w:val="2"/>
      <w:sz w:val="21"/>
    </w:rPr>
  </w:style>
  <w:style w:type="paragraph" w:customStyle="1" w:styleId="1805">
    <w:name w:val="图内容"/>
    <w:basedOn w:val="408"/>
    <w:qFormat/>
    <w:uiPriority w:val="0"/>
  </w:style>
  <w:style w:type="character" w:customStyle="1" w:styleId="1806">
    <w:name w:val="概述 Char Char"/>
    <w:qFormat/>
    <w:uiPriority w:val="0"/>
    <w:rPr>
      <w:rFonts w:eastAsia="宋体"/>
      <w:b/>
      <w:bCs/>
      <w:kern w:val="32"/>
      <w:sz w:val="44"/>
      <w:szCs w:val="44"/>
      <w:lang w:val="en-US" w:eastAsia="zh-CN" w:bidi="ar-SA"/>
    </w:rPr>
  </w:style>
  <w:style w:type="paragraph" w:customStyle="1" w:styleId="1807">
    <w:name w:val="hrj正文格式"/>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808">
    <w:name w:val="文题"/>
    <w:basedOn w:val="1"/>
    <w:qFormat/>
    <w:uiPriority w:val="0"/>
    <w:pPr>
      <w:spacing w:before="120" w:after="120" w:line="480" w:lineRule="auto"/>
      <w:jc w:val="center"/>
    </w:pPr>
    <w:rPr>
      <w:rFonts w:ascii="Times New Roman" w:hAnsi="Times New Roman" w:eastAsia="黑体" w:cs="Times New Roman"/>
      <w:b/>
      <w:sz w:val="48"/>
      <w:szCs w:val="24"/>
    </w:rPr>
  </w:style>
  <w:style w:type="paragraph" w:customStyle="1" w:styleId="1809">
    <w:name w:val="单位"/>
    <w:basedOn w:val="1"/>
    <w:link w:val="2995"/>
    <w:qFormat/>
    <w:uiPriority w:val="0"/>
    <w:pPr>
      <w:spacing w:before="120" w:after="120" w:line="360" w:lineRule="auto"/>
      <w:jc w:val="center"/>
    </w:pPr>
    <w:rPr>
      <w:rFonts w:ascii="Times New Roman" w:hAnsi="Times New Roman" w:eastAsia="黑体" w:cs="Times New Roman"/>
      <w:sz w:val="32"/>
      <w:szCs w:val="24"/>
    </w:rPr>
  </w:style>
  <w:style w:type="paragraph" w:customStyle="1" w:styleId="1810">
    <w:name w:val="内页"/>
    <w:basedOn w:val="1"/>
    <w:qFormat/>
    <w:uiPriority w:val="0"/>
    <w:pPr>
      <w:spacing w:line="360" w:lineRule="auto"/>
      <w:ind w:left="1512" w:hanging="1512"/>
      <w:jc w:val="left"/>
    </w:pPr>
    <w:rPr>
      <w:rFonts w:ascii="Times New Roman" w:hAnsi="Times New Roman" w:eastAsia="宋体" w:cs="Times New Roman"/>
      <w:sz w:val="30"/>
      <w:szCs w:val="24"/>
    </w:rPr>
  </w:style>
  <w:style w:type="paragraph" w:customStyle="1" w:styleId="1811">
    <w:name w:val="题目"/>
    <w:basedOn w:val="1"/>
    <w:qFormat/>
    <w:uiPriority w:val="0"/>
    <w:pPr>
      <w:spacing w:line="360" w:lineRule="auto"/>
      <w:jc w:val="center"/>
    </w:pPr>
    <w:rPr>
      <w:rFonts w:ascii="宋体" w:hAnsi="宋体" w:eastAsia="宋体" w:cs="宋体"/>
      <w:b/>
      <w:sz w:val="32"/>
      <w:szCs w:val="24"/>
    </w:rPr>
  </w:style>
  <w:style w:type="paragraph" w:customStyle="1" w:styleId="1812">
    <w:name w:val="正文顶格"/>
    <w:basedOn w:val="1"/>
    <w:qFormat/>
    <w:uiPriority w:val="0"/>
    <w:pPr>
      <w:spacing w:line="360" w:lineRule="auto"/>
    </w:pPr>
    <w:rPr>
      <w:rFonts w:ascii="Times New Roman" w:hAnsi="Times New Roman" w:eastAsia="宋体" w:cs="Times New Roman"/>
      <w:sz w:val="24"/>
      <w:szCs w:val="24"/>
    </w:rPr>
  </w:style>
  <w:style w:type="paragraph" w:customStyle="1" w:styleId="1813">
    <w:name w:val="扉页"/>
    <w:basedOn w:val="1"/>
    <w:qFormat/>
    <w:uiPriority w:val="0"/>
    <w:pPr>
      <w:spacing w:line="480" w:lineRule="auto"/>
    </w:pPr>
    <w:rPr>
      <w:rFonts w:ascii="Times New Roman" w:hAnsi="Times New Roman" w:eastAsia="宋体" w:cs="Times New Roman"/>
      <w:sz w:val="28"/>
      <w:szCs w:val="24"/>
    </w:rPr>
  </w:style>
  <w:style w:type="character" w:customStyle="1" w:styleId="1814">
    <w:name w:val="公式 Char"/>
    <w:link w:val="531"/>
    <w:qFormat/>
    <w:uiPriority w:val="0"/>
    <w:rPr>
      <w:rFonts w:ascii="Times New Roman" w:hAnsi="宋体" w:eastAsia="宋体" w:cs="Times New Roman"/>
      <w:kern w:val="0"/>
      <w:sz w:val="18"/>
      <w:szCs w:val="20"/>
    </w:rPr>
  </w:style>
  <w:style w:type="paragraph" w:customStyle="1" w:styleId="1815">
    <w:name w:val="题2"/>
    <w:basedOn w:val="1"/>
    <w:semiHidden/>
    <w:qFormat/>
    <w:uiPriority w:val="0"/>
    <w:pPr>
      <w:ind w:firstLine="200" w:firstLineChars="200"/>
      <w:jc w:val="center"/>
    </w:pPr>
    <w:rPr>
      <w:rFonts w:ascii="Times New Roman" w:hAnsi="Times New Roman" w:eastAsia="宋体" w:cs="Times New Roman"/>
      <w:sz w:val="36"/>
      <w:szCs w:val="24"/>
    </w:rPr>
  </w:style>
  <w:style w:type="paragraph" w:customStyle="1" w:styleId="1816">
    <w:name w:val="标注"/>
    <w:basedOn w:val="1"/>
    <w:qFormat/>
    <w:uiPriority w:val="0"/>
    <w:rPr>
      <w:rFonts w:ascii="Times New Roman" w:hAnsi="Times New Roman" w:eastAsia="宋体" w:cs="Times New Roman"/>
      <w:sz w:val="18"/>
      <w:szCs w:val="24"/>
    </w:rPr>
  </w:style>
  <w:style w:type="paragraph" w:customStyle="1" w:styleId="1817">
    <w:name w:val="样式 图表名 + 首行缩进:  2 字符"/>
    <w:basedOn w:val="1"/>
    <w:qFormat/>
    <w:uiPriority w:val="0"/>
    <w:pPr>
      <w:spacing w:line="360" w:lineRule="auto"/>
      <w:jc w:val="center"/>
    </w:pPr>
    <w:rPr>
      <w:rFonts w:ascii="Times New Roman" w:hAnsi="Times New Roman" w:eastAsia="宋体" w:cs="宋体"/>
      <w:b/>
      <w:bCs/>
      <w:sz w:val="24"/>
      <w:szCs w:val="20"/>
    </w:rPr>
  </w:style>
  <w:style w:type="paragraph" w:customStyle="1" w:styleId="1818">
    <w:name w:val="表xin"/>
    <w:basedOn w:val="45"/>
    <w:semiHidden/>
    <w:qFormat/>
    <w:uiPriority w:val="0"/>
    <w:pPr>
      <w:adjustRightInd w:val="0"/>
      <w:snapToGrid w:val="0"/>
      <w:jc w:val="center"/>
    </w:pPr>
    <w:rPr>
      <w:rFonts w:ascii="Times New Roman" w:hAnsi="Times New Roman"/>
      <w:sz w:val="21"/>
    </w:rPr>
  </w:style>
  <w:style w:type="paragraph" w:customStyle="1" w:styleId="1819">
    <w:name w:val="表名xin"/>
    <w:basedOn w:val="1"/>
    <w:link w:val="1820"/>
    <w:semiHidden/>
    <w:qFormat/>
    <w:uiPriority w:val="0"/>
    <w:pPr>
      <w:adjustRightInd w:val="0"/>
      <w:snapToGrid w:val="0"/>
      <w:jc w:val="center"/>
    </w:pPr>
    <w:rPr>
      <w:rFonts w:ascii="Times New Roman" w:hAnsi="Times New Roman" w:eastAsia="宋体" w:cs="Times New Roman"/>
      <w:kern w:val="0"/>
      <w:sz w:val="20"/>
      <w:szCs w:val="21"/>
    </w:rPr>
  </w:style>
  <w:style w:type="character" w:customStyle="1" w:styleId="1820">
    <w:name w:val="表名xin Char"/>
    <w:link w:val="1819"/>
    <w:semiHidden/>
    <w:qFormat/>
    <w:uiPriority w:val="0"/>
    <w:rPr>
      <w:rFonts w:ascii="Times New Roman" w:hAnsi="Times New Roman" w:eastAsia="宋体" w:cs="Times New Roman"/>
      <w:kern w:val="0"/>
      <w:sz w:val="20"/>
      <w:szCs w:val="21"/>
    </w:rPr>
  </w:style>
  <w:style w:type="paragraph" w:customStyle="1" w:styleId="1821">
    <w:name w:val="段前0.5"/>
    <w:basedOn w:val="1"/>
    <w:semiHidden/>
    <w:qFormat/>
    <w:uiPriority w:val="0"/>
    <w:pPr>
      <w:adjustRightInd w:val="0"/>
      <w:snapToGrid w:val="0"/>
      <w:spacing w:beforeLines="50" w:line="360" w:lineRule="auto"/>
      <w:ind w:firstLine="200" w:firstLineChars="200"/>
    </w:pPr>
    <w:rPr>
      <w:rFonts w:ascii="Times New Roman" w:hAnsi="Times New Roman" w:eastAsia="宋体" w:cs="Times New Roman"/>
      <w:kern w:val="0"/>
      <w:sz w:val="24"/>
      <w:szCs w:val="24"/>
    </w:rPr>
  </w:style>
  <w:style w:type="paragraph" w:customStyle="1" w:styleId="1822">
    <w:name w:val="小标题二"/>
    <w:basedOn w:val="1823"/>
    <w:qFormat/>
    <w:uiPriority w:val="0"/>
    <w:pPr>
      <w:spacing w:before="0" w:after="0"/>
      <w:ind w:firstLine="200"/>
    </w:pPr>
    <w:rPr>
      <w:b w:val="0"/>
      <w:szCs w:val="24"/>
    </w:rPr>
  </w:style>
  <w:style w:type="paragraph" w:customStyle="1" w:styleId="1823">
    <w:name w:val="小标题一"/>
    <w:basedOn w:val="1"/>
    <w:qFormat/>
    <w:uiPriority w:val="0"/>
    <w:pPr>
      <w:spacing w:before="156" w:after="156"/>
      <w:ind w:firstLine="482" w:firstLineChars="200"/>
    </w:pPr>
    <w:rPr>
      <w:rFonts w:ascii="Times New Roman" w:hAnsi="Times New Roman" w:eastAsia="宋体" w:cs="宋体"/>
      <w:b/>
      <w:bCs/>
      <w:sz w:val="24"/>
      <w:szCs w:val="20"/>
    </w:rPr>
  </w:style>
  <w:style w:type="paragraph" w:customStyle="1" w:styleId="1824">
    <w:name w:val="正文一"/>
    <w:basedOn w:val="1"/>
    <w:qFormat/>
    <w:uiPriority w:val="0"/>
    <w:pPr>
      <w:tabs>
        <w:tab w:val="left" w:pos="7995"/>
      </w:tabs>
      <w:adjustRightInd w:val="0"/>
      <w:spacing w:line="312" w:lineRule="auto"/>
      <w:ind w:firstLine="567"/>
      <w:textAlignment w:val="baseline"/>
    </w:pPr>
    <w:rPr>
      <w:rFonts w:ascii="Times New Roman" w:hAnsi="Times New Roman" w:eastAsia="宋体" w:cs="Times New Roman"/>
      <w:kern w:val="0"/>
      <w:sz w:val="28"/>
      <w:szCs w:val="20"/>
    </w:rPr>
  </w:style>
  <w:style w:type="character" w:customStyle="1" w:styleId="1825">
    <w:name w:val="表名 Char Char"/>
    <w:qFormat/>
    <w:uiPriority w:val="0"/>
    <w:rPr>
      <w:rFonts w:hAnsi="华文中宋" w:eastAsia="宋体" w:cs="宋体"/>
      <w:b/>
      <w:bCs/>
      <w:color w:val="000000"/>
      <w:kern w:val="2"/>
      <w:sz w:val="28"/>
      <w:szCs w:val="28"/>
      <w:lang w:val="en-US" w:eastAsia="zh-CN"/>
    </w:rPr>
  </w:style>
  <w:style w:type="character" w:customStyle="1" w:styleId="1826">
    <w:name w:val="表格2 Char Char"/>
    <w:qFormat/>
    <w:uiPriority w:val="0"/>
    <w:rPr>
      <w:rFonts w:ascii="华文中宋" w:hAnsi="华文中宋" w:eastAsia="华文中宋"/>
      <w:sz w:val="24"/>
      <w:szCs w:val="21"/>
    </w:rPr>
  </w:style>
  <w:style w:type="paragraph" w:customStyle="1" w:styleId="1827">
    <w:name w:val="封里3"/>
    <w:basedOn w:val="1"/>
    <w:semiHidden/>
    <w:qFormat/>
    <w:uiPriority w:val="0"/>
    <w:pPr>
      <w:adjustRightInd w:val="0"/>
      <w:snapToGrid w:val="0"/>
      <w:spacing w:line="360" w:lineRule="auto"/>
      <w:ind w:firstLine="600" w:firstLineChars="200"/>
    </w:pPr>
    <w:rPr>
      <w:rFonts w:ascii="Times New Roman" w:hAnsi="Times New Roman" w:eastAsia="宋体" w:cs="Times New Roman"/>
      <w:bCs/>
      <w:spacing w:val="10"/>
      <w:sz w:val="24"/>
      <w:szCs w:val="32"/>
    </w:rPr>
  </w:style>
  <w:style w:type="paragraph" w:customStyle="1" w:styleId="1828">
    <w:name w:val="表中内容"/>
    <w:basedOn w:val="1"/>
    <w:semiHidden/>
    <w:qFormat/>
    <w:uiPriority w:val="0"/>
    <w:pPr>
      <w:adjustRightInd w:val="0"/>
      <w:snapToGrid w:val="0"/>
      <w:jc w:val="center"/>
    </w:pPr>
    <w:rPr>
      <w:rFonts w:ascii="Times New Roman" w:hAnsi="Times New Roman" w:eastAsia="宋体" w:cs="Times New Roman"/>
      <w:kern w:val="0"/>
      <w:szCs w:val="21"/>
    </w:rPr>
  </w:style>
  <w:style w:type="paragraph" w:customStyle="1" w:styleId="1829">
    <w:name w:val="样式-aa"/>
    <w:basedOn w:val="1"/>
    <w:qFormat/>
    <w:uiPriority w:val="0"/>
    <w:pPr>
      <w:spacing w:beforeLines="50" w:afterLines="50" w:line="440" w:lineRule="exact"/>
      <w:ind w:firstLine="480" w:firstLineChars="200"/>
    </w:pPr>
    <w:rPr>
      <w:rFonts w:ascii="Times New Roman" w:hAnsi="Times New Roman" w:eastAsia="宋体" w:cs="Times New Roman"/>
      <w:sz w:val="24"/>
      <w:szCs w:val="24"/>
    </w:rPr>
  </w:style>
  <w:style w:type="character" w:customStyle="1" w:styleId="1830">
    <w:name w:val="页脚 Char2"/>
    <w:qFormat/>
    <w:uiPriority w:val="0"/>
    <w:rPr>
      <w:rFonts w:eastAsia="宋体"/>
      <w:sz w:val="18"/>
      <w:szCs w:val="18"/>
      <w:lang w:val="en-US" w:eastAsia="zh-CN" w:bidi="ar-SA"/>
    </w:rPr>
  </w:style>
  <w:style w:type="paragraph" w:customStyle="1" w:styleId="1831">
    <w:name w:val="正文文字xin"/>
    <w:basedOn w:val="1"/>
    <w:semiHidden/>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832">
    <w:name w:val="CM23"/>
    <w:basedOn w:val="251"/>
    <w:next w:val="251"/>
    <w:qFormat/>
    <w:uiPriority w:val="0"/>
    <w:rPr>
      <w:rFonts w:ascii="Times New Roman" w:cs="Times New Roman"/>
      <w:color w:val="auto"/>
    </w:rPr>
  </w:style>
  <w:style w:type="paragraph" w:customStyle="1" w:styleId="1833">
    <w:name w:val="Char Char18 Char Char Char Char Char Char Char Char Char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1834">
    <w:name w:val="样式 标题 2 + 宋体 加粗"/>
    <w:basedOn w:val="5"/>
    <w:qFormat/>
    <w:uiPriority w:val="0"/>
    <w:pPr>
      <w:keepNext w:val="0"/>
      <w:keepLines w:val="0"/>
      <w:adjustRightInd w:val="0"/>
      <w:spacing w:beforeLines="50" w:after="0" w:line="360" w:lineRule="auto"/>
      <w:jc w:val="left"/>
      <w:textAlignment w:val="baseline"/>
    </w:pPr>
    <w:rPr>
      <w:rFonts w:ascii="宋体" w:hAnsi="宋体" w:eastAsia="宋体"/>
      <w:b/>
      <w:bCs/>
      <w:kern w:val="28"/>
      <w:sz w:val="24"/>
      <w:szCs w:val="20"/>
    </w:rPr>
  </w:style>
  <w:style w:type="character" w:customStyle="1" w:styleId="1835">
    <w:name w:val="签名页 Char Char"/>
    <w:link w:val="1836"/>
    <w:qFormat/>
    <w:uiPriority w:val="0"/>
    <w:rPr>
      <w:rFonts w:ascii="楷体_GB2312" w:eastAsia="楷体_GB2312" w:cs="宋体"/>
      <w:b/>
      <w:bCs/>
      <w:sz w:val="30"/>
    </w:rPr>
  </w:style>
  <w:style w:type="paragraph" w:customStyle="1" w:styleId="1836">
    <w:name w:val="签名页"/>
    <w:basedOn w:val="1"/>
    <w:link w:val="1835"/>
    <w:qFormat/>
    <w:uiPriority w:val="0"/>
    <w:pPr>
      <w:spacing w:line="360" w:lineRule="auto"/>
    </w:pPr>
    <w:rPr>
      <w:rFonts w:ascii="楷体_GB2312" w:eastAsia="楷体_GB2312" w:cs="宋体"/>
      <w:b/>
      <w:bCs/>
      <w:sz w:val="30"/>
    </w:rPr>
  </w:style>
  <w:style w:type="character" w:customStyle="1" w:styleId="1837">
    <w:name w:val="图 名 Char Char"/>
    <w:qFormat/>
    <w:uiPriority w:val="0"/>
    <w:rPr>
      <w:rFonts w:ascii="Times New Roman" w:hAnsi="Times New Roman" w:eastAsia="宋体" w:cs="宋体"/>
      <w:b/>
      <w:bCs/>
      <w:sz w:val="24"/>
      <w:szCs w:val="24"/>
    </w:rPr>
  </w:style>
  <w:style w:type="character" w:customStyle="1" w:styleId="1838">
    <w:name w:val="文本正文 Char Char"/>
    <w:qFormat/>
    <w:uiPriority w:val="0"/>
    <w:rPr>
      <w:rFonts w:ascii="宋体" w:hAnsi="宋体" w:eastAsia="宋体" w:cs="Times New Roman"/>
      <w:kern w:val="0"/>
      <w:sz w:val="24"/>
      <w:szCs w:val="28"/>
    </w:rPr>
  </w:style>
  <w:style w:type="character" w:customStyle="1" w:styleId="1839">
    <w:name w:val="正文（小四缩进） Char Char"/>
    <w:qFormat/>
    <w:uiPriority w:val="0"/>
    <w:rPr>
      <w:rFonts w:ascii="宋体" w:hAnsi="宋体" w:eastAsia="宋体" w:cs="宋体"/>
      <w:kern w:val="2"/>
      <w:sz w:val="24"/>
      <w:lang w:val="en-US" w:eastAsia="zh-CN" w:bidi="ar-SA"/>
    </w:rPr>
  </w:style>
  <w:style w:type="character" w:customStyle="1" w:styleId="1840">
    <w:name w:val="备注 Char Char"/>
    <w:link w:val="1841"/>
    <w:qFormat/>
    <w:uiPriority w:val="0"/>
    <w:rPr>
      <w:rFonts w:cs="宋体"/>
      <w:sz w:val="18"/>
    </w:rPr>
  </w:style>
  <w:style w:type="paragraph" w:customStyle="1" w:styleId="1841">
    <w:name w:val="备注"/>
    <w:basedOn w:val="1649"/>
    <w:link w:val="1840"/>
    <w:qFormat/>
    <w:uiPriority w:val="0"/>
    <w:rPr>
      <w:rFonts w:cs="宋体"/>
      <w:sz w:val="18"/>
    </w:rPr>
  </w:style>
  <w:style w:type="character" w:customStyle="1" w:styleId="1842">
    <w:name w:val="表格文字加粗 Char Char"/>
    <w:qFormat/>
    <w:uiPriority w:val="0"/>
    <w:rPr>
      <w:rFonts w:ascii="Times New Roman" w:hAnsi="Times New Roman" w:eastAsia="宋体" w:cs="宋体"/>
      <w:b/>
      <w:bCs/>
      <w:szCs w:val="20"/>
    </w:rPr>
  </w:style>
  <w:style w:type="character" w:customStyle="1" w:styleId="1843">
    <w:name w:val="标题 3 Char Char2"/>
    <w:qFormat/>
    <w:uiPriority w:val="0"/>
    <w:rPr>
      <w:rFonts w:eastAsia="宋体"/>
      <w:b/>
      <w:bCs/>
      <w:kern w:val="2"/>
      <w:sz w:val="32"/>
      <w:szCs w:val="32"/>
      <w:lang w:val="en-US" w:eastAsia="zh-CN" w:bidi="ar-SA"/>
    </w:rPr>
  </w:style>
  <w:style w:type="character" w:customStyle="1" w:styleId="1844">
    <w:name w:val="正文加粗 Char Char"/>
    <w:qFormat/>
    <w:uiPriority w:val="0"/>
    <w:rPr>
      <w:rFonts w:ascii="宋体" w:hAnsi="宋体" w:eastAsia="宋体" w:cs="宋体"/>
      <w:b/>
      <w:bCs/>
      <w:sz w:val="24"/>
      <w:szCs w:val="20"/>
    </w:rPr>
  </w:style>
  <w:style w:type="character" w:customStyle="1" w:styleId="1845">
    <w:name w:val="图居中 Char Char"/>
    <w:qFormat/>
    <w:uiPriority w:val="0"/>
    <w:rPr>
      <w:rFonts w:ascii="宋体" w:hAnsi="宋体" w:eastAsia="宋体" w:cs="宋体"/>
      <w:sz w:val="24"/>
      <w:szCs w:val="20"/>
    </w:rPr>
  </w:style>
  <w:style w:type="character" w:customStyle="1" w:styleId="1846">
    <w:name w:val="正文文档 Char Char Char Char Char Char"/>
    <w:qFormat/>
    <w:uiPriority w:val="0"/>
    <w:rPr>
      <w:rFonts w:eastAsia="宋体" w:cs="宋体"/>
      <w:kern w:val="2"/>
      <w:sz w:val="24"/>
      <w:lang w:val="en-US" w:eastAsia="zh-CN" w:bidi="ar-SA"/>
    </w:rPr>
  </w:style>
  <w:style w:type="character" w:customStyle="1" w:styleId="1847">
    <w:name w:val="样式 报告正文 + 首行缩进:  2 字符 Char Char"/>
    <w:qFormat/>
    <w:uiPriority w:val="0"/>
    <w:rPr>
      <w:rFonts w:eastAsia="宋体" w:cs="宋体"/>
      <w:kern w:val="2"/>
      <w:sz w:val="24"/>
      <w:lang w:val="en-US" w:eastAsia="zh-CN" w:bidi="ar-SA"/>
    </w:rPr>
  </w:style>
  <w:style w:type="character" w:customStyle="1" w:styleId="1848">
    <w:name w:val="图表标题 Char Char"/>
    <w:qFormat/>
    <w:uiPriority w:val="0"/>
    <w:rPr>
      <w:rFonts w:ascii="黑体" w:hAnsi="宋体" w:eastAsia="黑体"/>
      <w:spacing w:val="6"/>
      <w:sz w:val="24"/>
    </w:rPr>
  </w:style>
  <w:style w:type="character" w:customStyle="1" w:styleId="1849">
    <w:name w:val="标题 8 Char1"/>
    <w:qFormat/>
    <w:uiPriority w:val="0"/>
    <w:rPr>
      <w:rFonts w:hint="default" w:ascii="Cambria" w:hAnsi="Cambria" w:eastAsia="宋体" w:cs="Times New Roman"/>
      <w:kern w:val="2"/>
      <w:sz w:val="24"/>
      <w:szCs w:val="24"/>
    </w:rPr>
  </w:style>
  <w:style w:type="character" w:customStyle="1" w:styleId="1850">
    <w:name w:val="正文（小四缩进） Char1"/>
    <w:qFormat/>
    <w:uiPriority w:val="0"/>
    <w:rPr>
      <w:rFonts w:ascii="宋体" w:hAnsi="宋体" w:eastAsia="宋体" w:cs="宋体"/>
      <w:sz w:val="24"/>
      <w:szCs w:val="20"/>
    </w:rPr>
  </w:style>
  <w:style w:type="character" w:customStyle="1" w:styleId="1851">
    <w:name w:val="表格文字+左 Char Char"/>
    <w:link w:val="1852"/>
    <w:qFormat/>
    <w:uiPriority w:val="0"/>
    <w:rPr>
      <w:rFonts w:cs="宋体"/>
      <w:spacing w:val="-4"/>
      <w:sz w:val="22"/>
    </w:rPr>
  </w:style>
  <w:style w:type="paragraph" w:customStyle="1" w:styleId="1852">
    <w:name w:val="表格文字+左"/>
    <w:basedOn w:val="188"/>
    <w:link w:val="1851"/>
    <w:qFormat/>
    <w:uiPriority w:val="0"/>
    <w:rPr>
      <w:rFonts w:cs="宋体" w:asciiTheme="minorHAnsi" w:hAnsiTheme="minorHAnsi" w:eastAsiaTheme="minorEastAsia"/>
      <w:spacing w:val="-4"/>
      <w:sz w:val="22"/>
    </w:rPr>
  </w:style>
  <w:style w:type="character" w:customStyle="1" w:styleId="1853">
    <w:name w:val="页眉1 Char Char"/>
    <w:qFormat/>
    <w:uiPriority w:val="0"/>
    <w:rPr>
      <w:rFonts w:eastAsia="宋体"/>
      <w:kern w:val="2"/>
      <w:sz w:val="18"/>
      <w:szCs w:val="18"/>
      <w:lang w:val="en-US" w:eastAsia="zh-CN" w:bidi="ar-SA"/>
    </w:rPr>
  </w:style>
  <w:style w:type="character" w:customStyle="1" w:styleId="1854">
    <w:name w:val="正文A Char2"/>
    <w:link w:val="1855"/>
    <w:qFormat/>
    <w:uiPriority w:val="0"/>
    <w:rPr>
      <w:sz w:val="24"/>
    </w:rPr>
  </w:style>
  <w:style w:type="paragraph" w:customStyle="1" w:styleId="1855">
    <w:name w:val="正文A"/>
    <w:link w:val="1854"/>
    <w:qFormat/>
    <w:uiPriority w:val="0"/>
    <w:pPr>
      <w:tabs>
        <w:tab w:val="left" w:pos="0"/>
      </w:tabs>
      <w:adjustRightInd w:val="0"/>
      <w:spacing w:before="120" w:line="360" w:lineRule="auto"/>
      <w:ind w:firstLine="480"/>
      <w:jc w:val="both"/>
    </w:pPr>
    <w:rPr>
      <w:rFonts w:asciiTheme="minorHAnsi" w:hAnsiTheme="minorHAnsi" w:eastAsiaTheme="minorEastAsia" w:cstheme="minorBidi"/>
      <w:kern w:val="2"/>
      <w:sz w:val="24"/>
      <w:szCs w:val="22"/>
      <w:lang w:val="en-US" w:eastAsia="zh-CN" w:bidi="ar-SA"/>
    </w:rPr>
  </w:style>
  <w:style w:type="character" w:customStyle="1" w:styleId="1856">
    <w:name w:val="标题 1 Char Char1"/>
    <w:qFormat/>
    <w:uiPriority w:val="0"/>
    <w:rPr>
      <w:rFonts w:eastAsia="黑体"/>
      <w:b/>
      <w:bCs/>
      <w:kern w:val="44"/>
      <w:sz w:val="32"/>
      <w:szCs w:val="44"/>
      <w:lang w:val="en-US" w:eastAsia="zh-CN" w:bidi="ar-SA"/>
    </w:rPr>
  </w:style>
  <w:style w:type="character" w:customStyle="1" w:styleId="1857">
    <w:name w:val="gyy 正文 Char Char"/>
    <w:link w:val="1858"/>
    <w:qFormat/>
    <w:uiPriority w:val="0"/>
    <w:rPr>
      <w:color w:val="000000"/>
      <w:sz w:val="28"/>
      <w:szCs w:val="28"/>
    </w:rPr>
  </w:style>
  <w:style w:type="paragraph" w:customStyle="1" w:styleId="1858">
    <w:name w:val="gyy 正文"/>
    <w:basedOn w:val="1"/>
    <w:link w:val="1857"/>
    <w:qFormat/>
    <w:uiPriority w:val="0"/>
    <w:pPr>
      <w:snapToGrid w:val="0"/>
      <w:spacing w:beforeLines="50" w:afterLines="50" w:line="360" w:lineRule="auto"/>
      <w:ind w:firstLine="566" w:firstLineChars="202"/>
      <w:contextualSpacing/>
      <w:jc w:val="left"/>
    </w:pPr>
    <w:rPr>
      <w:color w:val="000000"/>
      <w:sz w:val="28"/>
      <w:szCs w:val="28"/>
    </w:rPr>
  </w:style>
  <w:style w:type="character" w:customStyle="1" w:styleId="1859">
    <w:name w:val="明显引用 Char1"/>
    <w:qFormat/>
    <w:uiPriority w:val="0"/>
    <w:rPr>
      <w:b/>
      <w:bCs/>
      <w:i/>
      <w:iCs/>
      <w:color w:val="4F81BD"/>
      <w:kern w:val="2"/>
      <w:sz w:val="21"/>
      <w:szCs w:val="22"/>
    </w:rPr>
  </w:style>
  <w:style w:type="character" w:customStyle="1" w:styleId="1860">
    <w:name w:val="广鹿岛 Char Char"/>
    <w:link w:val="1861"/>
    <w:qFormat/>
    <w:uiPriority w:val="0"/>
    <w:rPr>
      <w:sz w:val="24"/>
    </w:rPr>
  </w:style>
  <w:style w:type="paragraph" w:customStyle="1" w:styleId="1861">
    <w:name w:val="广鹿岛"/>
    <w:basedOn w:val="1"/>
    <w:link w:val="1860"/>
    <w:qFormat/>
    <w:uiPriority w:val="0"/>
    <w:pPr>
      <w:spacing w:line="500" w:lineRule="exact"/>
      <w:ind w:firstLine="200" w:firstLineChars="200"/>
    </w:pPr>
    <w:rPr>
      <w:sz w:val="24"/>
    </w:rPr>
  </w:style>
  <w:style w:type="character" w:customStyle="1" w:styleId="1862">
    <w:name w:val="正文文档 Char Char"/>
    <w:qFormat/>
    <w:uiPriority w:val="0"/>
    <w:rPr>
      <w:rFonts w:eastAsia="宋体" w:cs="宋体"/>
      <w:kern w:val="2"/>
      <w:sz w:val="24"/>
      <w:szCs w:val="24"/>
      <w:lang w:val="en-US" w:eastAsia="zh-CN" w:bidi="ar-SA"/>
    </w:rPr>
  </w:style>
  <w:style w:type="character" w:customStyle="1" w:styleId="1863">
    <w:name w:val="标题 32 Char2"/>
    <w:qFormat/>
    <w:uiPriority w:val="0"/>
    <w:rPr>
      <w:rFonts w:eastAsia="宋体"/>
      <w:b/>
      <w:bCs/>
      <w:kern w:val="2"/>
      <w:sz w:val="32"/>
      <w:szCs w:val="32"/>
      <w:lang w:val="en-US" w:eastAsia="zh-CN" w:bidi="ar-SA"/>
    </w:rPr>
  </w:style>
  <w:style w:type="character" w:customStyle="1" w:styleId="1864">
    <w:name w:val="正文文本 2 Char1"/>
    <w:qFormat/>
    <w:uiPriority w:val="0"/>
    <w:rPr>
      <w:kern w:val="2"/>
      <w:sz w:val="21"/>
      <w:szCs w:val="22"/>
    </w:rPr>
  </w:style>
  <w:style w:type="character" w:customStyle="1" w:styleId="1865">
    <w:name w:val="初设正文 Char Char"/>
    <w:link w:val="247"/>
    <w:qFormat/>
    <w:uiPriority w:val="0"/>
    <w:rPr>
      <w:rFonts w:ascii="Arial" w:hAnsi="Arial" w:eastAsia="宋体" w:cs="Times New Roman"/>
      <w:kern w:val="0"/>
      <w:sz w:val="24"/>
      <w:szCs w:val="20"/>
    </w:rPr>
  </w:style>
  <w:style w:type="character" w:customStyle="1" w:styleId="1866">
    <w:name w:val="正文(小四缩进)+紧缩2磅 Char Char"/>
    <w:link w:val="1867"/>
    <w:qFormat/>
    <w:uiPriority w:val="0"/>
    <w:rPr>
      <w:rFonts w:ascii="宋体" w:hAnsi="宋体" w:cs="宋体"/>
      <w:spacing w:val="-40"/>
      <w:sz w:val="24"/>
    </w:rPr>
  </w:style>
  <w:style w:type="paragraph" w:customStyle="1" w:styleId="1867">
    <w:name w:val="正文(小四缩进)+紧缩2磅"/>
    <w:basedOn w:val="1652"/>
    <w:link w:val="1866"/>
    <w:qFormat/>
    <w:uiPriority w:val="0"/>
    <w:rPr>
      <w:rFonts w:ascii="宋体" w:hAnsi="宋体" w:cs="宋体"/>
      <w:spacing w:val="-40"/>
    </w:rPr>
  </w:style>
  <w:style w:type="character" w:customStyle="1" w:styleId="1868">
    <w:name w:val="tj-正文 Char Char"/>
    <w:link w:val="1869"/>
    <w:qFormat/>
    <w:uiPriority w:val="0"/>
    <w:rPr>
      <w:rFonts w:ascii="宋体" w:hAnsi="宋体"/>
      <w:sz w:val="24"/>
      <w:szCs w:val="24"/>
    </w:rPr>
  </w:style>
  <w:style w:type="paragraph" w:customStyle="1" w:styleId="1869">
    <w:name w:val="tj-正文"/>
    <w:basedOn w:val="1"/>
    <w:link w:val="1868"/>
    <w:qFormat/>
    <w:uiPriority w:val="0"/>
    <w:pPr>
      <w:spacing w:line="440" w:lineRule="exact"/>
      <w:ind w:firstLine="480" w:firstLineChars="200"/>
    </w:pPr>
    <w:rPr>
      <w:rFonts w:ascii="宋体" w:hAnsi="宋体"/>
      <w:sz w:val="24"/>
      <w:szCs w:val="24"/>
    </w:rPr>
  </w:style>
  <w:style w:type="character" w:customStyle="1" w:styleId="1870">
    <w:name w:val="封面文字 Char Char"/>
    <w:qFormat/>
    <w:uiPriority w:val="0"/>
    <w:rPr>
      <w:rFonts w:eastAsia="宋体"/>
      <w:kern w:val="2"/>
      <w:sz w:val="24"/>
      <w:szCs w:val="24"/>
      <w:lang w:val="en-US" w:eastAsia="zh-CN" w:bidi="ar-SA"/>
    </w:rPr>
  </w:style>
  <w:style w:type="character" w:customStyle="1" w:styleId="1871">
    <w:name w:val="图名+段后0.5行 Char Char"/>
    <w:link w:val="1872"/>
    <w:qFormat/>
    <w:uiPriority w:val="0"/>
    <w:rPr>
      <w:rFonts w:ascii="宋体" w:cs="宋体"/>
      <w:b/>
      <w:bCs/>
      <w:sz w:val="24"/>
      <w:szCs w:val="24"/>
    </w:rPr>
  </w:style>
  <w:style w:type="paragraph" w:customStyle="1" w:styleId="1872">
    <w:name w:val="图名+段后0.5行"/>
    <w:basedOn w:val="570"/>
    <w:link w:val="1871"/>
    <w:qFormat/>
    <w:uiPriority w:val="0"/>
    <w:pPr>
      <w:widowControl w:val="0"/>
      <w:spacing w:afterLines="50"/>
    </w:pPr>
    <w:rPr>
      <w:rFonts w:ascii="宋体" w:cs="宋体" w:hAnsiTheme="minorHAnsi" w:eastAsiaTheme="minorEastAsia"/>
      <w:bCs/>
      <w:kern w:val="2"/>
      <w:sz w:val="24"/>
    </w:rPr>
  </w:style>
  <w:style w:type="character" w:customStyle="1" w:styleId="1873">
    <w:name w:val="样式标题3+13磅 Char Char"/>
    <w:link w:val="1874"/>
    <w:qFormat/>
    <w:uiPriority w:val="0"/>
    <w:rPr>
      <w:rFonts w:ascii="宋体"/>
      <w:b/>
      <w:bCs/>
      <w:sz w:val="26"/>
      <w:szCs w:val="26"/>
    </w:rPr>
  </w:style>
  <w:style w:type="paragraph" w:customStyle="1" w:styleId="1874">
    <w:name w:val="样式标题3+13磅"/>
    <w:basedOn w:val="6"/>
    <w:link w:val="1873"/>
    <w:qFormat/>
    <w:uiPriority w:val="0"/>
    <w:pPr>
      <w:spacing w:before="0" w:after="0" w:line="240" w:lineRule="auto"/>
      <w:jc w:val="left"/>
    </w:pPr>
    <w:rPr>
      <w:rFonts w:ascii="宋体" w:hAnsiTheme="minorHAnsi" w:eastAsiaTheme="minorEastAsia" w:cstheme="minorBidi"/>
      <w:b/>
      <w:bCs/>
      <w:kern w:val="2"/>
      <w:sz w:val="26"/>
      <w:szCs w:val="26"/>
    </w:rPr>
  </w:style>
  <w:style w:type="character" w:customStyle="1" w:styleId="1875">
    <w:name w:val="图表标题1 Char Char"/>
    <w:link w:val="1876"/>
    <w:qFormat/>
    <w:uiPriority w:val="0"/>
    <w:rPr>
      <w:rFonts w:hAnsi="宋体"/>
      <w:b/>
      <w:spacing w:val="6"/>
      <w:sz w:val="24"/>
      <w:szCs w:val="24"/>
      <w:lang w:val="zh-CN"/>
    </w:rPr>
  </w:style>
  <w:style w:type="paragraph" w:customStyle="1" w:styleId="1876">
    <w:name w:val="图表标题1"/>
    <w:basedOn w:val="1"/>
    <w:link w:val="1875"/>
    <w:qFormat/>
    <w:uiPriority w:val="0"/>
    <w:pPr>
      <w:adjustRightInd w:val="0"/>
      <w:spacing w:line="360" w:lineRule="auto"/>
      <w:jc w:val="center"/>
    </w:pPr>
    <w:rPr>
      <w:rFonts w:hAnsi="宋体"/>
      <w:b/>
      <w:spacing w:val="6"/>
      <w:sz w:val="24"/>
      <w:szCs w:val="24"/>
      <w:lang w:val="zh-CN"/>
    </w:rPr>
  </w:style>
  <w:style w:type="character" w:customStyle="1" w:styleId="1877">
    <w:name w:val="段 Char Char"/>
    <w:link w:val="312"/>
    <w:qFormat/>
    <w:uiPriority w:val="0"/>
    <w:rPr>
      <w:rFonts w:ascii="宋体" w:hAnsi="Times New Roman" w:eastAsia="宋体" w:cs="Times New Roman"/>
      <w:kern w:val="0"/>
      <w:szCs w:val="20"/>
    </w:rPr>
  </w:style>
  <w:style w:type="character" w:customStyle="1" w:styleId="1878">
    <w:name w:val="苍南标2 Char Char"/>
    <w:link w:val="1879"/>
    <w:qFormat/>
    <w:uiPriority w:val="0"/>
    <w:rPr>
      <w:b/>
      <w:sz w:val="24"/>
      <w:szCs w:val="24"/>
    </w:rPr>
  </w:style>
  <w:style w:type="paragraph" w:customStyle="1" w:styleId="1879">
    <w:name w:val="苍南标2"/>
    <w:basedOn w:val="1"/>
    <w:link w:val="1878"/>
    <w:qFormat/>
    <w:uiPriority w:val="0"/>
    <w:pPr>
      <w:tabs>
        <w:tab w:val="left" w:pos="425"/>
      </w:tabs>
      <w:spacing w:line="360" w:lineRule="auto"/>
      <w:outlineLvl w:val="1"/>
    </w:pPr>
    <w:rPr>
      <w:b/>
      <w:sz w:val="24"/>
      <w:szCs w:val="24"/>
    </w:rPr>
  </w:style>
  <w:style w:type="character" w:customStyle="1" w:styleId="1880">
    <w:name w:val="苍南标3 Char Char"/>
    <w:link w:val="1881"/>
    <w:qFormat/>
    <w:uiPriority w:val="0"/>
    <w:rPr>
      <w:b/>
      <w:sz w:val="24"/>
      <w:szCs w:val="24"/>
    </w:rPr>
  </w:style>
  <w:style w:type="paragraph" w:customStyle="1" w:styleId="1881">
    <w:name w:val="苍南标3"/>
    <w:basedOn w:val="1"/>
    <w:link w:val="1880"/>
    <w:qFormat/>
    <w:uiPriority w:val="0"/>
    <w:pPr>
      <w:tabs>
        <w:tab w:val="left" w:pos="425"/>
      </w:tabs>
      <w:spacing w:line="360" w:lineRule="auto"/>
    </w:pPr>
    <w:rPr>
      <w:b/>
      <w:sz w:val="24"/>
      <w:szCs w:val="24"/>
    </w:rPr>
  </w:style>
  <w:style w:type="character" w:customStyle="1" w:styleId="1882">
    <w:name w:val="证书"/>
    <w:qFormat/>
    <w:uiPriority w:val="0"/>
    <w:rPr>
      <w:rFonts w:ascii="楷体_GB2312" w:hAnsi="楷体_GB2312" w:eastAsia="楷体_GB2312"/>
      <w:b/>
      <w:bCs/>
      <w:sz w:val="36"/>
    </w:rPr>
  </w:style>
  <w:style w:type="character" w:customStyle="1" w:styleId="1883">
    <w:name w:val="副标题 Char1"/>
    <w:qFormat/>
    <w:uiPriority w:val="11"/>
    <w:rPr>
      <w:rFonts w:ascii="Cambria" w:hAnsi="Cambria" w:cs="Times New Roman"/>
      <w:b/>
      <w:bCs/>
      <w:kern w:val="28"/>
      <w:sz w:val="32"/>
      <w:szCs w:val="32"/>
    </w:rPr>
  </w:style>
  <w:style w:type="character" w:customStyle="1" w:styleId="1884">
    <w:name w:val="font1page1"/>
    <w:qFormat/>
    <w:uiPriority w:val="0"/>
    <w:rPr>
      <w:rFonts w:hint="default" w:ascii="Verdana" w:hAnsi="Verdana"/>
      <w:color w:val="333333"/>
      <w:sz w:val="21"/>
      <w:szCs w:val="21"/>
      <w:u w:val="none"/>
    </w:rPr>
  </w:style>
  <w:style w:type="character" w:customStyle="1" w:styleId="1885">
    <w:name w:val="Char Char201"/>
    <w:qFormat/>
    <w:uiPriority w:val="0"/>
    <w:rPr>
      <w:rFonts w:ascii="Arial" w:hAnsi="Arial" w:eastAsia="黑体"/>
      <w:b/>
      <w:bCs/>
      <w:kern w:val="2"/>
      <w:sz w:val="32"/>
      <w:szCs w:val="32"/>
      <w:lang w:val="en-US" w:eastAsia="zh-CN" w:bidi="ar-SA"/>
    </w:rPr>
  </w:style>
  <w:style w:type="character" w:customStyle="1" w:styleId="1886">
    <w:name w:val="标题 7 Char1"/>
    <w:qFormat/>
    <w:uiPriority w:val="0"/>
    <w:rPr>
      <w:b/>
      <w:bCs/>
      <w:kern w:val="2"/>
      <w:sz w:val="24"/>
      <w:szCs w:val="24"/>
    </w:rPr>
  </w:style>
  <w:style w:type="character" w:customStyle="1" w:styleId="1887">
    <w:name w:val="正文(缩进)+加粗 Char Char"/>
    <w:link w:val="1888"/>
    <w:qFormat/>
    <w:uiPriority w:val="0"/>
    <w:rPr>
      <w:rFonts w:ascii="宋体" w:hAnsi="宋体" w:cs="宋体"/>
      <w:b/>
      <w:bCs/>
      <w:sz w:val="24"/>
    </w:rPr>
  </w:style>
  <w:style w:type="paragraph" w:customStyle="1" w:styleId="1888">
    <w:name w:val="正文(缩进)+加粗"/>
    <w:basedOn w:val="1652"/>
    <w:link w:val="1887"/>
    <w:qFormat/>
    <w:uiPriority w:val="0"/>
    <w:pPr>
      <w:ind w:firstLine="482"/>
    </w:pPr>
    <w:rPr>
      <w:rFonts w:ascii="宋体" w:hAnsi="宋体" w:cs="宋体"/>
      <w:b/>
      <w:bCs/>
    </w:rPr>
  </w:style>
  <w:style w:type="character" w:customStyle="1" w:styleId="1889">
    <w:name w:val="样式 正文 +"/>
    <w:qFormat/>
    <w:uiPriority w:val="0"/>
    <w:rPr>
      <w:rFonts w:eastAsia="宋体"/>
      <w:kern w:val="0"/>
      <w:sz w:val="24"/>
    </w:rPr>
  </w:style>
  <w:style w:type="character" w:customStyle="1" w:styleId="1890">
    <w:name w:val="表格文字小 Char Char"/>
    <w:link w:val="1891"/>
    <w:qFormat/>
    <w:uiPriority w:val="0"/>
    <w:rPr>
      <w:rFonts w:ascii="宋体" w:cs="宋体"/>
      <w:sz w:val="18"/>
    </w:rPr>
  </w:style>
  <w:style w:type="paragraph" w:customStyle="1" w:styleId="1891">
    <w:name w:val="表格文字小"/>
    <w:basedOn w:val="188"/>
    <w:link w:val="1890"/>
    <w:qFormat/>
    <w:uiPriority w:val="0"/>
    <w:rPr>
      <w:rFonts w:cs="宋体" w:hAnsiTheme="minorHAnsi" w:eastAsiaTheme="minorEastAsia"/>
      <w:sz w:val="18"/>
    </w:rPr>
  </w:style>
  <w:style w:type="character" w:customStyle="1" w:styleId="1892">
    <w:name w:val="正文文本 3 Char1"/>
    <w:qFormat/>
    <w:uiPriority w:val="0"/>
    <w:rPr>
      <w:kern w:val="2"/>
      <w:sz w:val="16"/>
      <w:szCs w:val="16"/>
    </w:rPr>
  </w:style>
  <w:style w:type="character" w:customStyle="1" w:styleId="1893">
    <w:name w:val="表名+段前0.5行 Char Char"/>
    <w:link w:val="1894"/>
    <w:qFormat/>
    <w:uiPriority w:val="0"/>
    <w:rPr>
      <w:rFonts w:ascii="宋体" w:cs="宋体"/>
      <w:b/>
      <w:bCs/>
      <w:sz w:val="24"/>
    </w:rPr>
  </w:style>
  <w:style w:type="paragraph" w:customStyle="1" w:styleId="1894">
    <w:name w:val="表名+段前0.5行"/>
    <w:basedOn w:val="1178"/>
    <w:link w:val="1893"/>
    <w:qFormat/>
    <w:uiPriority w:val="0"/>
    <w:rPr>
      <w:rFonts w:ascii="宋体" w:cs="宋体" w:hAnsiTheme="minorHAnsi" w:eastAsiaTheme="minorEastAsia"/>
      <w:b/>
      <w:bCs/>
      <w:kern w:val="2"/>
      <w:sz w:val="24"/>
      <w:szCs w:val="22"/>
    </w:rPr>
  </w:style>
  <w:style w:type="character" w:customStyle="1" w:styleId="1895">
    <w:name w:val="明显引用 Char"/>
    <w:link w:val="1896"/>
    <w:qFormat/>
    <w:uiPriority w:val="0"/>
    <w:rPr>
      <w:rFonts w:ascii="宋体"/>
      <w:b/>
      <w:bCs/>
      <w:i/>
      <w:iCs/>
      <w:color w:val="4F81BD"/>
      <w:sz w:val="24"/>
    </w:rPr>
  </w:style>
  <w:style w:type="paragraph" w:styleId="1896">
    <w:name w:val="Intense Quote"/>
    <w:basedOn w:val="1"/>
    <w:next w:val="1"/>
    <w:link w:val="1895"/>
    <w:qFormat/>
    <w:uiPriority w:val="0"/>
    <w:pPr>
      <w:pBdr>
        <w:bottom w:val="single" w:color="4F81BD" w:sz="4" w:space="4"/>
      </w:pBdr>
      <w:spacing w:before="200" w:after="280" w:line="360" w:lineRule="auto"/>
      <w:ind w:left="936" w:right="936"/>
    </w:pPr>
    <w:rPr>
      <w:rFonts w:ascii="宋体"/>
      <w:b/>
      <w:bCs/>
      <w:i/>
      <w:iCs/>
      <w:color w:val="4F81BD"/>
      <w:sz w:val="24"/>
    </w:rPr>
  </w:style>
  <w:style w:type="character" w:customStyle="1" w:styleId="1897">
    <w:name w:val="明显参考1"/>
    <w:qFormat/>
    <w:uiPriority w:val="0"/>
    <w:rPr>
      <w:b/>
      <w:bCs/>
      <w:smallCaps/>
      <w:color w:val="C0504D"/>
      <w:spacing w:val="5"/>
      <w:u w:val="single"/>
    </w:rPr>
  </w:style>
  <w:style w:type="character" w:customStyle="1" w:styleId="1898">
    <w:name w:val="3级标题 Char Char"/>
    <w:qFormat/>
    <w:uiPriority w:val="0"/>
    <w:rPr>
      <w:b/>
      <w:sz w:val="24"/>
    </w:rPr>
  </w:style>
  <w:style w:type="character" w:customStyle="1" w:styleId="1899">
    <w:name w:val="1-正文 Char Char"/>
    <w:link w:val="1900"/>
    <w:qFormat/>
    <w:uiPriority w:val="0"/>
    <w:rPr>
      <w:rFonts w:ascii="宋体" w:hAnsi="宋体"/>
      <w:sz w:val="24"/>
      <w:szCs w:val="24"/>
    </w:rPr>
  </w:style>
  <w:style w:type="paragraph" w:customStyle="1" w:styleId="1900">
    <w:name w:val="1-正文"/>
    <w:basedOn w:val="1"/>
    <w:link w:val="1899"/>
    <w:qFormat/>
    <w:uiPriority w:val="0"/>
    <w:pPr>
      <w:spacing w:line="360" w:lineRule="auto"/>
      <w:ind w:firstLine="480" w:firstLineChars="200"/>
    </w:pPr>
    <w:rPr>
      <w:rFonts w:ascii="宋体" w:hAnsi="宋体"/>
      <w:sz w:val="24"/>
      <w:szCs w:val="24"/>
    </w:rPr>
  </w:style>
  <w:style w:type="character" w:customStyle="1" w:styleId="1901">
    <w:name w:val="明显强调1"/>
    <w:qFormat/>
    <w:uiPriority w:val="0"/>
    <w:rPr>
      <w:b/>
      <w:bCs/>
      <w:i/>
      <w:iCs/>
      <w:color w:val="4F81BD"/>
    </w:rPr>
  </w:style>
  <w:style w:type="character" w:customStyle="1" w:styleId="1902">
    <w:name w:val="1正文 Char Char"/>
    <w:qFormat/>
    <w:uiPriority w:val="0"/>
    <w:rPr>
      <w:rFonts w:ascii="Times New Roman" w:hAnsi="Times New Roman"/>
      <w:sz w:val="24"/>
      <w:szCs w:val="24"/>
    </w:rPr>
  </w:style>
  <w:style w:type="character" w:customStyle="1" w:styleId="1903">
    <w:name w:val="标题   4 Char Char"/>
    <w:link w:val="1904"/>
    <w:qFormat/>
    <w:uiPriority w:val="0"/>
    <w:rPr>
      <w:rFonts w:eastAsia="Times New Roman"/>
      <w:b/>
      <w:bCs/>
      <w:kern w:val="28"/>
      <w:sz w:val="24"/>
    </w:rPr>
  </w:style>
  <w:style w:type="paragraph" w:customStyle="1" w:styleId="1904">
    <w:name w:val="标题   4"/>
    <w:basedOn w:val="7"/>
    <w:next w:val="7"/>
    <w:link w:val="1903"/>
    <w:qFormat/>
    <w:uiPriority w:val="0"/>
    <w:pPr>
      <w:widowControl w:val="0"/>
      <w:numPr>
        <w:ilvl w:val="0"/>
        <w:numId w:val="0"/>
      </w:numPr>
      <w:tabs>
        <w:tab w:val="left" w:pos="420"/>
      </w:tabs>
      <w:adjustRightInd w:val="0"/>
      <w:snapToGrid/>
      <w:spacing w:before="0" w:after="0" w:line="360" w:lineRule="auto"/>
      <w:textAlignment w:val="baseline"/>
    </w:pPr>
    <w:rPr>
      <w:rFonts w:eastAsia="Times New Roman" w:asciiTheme="minorHAnsi" w:hAnsiTheme="minorHAnsi" w:cstheme="minorBidi"/>
      <w:kern w:val="28"/>
      <w:sz w:val="24"/>
      <w:szCs w:val="22"/>
    </w:rPr>
  </w:style>
  <w:style w:type="character" w:customStyle="1" w:styleId="1905">
    <w:name w:val="不明显参考2"/>
    <w:qFormat/>
    <w:uiPriority w:val="0"/>
    <w:rPr>
      <w:smallCaps/>
      <w:color w:val="C0504D"/>
      <w:u w:val="single"/>
    </w:rPr>
  </w:style>
  <w:style w:type="character" w:customStyle="1" w:styleId="1906">
    <w:name w:val="样式 正文1 Char Char"/>
    <w:link w:val="1907"/>
    <w:qFormat/>
    <w:uiPriority w:val="0"/>
    <w:rPr>
      <w:rFonts w:cs="宋体"/>
      <w:sz w:val="24"/>
    </w:rPr>
  </w:style>
  <w:style w:type="paragraph" w:customStyle="1" w:styleId="1907">
    <w:name w:val="样式 正文1"/>
    <w:basedOn w:val="1"/>
    <w:link w:val="1906"/>
    <w:qFormat/>
    <w:uiPriority w:val="0"/>
    <w:pPr>
      <w:spacing w:line="360" w:lineRule="auto"/>
      <w:ind w:firstLine="480" w:firstLineChars="200"/>
    </w:pPr>
    <w:rPr>
      <w:rFonts w:cs="宋体"/>
      <w:sz w:val="24"/>
    </w:rPr>
  </w:style>
  <w:style w:type="character" w:customStyle="1" w:styleId="1908">
    <w:name w:val="书籍标题1"/>
    <w:qFormat/>
    <w:uiPriority w:val="0"/>
    <w:rPr>
      <w:b/>
      <w:bCs/>
      <w:smallCaps/>
      <w:spacing w:val="5"/>
    </w:rPr>
  </w:style>
  <w:style w:type="character" w:customStyle="1" w:styleId="1909">
    <w:name w:val="苍南正文 Char Char"/>
    <w:link w:val="1910"/>
    <w:qFormat/>
    <w:uiPriority w:val="0"/>
    <w:rPr>
      <w:sz w:val="24"/>
      <w:szCs w:val="28"/>
    </w:rPr>
  </w:style>
  <w:style w:type="paragraph" w:customStyle="1" w:styleId="1910">
    <w:name w:val="苍南正文"/>
    <w:basedOn w:val="1"/>
    <w:link w:val="1909"/>
    <w:qFormat/>
    <w:uiPriority w:val="0"/>
    <w:pPr>
      <w:spacing w:line="360" w:lineRule="auto"/>
      <w:ind w:firstLine="480" w:firstLineChars="200"/>
    </w:pPr>
    <w:rPr>
      <w:sz w:val="24"/>
      <w:szCs w:val="28"/>
    </w:rPr>
  </w:style>
  <w:style w:type="character" w:customStyle="1" w:styleId="1911">
    <w:name w:val="段落 Char Char Char Char"/>
    <w:link w:val="1912"/>
    <w:qFormat/>
    <w:uiPriority w:val="0"/>
    <w:rPr>
      <w:sz w:val="24"/>
      <w:szCs w:val="24"/>
    </w:rPr>
  </w:style>
  <w:style w:type="paragraph" w:customStyle="1" w:styleId="1912">
    <w:name w:val="段落 Char"/>
    <w:basedOn w:val="1"/>
    <w:link w:val="1911"/>
    <w:qFormat/>
    <w:uiPriority w:val="0"/>
    <w:pPr>
      <w:topLinePunct/>
      <w:snapToGrid w:val="0"/>
      <w:spacing w:line="360" w:lineRule="auto"/>
      <w:ind w:firstLine="200" w:firstLineChars="200"/>
    </w:pPr>
    <w:rPr>
      <w:sz w:val="24"/>
      <w:szCs w:val="24"/>
    </w:rPr>
  </w:style>
  <w:style w:type="character" w:customStyle="1" w:styleId="1913">
    <w:name w:val="公式对齐 Char Char"/>
    <w:link w:val="1914"/>
    <w:qFormat/>
    <w:uiPriority w:val="0"/>
    <w:rPr>
      <w:sz w:val="24"/>
    </w:rPr>
  </w:style>
  <w:style w:type="paragraph" w:customStyle="1" w:styleId="1914">
    <w:name w:val="公式对齐"/>
    <w:basedOn w:val="1861"/>
    <w:link w:val="1913"/>
    <w:qFormat/>
    <w:uiPriority w:val="0"/>
    <w:pPr>
      <w:ind w:firstLine="0" w:firstLineChars="0"/>
      <w:jc w:val="right"/>
    </w:pPr>
  </w:style>
  <w:style w:type="character" w:customStyle="1" w:styleId="1915">
    <w:name w:val="四号 正文 Char Char"/>
    <w:qFormat/>
    <w:uiPriority w:val="0"/>
    <w:rPr>
      <w:rFonts w:eastAsia="宋体" w:cs="宋体"/>
      <w:spacing w:val="6"/>
      <w:kern w:val="2"/>
      <w:sz w:val="28"/>
      <w:lang w:val="en-US" w:eastAsia="zh-CN" w:bidi="ar-SA"/>
    </w:rPr>
  </w:style>
  <w:style w:type="character" w:customStyle="1" w:styleId="1916">
    <w:name w:val="表格文字居中 Char Char"/>
    <w:qFormat/>
    <w:uiPriority w:val="0"/>
    <w:rPr>
      <w:rFonts w:ascii="Times New Roman" w:hAnsi="Times New Roman" w:eastAsia="宋体" w:cs="宋体"/>
      <w:szCs w:val="21"/>
    </w:rPr>
  </w:style>
  <w:style w:type="character" w:customStyle="1" w:styleId="1917">
    <w:name w:val="标题 9 Char1"/>
    <w:qFormat/>
    <w:uiPriority w:val="0"/>
    <w:rPr>
      <w:rFonts w:hint="default" w:ascii="Cambria" w:hAnsi="Cambria" w:eastAsia="宋体" w:cs="Times New Roman"/>
      <w:kern w:val="2"/>
      <w:sz w:val="21"/>
      <w:szCs w:val="21"/>
    </w:rPr>
  </w:style>
  <w:style w:type="character" w:customStyle="1" w:styleId="1918">
    <w:name w:val="签名页1"/>
    <w:qFormat/>
    <w:uiPriority w:val="0"/>
    <w:rPr>
      <w:rFonts w:ascii="楷体_GB2312" w:hAnsi="楷体_GB2312" w:eastAsia="楷体_GB2312"/>
      <w:b/>
      <w:bCs/>
      <w:sz w:val="30"/>
    </w:rPr>
  </w:style>
  <w:style w:type="character" w:customStyle="1" w:styleId="1919">
    <w:name w:val="表格文字居中 Char1"/>
    <w:qFormat/>
    <w:uiPriority w:val="0"/>
    <w:rPr>
      <w:rFonts w:ascii="宋体"/>
      <w:color w:val="000000"/>
      <w:sz w:val="24"/>
      <w:szCs w:val="24"/>
      <w:lang w:val="zh-CN"/>
    </w:rPr>
  </w:style>
  <w:style w:type="character" w:customStyle="1" w:styleId="1920">
    <w:name w:val="结束语 Char1"/>
    <w:qFormat/>
    <w:uiPriority w:val="0"/>
    <w:rPr>
      <w:kern w:val="2"/>
      <w:sz w:val="21"/>
      <w:szCs w:val="22"/>
    </w:rPr>
  </w:style>
  <w:style w:type="character" w:customStyle="1" w:styleId="1921">
    <w:name w:val="注视"/>
    <w:qFormat/>
    <w:uiPriority w:val="0"/>
    <w:rPr>
      <w:rFonts w:ascii="宋体" w:hAnsi="宋体"/>
      <w:sz w:val="18"/>
    </w:rPr>
  </w:style>
  <w:style w:type="character" w:customStyle="1" w:styleId="1922">
    <w:name w:val="tj-表名 Char Char"/>
    <w:link w:val="1923"/>
    <w:qFormat/>
    <w:uiPriority w:val="0"/>
    <w:rPr>
      <w:rFonts w:ascii="黑体" w:eastAsia="黑体"/>
      <w:b/>
      <w:sz w:val="24"/>
      <w:szCs w:val="24"/>
    </w:rPr>
  </w:style>
  <w:style w:type="paragraph" w:customStyle="1" w:styleId="1923">
    <w:name w:val="tj-表名"/>
    <w:basedOn w:val="1"/>
    <w:link w:val="1922"/>
    <w:qFormat/>
    <w:uiPriority w:val="0"/>
    <w:pPr>
      <w:tabs>
        <w:tab w:val="left" w:pos="1140"/>
      </w:tabs>
      <w:spacing w:before="120" w:after="120"/>
      <w:ind w:left="737" w:hanging="317"/>
      <w:jc w:val="center"/>
    </w:pPr>
    <w:rPr>
      <w:rFonts w:ascii="黑体" w:eastAsia="黑体"/>
      <w:b/>
      <w:sz w:val="24"/>
      <w:szCs w:val="24"/>
    </w:rPr>
  </w:style>
  <w:style w:type="character" w:customStyle="1" w:styleId="1924">
    <w:name w:val="不明显强调1"/>
    <w:qFormat/>
    <w:uiPriority w:val="0"/>
    <w:rPr>
      <w:i/>
      <w:iCs/>
      <w:color w:val="808080"/>
    </w:rPr>
  </w:style>
  <w:style w:type="character" w:customStyle="1" w:styleId="1925">
    <w:name w:val="副标题 Char2"/>
    <w:qFormat/>
    <w:uiPriority w:val="0"/>
    <w:rPr>
      <w:rFonts w:ascii="Cambria" w:hAnsi="Cambria" w:cs="Times New Roman"/>
      <w:b/>
      <w:bCs/>
      <w:kern w:val="28"/>
      <w:sz w:val="32"/>
      <w:szCs w:val="32"/>
    </w:rPr>
  </w:style>
  <w:style w:type="character" w:customStyle="1" w:styleId="1926">
    <w:name w:val="结束语 Char2"/>
    <w:qFormat/>
    <w:uiPriority w:val="0"/>
    <w:rPr>
      <w:kern w:val="2"/>
      <w:sz w:val="21"/>
    </w:rPr>
  </w:style>
  <w:style w:type="paragraph" w:customStyle="1" w:styleId="1927">
    <w:name w:val="小四表格文字"/>
    <w:basedOn w:val="1"/>
    <w:qFormat/>
    <w:uiPriority w:val="0"/>
    <w:pPr>
      <w:jc w:val="center"/>
    </w:pPr>
    <w:rPr>
      <w:rFonts w:ascii="宋体" w:hAnsi="宋体" w:eastAsia="宋体" w:cs="宋体"/>
      <w:sz w:val="24"/>
      <w:szCs w:val="20"/>
    </w:rPr>
  </w:style>
  <w:style w:type="paragraph" w:customStyle="1" w:styleId="1928">
    <w:name w:val="jjj标题4"/>
    <w:basedOn w:val="6"/>
    <w:qFormat/>
    <w:uiPriority w:val="0"/>
    <w:pPr>
      <w:spacing w:before="120" w:after="120" w:line="240" w:lineRule="auto"/>
      <w:outlineLvl w:val="3"/>
    </w:pPr>
    <w:rPr>
      <w:rFonts w:eastAsia="黑体"/>
      <w:b/>
      <w:bCs/>
      <w:sz w:val="24"/>
    </w:rPr>
  </w:style>
  <w:style w:type="paragraph" w:customStyle="1" w:styleId="1929">
    <w:name w:val="表正文2"/>
    <w:basedOn w:val="1"/>
    <w:qFormat/>
    <w:uiPriority w:val="0"/>
    <w:pPr>
      <w:tabs>
        <w:tab w:val="left" w:pos="0"/>
        <w:tab w:val="left" w:pos="1200"/>
      </w:tabs>
      <w:adjustRightInd w:val="0"/>
      <w:snapToGrid w:val="0"/>
      <w:spacing w:line="300" w:lineRule="auto"/>
      <w:jc w:val="center"/>
    </w:pPr>
    <w:rPr>
      <w:rFonts w:ascii="Times New Roman" w:hAnsi="Times New Roman" w:eastAsia="宋体" w:cs="Times New Roman"/>
      <w:szCs w:val="28"/>
    </w:rPr>
  </w:style>
  <w:style w:type="paragraph" w:customStyle="1" w:styleId="1930">
    <w:name w:val="正文，居中"/>
    <w:qFormat/>
    <w:uiPriority w:val="0"/>
    <w:pPr>
      <w:widowControl w:val="0"/>
      <w:adjustRightInd w:val="0"/>
      <w:snapToGrid w:val="0"/>
      <w:jc w:val="center"/>
    </w:pPr>
    <w:rPr>
      <w:rFonts w:ascii="宋体" w:hAnsi="宋体" w:eastAsia="宋体" w:cs="Times New Roman"/>
      <w:sz w:val="24"/>
      <w:szCs w:val="24"/>
      <w:lang w:val="en-US" w:eastAsia="zh-CN" w:bidi="ar-SA"/>
    </w:rPr>
  </w:style>
  <w:style w:type="paragraph" w:customStyle="1" w:styleId="1931">
    <w:name w:val="签名页3"/>
    <w:basedOn w:val="1"/>
    <w:qFormat/>
    <w:uiPriority w:val="0"/>
    <w:pPr>
      <w:jc w:val="center"/>
    </w:pPr>
    <w:rPr>
      <w:rFonts w:ascii="楷体_GB2312" w:hAnsi="Times New Roman" w:eastAsia="楷体_GB2312" w:cs="宋体"/>
      <w:b/>
      <w:bCs/>
      <w:sz w:val="24"/>
      <w:szCs w:val="20"/>
    </w:rPr>
  </w:style>
  <w:style w:type="paragraph" w:customStyle="1" w:styleId="1932">
    <w:name w:val="档案号"/>
    <w:basedOn w:val="57"/>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宋体" w:hAnsi="Arial" w:eastAsia="宋体" w:cs="Times New Roman"/>
      <w:spacing w:val="3"/>
      <w:kern w:val="24"/>
      <w:sz w:val="24"/>
      <w:szCs w:val="20"/>
    </w:rPr>
  </w:style>
  <w:style w:type="character" w:customStyle="1" w:styleId="1933">
    <w:name w:val="明显引用 Char2"/>
    <w:basedOn w:val="137"/>
    <w:qFormat/>
    <w:uiPriority w:val="30"/>
    <w:rPr>
      <w:b/>
      <w:bCs/>
      <w:i/>
      <w:iCs/>
      <w:color w:val="4F81BD" w:themeColor="accent1"/>
      <w14:textFill>
        <w14:solidFill>
          <w14:schemeClr w14:val="accent1"/>
        </w14:solidFill>
      </w14:textFill>
    </w:rPr>
  </w:style>
  <w:style w:type="paragraph" w:customStyle="1" w:styleId="1934">
    <w:name w:val="报告标题 1"/>
    <w:basedOn w:val="4"/>
    <w:qFormat/>
    <w:uiPriority w:val="0"/>
    <w:pPr>
      <w:pageBreakBefore/>
      <w:widowControl/>
      <w:tabs>
        <w:tab w:val="left" w:pos="390"/>
        <w:tab w:val="center" w:pos="4677"/>
      </w:tabs>
      <w:adjustRightInd/>
      <w:spacing w:before="0" w:after="0" w:line="480" w:lineRule="exact"/>
    </w:pPr>
    <w:rPr>
      <w:rFonts w:eastAsia="黑体" w:cs="宋体"/>
      <w:kern w:val="0"/>
      <w:sz w:val="30"/>
      <w:szCs w:val="20"/>
    </w:rPr>
  </w:style>
  <w:style w:type="paragraph" w:customStyle="1" w:styleId="1935">
    <w:name w:val="表格文字+加粗 右"/>
    <w:basedOn w:val="1"/>
    <w:qFormat/>
    <w:uiPriority w:val="0"/>
    <w:pPr>
      <w:jc w:val="right"/>
    </w:pPr>
    <w:rPr>
      <w:rFonts w:ascii="宋体" w:hAnsi="宋体" w:eastAsia="宋体" w:cs="宋体"/>
      <w:b/>
      <w:bCs/>
      <w:szCs w:val="20"/>
    </w:rPr>
  </w:style>
  <w:style w:type="paragraph" w:customStyle="1" w:styleId="1936">
    <w:name w:val="证书页"/>
    <w:basedOn w:val="1"/>
    <w:qFormat/>
    <w:uiPriority w:val="0"/>
    <w:pPr>
      <w:spacing w:line="360" w:lineRule="auto"/>
    </w:pPr>
    <w:rPr>
      <w:rFonts w:ascii="楷体_GB2312" w:hAnsi="Times New Roman" w:eastAsia="楷体_GB2312" w:cs="宋体"/>
      <w:b/>
      <w:bCs/>
      <w:sz w:val="36"/>
      <w:szCs w:val="20"/>
    </w:rPr>
  </w:style>
  <w:style w:type="paragraph" w:customStyle="1" w:styleId="1937">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938">
    <w:name w:val="Char Char Char Char Char Char Char Char Char1 Char Char Char1 Char Char Char"/>
    <w:basedOn w:val="1"/>
    <w:qFormat/>
    <w:uiPriority w:val="0"/>
    <w:pPr>
      <w:spacing w:line="360" w:lineRule="auto"/>
      <w:ind w:firstLine="200" w:firstLineChars="200"/>
    </w:pPr>
    <w:rPr>
      <w:rFonts w:ascii="宋体" w:hAnsi="宋体" w:eastAsia="宋体" w:cs="宋体"/>
      <w:sz w:val="24"/>
    </w:rPr>
  </w:style>
  <w:style w:type="paragraph" w:customStyle="1" w:styleId="1939">
    <w:name w:val="环评单位"/>
    <w:basedOn w:val="1"/>
    <w:qFormat/>
    <w:uiPriority w:val="0"/>
    <w:pPr>
      <w:jc w:val="center"/>
    </w:pPr>
    <w:rPr>
      <w:rFonts w:ascii="华文新魏" w:hAnsi="Times New Roman" w:eastAsia="黑体" w:cs="宋体"/>
      <w:b/>
      <w:bCs/>
      <w:sz w:val="32"/>
      <w:szCs w:val="20"/>
    </w:rPr>
  </w:style>
  <w:style w:type="paragraph" w:customStyle="1" w:styleId="1940">
    <w:name w:val="表3"/>
    <w:basedOn w:val="1"/>
    <w:qFormat/>
    <w:uiPriority w:val="0"/>
    <w:pPr>
      <w:adjustRightInd w:val="0"/>
      <w:spacing w:before="100" w:after="20" w:line="312" w:lineRule="atLeast"/>
      <w:jc w:val="center"/>
      <w:textAlignment w:val="baseline"/>
    </w:pPr>
    <w:rPr>
      <w:rFonts w:ascii="Times New Roman" w:hAnsi="Times New Roman" w:eastAsia="宋体" w:cs="Times New Roman"/>
      <w:kern w:val="0"/>
      <w:sz w:val="24"/>
      <w:szCs w:val="20"/>
    </w:rPr>
  </w:style>
  <w:style w:type="paragraph" w:customStyle="1" w:styleId="1941">
    <w:name w:val="表格文字+右"/>
    <w:basedOn w:val="1"/>
    <w:qFormat/>
    <w:uiPriority w:val="0"/>
    <w:pPr>
      <w:jc w:val="right"/>
    </w:pPr>
    <w:rPr>
      <w:rFonts w:ascii="Times New Roman" w:hAnsi="Times New Roman" w:eastAsia="宋体" w:cs="宋体"/>
      <w:szCs w:val="20"/>
    </w:rPr>
  </w:style>
  <w:style w:type="paragraph" w:customStyle="1" w:styleId="1942">
    <w:name w:val="附录五级条标题"/>
    <w:basedOn w:val="1943"/>
    <w:next w:val="312"/>
    <w:qFormat/>
    <w:uiPriority w:val="0"/>
    <w:pPr>
      <w:tabs>
        <w:tab w:val="left" w:pos="1080"/>
        <w:tab w:val="left" w:pos="1740"/>
        <w:tab w:val="left" w:pos="1860"/>
        <w:tab w:val="left" w:pos="2160"/>
        <w:tab w:val="left" w:pos="2580"/>
        <w:tab w:val="left" w:pos="2790"/>
        <w:tab w:val="left" w:pos="3000"/>
        <w:tab w:val="left" w:pos="3360"/>
        <w:tab w:val="left" w:pos="3420"/>
        <w:tab w:val="left" w:pos="4290"/>
        <w:tab w:val="left" w:pos="4860"/>
      </w:tabs>
      <w:ind w:left="3420"/>
      <w:outlineLvl w:val="6"/>
    </w:pPr>
  </w:style>
  <w:style w:type="paragraph" w:customStyle="1" w:styleId="1943">
    <w:name w:val="附录四级条标题"/>
    <w:basedOn w:val="1944"/>
    <w:next w:val="312"/>
    <w:qFormat/>
    <w:uiPriority w:val="0"/>
    <w:pPr>
      <w:tabs>
        <w:tab w:val="left" w:pos="1080"/>
        <w:tab w:val="left" w:pos="1740"/>
        <w:tab w:val="left" w:pos="1860"/>
        <w:tab w:val="left" w:pos="2160"/>
        <w:tab w:val="left" w:pos="2580"/>
        <w:tab w:val="left" w:pos="2790"/>
        <w:tab w:val="left" w:pos="3000"/>
        <w:tab w:val="left" w:pos="3360"/>
        <w:tab w:val="left" w:pos="4290"/>
      </w:tabs>
      <w:ind w:left="3000"/>
      <w:outlineLvl w:val="5"/>
    </w:pPr>
  </w:style>
  <w:style w:type="paragraph" w:customStyle="1" w:styleId="1944">
    <w:name w:val="附录三级条标题"/>
    <w:basedOn w:val="1945"/>
    <w:next w:val="312"/>
    <w:qFormat/>
    <w:uiPriority w:val="0"/>
    <w:pPr>
      <w:tabs>
        <w:tab w:val="left" w:pos="1080"/>
        <w:tab w:val="left" w:pos="1740"/>
        <w:tab w:val="left" w:pos="1860"/>
        <w:tab w:val="left" w:pos="2160"/>
        <w:tab w:val="left" w:pos="2580"/>
        <w:tab w:val="left" w:pos="2790"/>
        <w:tab w:val="left" w:pos="3360"/>
      </w:tabs>
      <w:ind w:left="2580"/>
      <w:outlineLvl w:val="4"/>
    </w:pPr>
  </w:style>
  <w:style w:type="paragraph" w:customStyle="1" w:styleId="1945">
    <w:name w:val="附录二级条标题"/>
    <w:basedOn w:val="1946"/>
    <w:next w:val="312"/>
    <w:qFormat/>
    <w:uiPriority w:val="0"/>
    <w:pPr>
      <w:tabs>
        <w:tab w:val="left" w:pos="1080"/>
        <w:tab w:val="left" w:pos="1740"/>
        <w:tab w:val="left" w:pos="1860"/>
        <w:tab w:val="left" w:pos="2160"/>
        <w:tab w:val="left" w:pos="2790"/>
      </w:tabs>
      <w:ind w:left="2160"/>
      <w:outlineLvl w:val="3"/>
    </w:pPr>
  </w:style>
  <w:style w:type="paragraph" w:customStyle="1" w:styleId="1946">
    <w:name w:val="附录一级条标题"/>
    <w:basedOn w:val="1947"/>
    <w:next w:val="312"/>
    <w:qFormat/>
    <w:uiPriority w:val="0"/>
    <w:pPr>
      <w:tabs>
        <w:tab w:val="left" w:pos="1080"/>
        <w:tab w:val="left" w:pos="1740"/>
        <w:tab w:val="left" w:pos="1860"/>
      </w:tabs>
      <w:autoSpaceDN w:val="0"/>
      <w:spacing w:beforeLines="0" w:afterLines="0"/>
      <w:ind w:left="1740" w:hanging="420"/>
      <w:outlineLvl w:val="2"/>
    </w:pPr>
  </w:style>
  <w:style w:type="paragraph" w:customStyle="1" w:styleId="1947">
    <w:name w:val="附录章标题"/>
    <w:next w:val="312"/>
    <w:qFormat/>
    <w:uiPriority w:val="0"/>
    <w:pPr>
      <w:tabs>
        <w:tab w:val="left" w:pos="1080"/>
      </w:tabs>
      <w:wordWrap w:val="0"/>
      <w:overflowPunct w:val="0"/>
      <w:autoSpaceDE w:val="0"/>
      <w:spacing w:beforeLines="50" w:afterLines="50"/>
      <w:ind w:left="1080" w:hanging="360"/>
      <w:jc w:val="both"/>
      <w:textAlignment w:val="baseline"/>
      <w:outlineLvl w:val="1"/>
    </w:pPr>
    <w:rPr>
      <w:rFonts w:ascii="黑体" w:hAnsi="Calibri" w:eastAsia="黑体" w:cs="Times New Roman"/>
      <w:kern w:val="21"/>
      <w:sz w:val="21"/>
      <w:lang w:val="en-US" w:eastAsia="zh-CN" w:bidi="ar-SA"/>
    </w:rPr>
  </w:style>
  <w:style w:type="paragraph" w:customStyle="1" w:styleId="1948">
    <w:name w:val="签名表"/>
    <w:basedOn w:val="1"/>
    <w:qFormat/>
    <w:uiPriority w:val="0"/>
    <w:pPr>
      <w:jc w:val="center"/>
    </w:pPr>
    <w:rPr>
      <w:rFonts w:ascii="楷体_GB2312" w:hAnsi="楷体_GB2312" w:eastAsia="楷体_GB2312" w:cs="宋体"/>
      <w:b/>
      <w:bCs/>
      <w:sz w:val="24"/>
      <w:szCs w:val="20"/>
    </w:rPr>
  </w:style>
  <w:style w:type="paragraph" w:customStyle="1" w:styleId="194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950">
    <w:name w:val="报告标题 3"/>
    <w:basedOn w:val="5"/>
    <w:qFormat/>
    <w:uiPriority w:val="0"/>
    <w:pPr>
      <w:keepNext w:val="0"/>
      <w:keepLines w:val="0"/>
      <w:spacing w:before="0" w:after="0" w:line="480" w:lineRule="exact"/>
      <w:outlineLvl w:val="2"/>
    </w:pPr>
    <w:rPr>
      <w:rFonts w:ascii="Times New Roman" w:hAnsi="Times New Roman" w:eastAsia="宋体"/>
      <w:bCs/>
      <w:sz w:val="28"/>
      <w:szCs w:val="20"/>
    </w:rPr>
  </w:style>
  <w:style w:type="paragraph" w:customStyle="1" w:styleId="1951">
    <w:name w:val="Char Char Char Char Char Char Char Char Char1 Char Char Char1 Char Char Char1"/>
    <w:basedOn w:val="1"/>
    <w:qFormat/>
    <w:uiPriority w:val="0"/>
    <w:pPr>
      <w:spacing w:line="360" w:lineRule="auto"/>
      <w:ind w:firstLine="200" w:firstLineChars="200"/>
    </w:pPr>
    <w:rPr>
      <w:rFonts w:ascii="宋体" w:hAnsi="宋体" w:eastAsia="宋体" w:cs="宋体"/>
      <w:sz w:val="24"/>
    </w:rPr>
  </w:style>
  <w:style w:type="paragraph" w:customStyle="1" w:styleId="1952">
    <w:name w:val="小五表格文字加粗"/>
    <w:basedOn w:val="1"/>
    <w:qFormat/>
    <w:uiPriority w:val="0"/>
    <w:pPr>
      <w:spacing w:line="240" w:lineRule="exact"/>
      <w:jc w:val="center"/>
    </w:pPr>
    <w:rPr>
      <w:rFonts w:ascii="Times New Roman" w:hAnsi="Times New Roman" w:eastAsia="宋体" w:cs="宋体"/>
      <w:b/>
      <w:bCs/>
      <w:sz w:val="18"/>
      <w:szCs w:val="20"/>
    </w:rPr>
  </w:style>
  <w:style w:type="paragraph" w:customStyle="1" w:styleId="1953">
    <w:name w:val="gwp-1"/>
    <w:basedOn w:val="1"/>
    <w:qFormat/>
    <w:uiPriority w:val="0"/>
    <w:pPr>
      <w:widowControl/>
      <w:adjustRightInd w:val="0"/>
      <w:snapToGrid w:val="0"/>
      <w:spacing w:before="240" w:line="307" w:lineRule="auto"/>
      <w:ind w:firstLine="567"/>
    </w:pPr>
    <w:rPr>
      <w:rFonts w:ascii="宋体" w:hAnsi="Calibri" w:eastAsia="宋体" w:cs="Times New Roman"/>
      <w:sz w:val="28"/>
    </w:rPr>
  </w:style>
  <w:style w:type="paragraph" w:customStyle="1" w:styleId="1954">
    <w:name w:val="z项目三级"/>
    <w:basedOn w:val="1"/>
    <w:qFormat/>
    <w:uiPriority w:val="0"/>
    <w:pPr>
      <w:tabs>
        <w:tab w:val="left" w:pos="720"/>
      </w:tabs>
      <w:snapToGrid w:val="0"/>
      <w:spacing w:line="312" w:lineRule="auto"/>
      <w:ind w:left="720" w:hanging="720"/>
      <w:jc w:val="left"/>
    </w:pPr>
    <w:rPr>
      <w:rFonts w:ascii="宋体" w:hAnsi="Times New Roman" w:eastAsia="宋体" w:cs="Times New Roman"/>
      <w:b/>
      <w:bCs/>
      <w:spacing w:val="6"/>
      <w:sz w:val="28"/>
      <w:szCs w:val="24"/>
    </w:rPr>
  </w:style>
  <w:style w:type="paragraph" w:customStyle="1" w:styleId="1955">
    <w:name w:val="标题2zhsl"/>
    <w:basedOn w:val="1"/>
    <w:qFormat/>
    <w:uiPriority w:val="0"/>
    <w:pPr>
      <w:keepNext/>
      <w:keepLines/>
      <w:spacing w:beforeLines="100" w:afterLines="50" w:line="360" w:lineRule="auto"/>
      <w:outlineLvl w:val="1"/>
    </w:pPr>
    <w:rPr>
      <w:rFonts w:ascii="黑体" w:hAnsi="黑体" w:eastAsia="黑体" w:cs="宋体"/>
      <w:b/>
      <w:bCs/>
      <w:sz w:val="24"/>
      <w:szCs w:val="20"/>
    </w:rPr>
  </w:style>
  <w:style w:type="paragraph" w:customStyle="1" w:styleId="1956">
    <w:name w:val="Char Char Char Char Char Char3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1957">
    <w:name w:val="样式 表格 + 四号 两端对齐 行距: 1.5 倍行距1"/>
    <w:basedOn w:val="1"/>
    <w:qFormat/>
    <w:uiPriority w:val="0"/>
    <w:pPr>
      <w:autoSpaceDE w:val="0"/>
      <w:autoSpaceDN w:val="0"/>
      <w:adjustRightInd w:val="0"/>
      <w:jc w:val="center"/>
    </w:pPr>
    <w:rPr>
      <w:rFonts w:ascii="Times New Roman" w:hAnsi="Times New Roman" w:eastAsia="宋体" w:cs="宋体"/>
      <w:sz w:val="24"/>
      <w:szCs w:val="24"/>
    </w:rPr>
  </w:style>
  <w:style w:type="paragraph" w:customStyle="1" w:styleId="1958">
    <w:name w:val="示例"/>
    <w:next w:val="312"/>
    <w:qFormat/>
    <w:uiPriority w:val="0"/>
    <w:pPr>
      <w:tabs>
        <w:tab w:val="left" w:pos="660"/>
        <w:tab w:val="left" w:pos="816"/>
      </w:tabs>
      <w:ind w:left="660" w:firstLine="419" w:firstLineChars="233"/>
      <w:jc w:val="both"/>
    </w:pPr>
    <w:rPr>
      <w:rFonts w:ascii="宋体" w:hAnsi="Calibri" w:eastAsia="宋体" w:cs="Times New Roman"/>
      <w:sz w:val="18"/>
      <w:lang w:val="en-US" w:eastAsia="zh-CN" w:bidi="ar-SA"/>
    </w:rPr>
  </w:style>
  <w:style w:type="paragraph" w:customStyle="1" w:styleId="1959">
    <w:name w:val="报告标题2"/>
    <w:basedOn w:val="5"/>
    <w:next w:val="300"/>
    <w:qFormat/>
    <w:uiPriority w:val="0"/>
    <w:pPr>
      <w:spacing w:before="0" w:after="0" w:line="480" w:lineRule="exact"/>
      <w:ind w:firstLine="556" w:firstLineChars="200"/>
    </w:pPr>
    <w:rPr>
      <w:rFonts w:ascii="Times New Roman" w:hAnsi="Times New Roman" w:eastAsia="宋体"/>
      <w:bCs/>
      <w:sz w:val="28"/>
      <w:szCs w:val="20"/>
    </w:rPr>
  </w:style>
  <w:style w:type="paragraph" w:customStyle="1" w:styleId="1960">
    <w:name w:val="正文S"/>
    <w:qFormat/>
    <w:uiPriority w:val="0"/>
    <w:pPr>
      <w:spacing w:beforeLines="50"/>
      <w:jc w:val="center"/>
    </w:pPr>
    <w:rPr>
      <w:rFonts w:ascii="宋体" w:hAnsi="宋体" w:eastAsia="黑体" w:cs="Times New Roman"/>
      <w:kern w:val="2"/>
      <w:sz w:val="24"/>
      <w:szCs w:val="24"/>
      <w:lang w:val="en-US" w:eastAsia="zh-CN" w:bidi="ar-SA"/>
    </w:rPr>
  </w:style>
  <w:style w:type="paragraph" w:customStyle="1" w:styleId="1961">
    <w:name w:val="样式 表格文字居中 + 段前: 自动 行距: 单倍行距"/>
    <w:basedOn w:val="504"/>
    <w:qFormat/>
    <w:uiPriority w:val="0"/>
    <w:pPr>
      <w:tabs>
        <w:tab w:val="left" w:pos="0"/>
        <w:tab w:val="left" w:pos="628"/>
        <w:tab w:val="left" w:pos="700"/>
        <w:tab w:val="left" w:pos="1400"/>
        <w:tab w:val="left" w:pos="1884"/>
      </w:tabs>
      <w:adjustRightInd w:val="0"/>
      <w:snapToGrid w:val="0"/>
    </w:pPr>
    <w:rPr>
      <w:rFonts w:ascii="宋体" w:hAnsi="宋体"/>
      <w:kern w:val="0"/>
      <w:sz w:val="24"/>
      <w:szCs w:val="24"/>
    </w:rPr>
  </w:style>
  <w:style w:type="paragraph" w:customStyle="1" w:styleId="1962">
    <w:name w:val="正文表标题"/>
    <w:next w:val="312"/>
    <w:qFormat/>
    <w:uiPriority w:val="0"/>
    <w:pPr>
      <w:tabs>
        <w:tab w:val="left" w:pos="855"/>
      </w:tabs>
      <w:ind w:left="855" w:hanging="855"/>
      <w:jc w:val="center"/>
    </w:pPr>
    <w:rPr>
      <w:rFonts w:ascii="黑体" w:hAnsi="Times New Roman" w:eastAsia="黑体" w:cs="Times New Roman"/>
      <w:sz w:val="21"/>
      <w:lang w:val="en-US" w:eastAsia="zh-CN" w:bidi="ar-SA"/>
    </w:rPr>
  </w:style>
  <w:style w:type="paragraph" w:customStyle="1" w:styleId="1963">
    <w:name w:val="Char Char Char Char Char Char Char Char Char1 Char Char Char Char Char Char Char Char Char Char Char Char Char"/>
    <w:basedOn w:val="1"/>
    <w:qFormat/>
    <w:uiPriority w:val="0"/>
    <w:rPr>
      <w:rFonts w:ascii="宋体" w:hAnsi="宋体" w:eastAsia="宋体" w:cs="Times New Roman"/>
      <w:b/>
      <w:sz w:val="24"/>
      <w:szCs w:val="24"/>
    </w:rPr>
  </w:style>
  <w:style w:type="paragraph" w:customStyle="1" w:styleId="1964">
    <w:name w:val="样式 标题 1 + 黑体 四号"/>
    <w:basedOn w:val="4"/>
    <w:qFormat/>
    <w:uiPriority w:val="0"/>
    <w:pPr>
      <w:adjustRightInd/>
      <w:spacing w:beforeLines="100" w:afterLines="100" w:line="360" w:lineRule="auto"/>
    </w:pPr>
    <w:rPr>
      <w:rFonts w:ascii="黑体" w:hAnsi="黑体" w:eastAsia="黑体"/>
      <w:b/>
      <w:bCs/>
      <w:sz w:val="28"/>
      <w:szCs w:val="28"/>
    </w:rPr>
  </w:style>
  <w:style w:type="paragraph" w:customStyle="1" w:styleId="1965">
    <w:name w:val="注："/>
    <w:next w:val="312"/>
    <w:qFormat/>
    <w:uiPriority w:val="0"/>
    <w:pPr>
      <w:widowControl w:val="0"/>
      <w:tabs>
        <w:tab w:val="left" w:pos="720"/>
      </w:tabs>
      <w:autoSpaceDE w:val="0"/>
      <w:autoSpaceDN w:val="0"/>
      <w:ind w:left="720" w:hanging="720"/>
      <w:jc w:val="both"/>
    </w:pPr>
    <w:rPr>
      <w:rFonts w:ascii="宋体" w:hAnsi="Times New Roman" w:eastAsia="宋体" w:cs="Times New Roman"/>
      <w:sz w:val="18"/>
      <w:lang w:val="en-US" w:eastAsia="zh-CN" w:bidi="ar-SA"/>
    </w:rPr>
  </w:style>
  <w:style w:type="paragraph" w:customStyle="1" w:styleId="1966">
    <w:name w:val="正文(首行缩进2字)"/>
    <w:basedOn w:val="1"/>
    <w:qFormat/>
    <w:uiPriority w:val="0"/>
    <w:pPr>
      <w:overflowPunct w:val="0"/>
      <w:autoSpaceDE w:val="0"/>
      <w:autoSpaceDN w:val="0"/>
      <w:adjustRightInd w:val="0"/>
      <w:snapToGrid w:val="0"/>
      <w:spacing w:before="60" w:after="60" w:line="300" w:lineRule="auto"/>
      <w:ind w:firstLine="200" w:firstLineChars="200"/>
      <w:textAlignment w:val="baseline"/>
    </w:pPr>
    <w:rPr>
      <w:rFonts w:ascii="Times New Roman" w:hAnsi="Times New Roman" w:eastAsia="宋体" w:cs="Times New Roman"/>
      <w:kern w:val="0"/>
      <w:sz w:val="24"/>
      <w:szCs w:val="20"/>
    </w:rPr>
  </w:style>
  <w:style w:type="paragraph" w:customStyle="1" w:styleId="1967">
    <w:name w:val="表格字样"/>
    <w:basedOn w:val="1"/>
    <w:qFormat/>
    <w:uiPriority w:val="0"/>
    <w:pPr>
      <w:snapToGrid w:val="0"/>
    </w:pPr>
    <w:rPr>
      <w:rFonts w:ascii="Times New Roman" w:hAnsi="Times New Roman" w:eastAsia="宋体" w:cs="Times New Roman"/>
      <w:szCs w:val="21"/>
    </w:rPr>
  </w:style>
  <w:style w:type="paragraph" w:customStyle="1" w:styleId="1968">
    <w:name w:val="表格文字小五 红色"/>
    <w:basedOn w:val="1"/>
    <w:qFormat/>
    <w:uiPriority w:val="0"/>
    <w:pPr>
      <w:jc w:val="center"/>
    </w:pPr>
    <w:rPr>
      <w:rFonts w:ascii="Times New Roman" w:hAnsi="Times New Roman" w:eastAsia="宋体" w:cs="Times New Roman"/>
      <w:color w:val="FF0000"/>
      <w:sz w:val="18"/>
      <w:szCs w:val="21"/>
    </w:rPr>
  </w:style>
  <w:style w:type="paragraph" w:customStyle="1" w:styleId="1969">
    <w:name w:val="Char Char Char1 Char Char Char Char Char Char Char Char Char Char"/>
    <w:basedOn w:val="4"/>
    <w:qFormat/>
    <w:uiPriority w:val="0"/>
    <w:pPr>
      <w:adjustRightInd/>
      <w:spacing w:line="578" w:lineRule="auto"/>
    </w:pPr>
    <w:rPr>
      <w:b/>
      <w:bCs/>
      <w:sz w:val="32"/>
      <w:szCs w:val="32"/>
    </w:rPr>
  </w:style>
  <w:style w:type="paragraph" w:customStyle="1" w:styleId="1970">
    <w:name w:val="样式 (符号) 宋体 四号 左侧:  0.25 厘米 首行缩进:  0.99 厘米 行距: 1.5 倍行距"/>
    <w:basedOn w:val="1"/>
    <w:qFormat/>
    <w:uiPriority w:val="0"/>
    <w:pPr>
      <w:spacing w:line="360" w:lineRule="auto"/>
      <w:ind w:left="142" w:firstLine="480" w:firstLineChars="200"/>
    </w:pPr>
    <w:rPr>
      <w:rFonts w:ascii="宋体" w:hAnsi="宋体" w:eastAsia="宋体" w:cs="宋体"/>
      <w:sz w:val="24"/>
      <w:szCs w:val="24"/>
    </w:rPr>
  </w:style>
  <w:style w:type="paragraph" w:customStyle="1" w:styleId="1971">
    <w:name w:val="评价正文！！！"/>
    <w:basedOn w:val="1"/>
    <w:next w:val="35"/>
    <w:qFormat/>
    <w:uiPriority w:val="0"/>
    <w:pPr>
      <w:spacing w:line="360" w:lineRule="auto"/>
      <w:ind w:firstLine="200" w:firstLineChars="200"/>
    </w:pPr>
    <w:rPr>
      <w:rFonts w:ascii="宋体" w:hAnsi="Times New Roman" w:eastAsia="宋体" w:cs="Times New Roman"/>
      <w:sz w:val="24"/>
      <w:szCs w:val="20"/>
    </w:rPr>
  </w:style>
  <w:style w:type="paragraph" w:customStyle="1" w:styleId="1972">
    <w:name w:val="5 Char"/>
    <w:basedOn w:val="1"/>
    <w:qFormat/>
    <w:uiPriority w:val="0"/>
    <w:rPr>
      <w:rFonts w:ascii="Times New Roman" w:hAnsi="Times New Roman" w:eastAsia="宋体" w:cs="Times New Roman"/>
      <w:sz w:val="24"/>
      <w:szCs w:val="24"/>
    </w:rPr>
  </w:style>
  <w:style w:type="paragraph" w:customStyle="1" w:styleId="1973">
    <w:name w:val="1正文"/>
    <w:basedOn w:val="1"/>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1974">
    <w:name w:val="标题二"/>
    <w:basedOn w:val="5"/>
    <w:qFormat/>
    <w:uiPriority w:val="0"/>
    <w:pPr>
      <w:spacing w:before="0" w:after="0" w:line="360" w:lineRule="auto"/>
    </w:pPr>
    <w:rPr>
      <w:rFonts w:ascii="宋体" w:hAnsi="宋体"/>
      <w:bCs/>
      <w:sz w:val="30"/>
    </w:rPr>
  </w:style>
  <w:style w:type="paragraph" w:customStyle="1" w:styleId="1975">
    <w:name w:val="样式 标题 3头小标题 + (西文) 黑体 小四 段前: 12 磅 段后: 6 磅 行距: 多倍行距 1.73 字行"/>
    <w:basedOn w:val="6"/>
    <w:qFormat/>
    <w:uiPriority w:val="0"/>
    <w:pPr>
      <w:spacing w:before="240" w:after="120" w:line="413" w:lineRule="auto"/>
    </w:pPr>
    <w:rPr>
      <w:rFonts w:ascii="黑体" w:hAnsi="黑体"/>
      <w:b/>
      <w:sz w:val="28"/>
      <w:szCs w:val="20"/>
    </w:rPr>
  </w:style>
  <w:style w:type="paragraph" w:customStyle="1" w:styleId="1976">
    <w:name w:val="正文缩进 加粗倾斜"/>
    <w:basedOn w:val="1652"/>
    <w:qFormat/>
    <w:uiPriority w:val="0"/>
    <w:pPr>
      <w:ind w:firstLine="482"/>
    </w:pPr>
    <w:rPr>
      <w:rFonts w:ascii="宋体" w:hAnsi="宋体" w:cs="宋体"/>
      <w:b/>
      <w:bCs/>
      <w:i/>
      <w:iCs/>
    </w:rPr>
  </w:style>
  <w:style w:type="paragraph" w:customStyle="1" w:styleId="1977">
    <w:name w:val="表格单位"/>
    <w:basedOn w:val="1"/>
    <w:next w:val="300"/>
    <w:qFormat/>
    <w:uiPriority w:val="0"/>
    <w:pPr>
      <w:wordWrap w:val="0"/>
      <w:spacing w:line="240" w:lineRule="exact"/>
      <w:ind w:right="96" w:rightChars="46"/>
      <w:jc w:val="right"/>
    </w:pPr>
    <w:rPr>
      <w:rFonts w:ascii="Times New Roman" w:hAnsi="Times New Roman" w:eastAsia="宋体" w:cs="Times New Roman"/>
      <w:sz w:val="18"/>
      <w:szCs w:val="18"/>
    </w:rPr>
  </w:style>
  <w:style w:type="paragraph" w:customStyle="1" w:styleId="1978">
    <w:name w:val="font16sty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9">
    <w:name w:val="样式7"/>
    <w:basedOn w:val="192"/>
    <w:qFormat/>
    <w:uiPriority w:val="0"/>
    <w:pPr>
      <w:tabs>
        <w:tab w:val="left" w:pos="7433"/>
      </w:tabs>
      <w:spacing w:before="60" w:after="60" w:line="240" w:lineRule="auto"/>
      <w:ind w:firstLine="0" w:firstLineChars="0"/>
      <w:jc w:val="center"/>
      <w:textAlignment w:val="baseline"/>
    </w:pPr>
    <w:rPr>
      <w:rFonts w:ascii="宋体" w:hAnsi="Calibri"/>
      <w:bCs/>
      <w:sz w:val="24"/>
      <w:szCs w:val="20"/>
    </w:rPr>
  </w:style>
  <w:style w:type="paragraph" w:customStyle="1" w:styleId="1980">
    <w:name w:val="样式 样式 样式 首行缩进:  2.35 字符 + 首行缩进:  2 字符 + 首行缩进:  2 字符"/>
    <w:basedOn w:val="1"/>
    <w:qFormat/>
    <w:uiPriority w:val="0"/>
    <w:pPr>
      <w:spacing w:line="460" w:lineRule="exact"/>
      <w:ind w:firstLine="200" w:firstLineChars="200"/>
    </w:pPr>
    <w:rPr>
      <w:rFonts w:ascii="Times New Roman" w:hAnsi="Times New Roman" w:eastAsia="宋体" w:cs="宋体"/>
      <w:spacing w:val="8"/>
      <w:sz w:val="24"/>
      <w:szCs w:val="24"/>
    </w:rPr>
  </w:style>
  <w:style w:type="paragraph" w:customStyle="1" w:styleId="1981">
    <w:name w:val="样式 表格文字"/>
    <w:basedOn w:val="1"/>
    <w:qFormat/>
    <w:uiPriority w:val="0"/>
    <w:pPr>
      <w:jc w:val="center"/>
    </w:pPr>
    <w:rPr>
      <w:rFonts w:ascii="Times New Roman" w:hAnsi="Times New Roman" w:eastAsia="宋体" w:cs="宋体"/>
      <w:color w:val="000000"/>
      <w:kern w:val="0"/>
      <w:szCs w:val="20"/>
    </w:rPr>
  </w:style>
  <w:style w:type="paragraph" w:customStyle="1" w:styleId="1982">
    <w:name w:val="报告标题1"/>
    <w:basedOn w:val="4"/>
    <w:next w:val="300"/>
    <w:qFormat/>
    <w:uiPriority w:val="0"/>
    <w:pPr>
      <w:keepNext w:val="0"/>
      <w:keepLines w:val="0"/>
      <w:adjustRightInd/>
      <w:spacing w:before="0" w:after="0" w:line="480" w:lineRule="exact"/>
    </w:pPr>
    <w:rPr>
      <w:rFonts w:ascii="黑体" w:eastAsia="黑体"/>
      <w:color w:val="000000"/>
      <w:sz w:val="28"/>
      <w:szCs w:val="28"/>
    </w:rPr>
  </w:style>
  <w:style w:type="paragraph" w:customStyle="1" w:styleId="1983">
    <w:name w:val="表格文字居左"/>
    <w:basedOn w:val="504"/>
    <w:qFormat/>
    <w:uiPriority w:val="0"/>
    <w:pPr>
      <w:jc w:val="both"/>
    </w:pPr>
    <w:rPr>
      <w:rFonts w:ascii="Times New Roman" w:hAnsi="Times New Roman" w:cs="宋体"/>
      <w:kern w:val="0"/>
      <w:szCs w:val="20"/>
    </w:rPr>
  </w:style>
  <w:style w:type="paragraph" w:customStyle="1" w:styleId="198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985">
    <w:name w:val="注释小五加粗"/>
    <w:basedOn w:val="1"/>
    <w:qFormat/>
    <w:uiPriority w:val="0"/>
    <w:pPr>
      <w:spacing w:line="300" w:lineRule="auto"/>
      <w:ind w:left="361" w:hanging="361" w:hangingChars="200"/>
    </w:pPr>
    <w:rPr>
      <w:rFonts w:ascii="宋体" w:hAnsi="宋体" w:eastAsia="宋体" w:cs="宋体"/>
      <w:b/>
      <w:bCs/>
      <w:sz w:val="18"/>
      <w:szCs w:val="20"/>
    </w:rPr>
  </w:style>
  <w:style w:type="paragraph" w:customStyle="1" w:styleId="1986">
    <w:name w:val="样式 样式 样式 首行缩进:  2 字符 + 首行缩进:  2 字符2 + 首行缩进:  2 字符"/>
    <w:basedOn w:val="1"/>
    <w:qFormat/>
    <w:uiPriority w:val="0"/>
    <w:pPr>
      <w:adjustRightInd w:val="0"/>
      <w:snapToGrid w:val="0"/>
      <w:spacing w:line="360" w:lineRule="auto"/>
      <w:ind w:firstLine="520" w:firstLineChars="200"/>
    </w:pPr>
    <w:rPr>
      <w:rFonts w:ascii="Times New Roman" w:hAnsi="Times New Roman" w:eastAsia="宋体" w:cs="宋体"/>
      <w:spacing w:val="10"/>
      <w:kern w:val="0"/>
      <w:sz w:val="24"/>
      <w:szCs w:val="20"/>
    </w:rPr>
  </w:style>
  <w:style w:type="paragraph" w:customStyle="1" w:styleId="1987">
    <w:name w:val="Char Char Char1 Char Char Char Char Char Char Char Char Char Char Char Char Char"/>
    <w:basedOn w:val="1"/>
    <w:qFormat/>
    <w:uiPriority w:val="0"/>
    <w:pPr>
      <w:spacing w:line="360" w:lineRule="auto"/>
      <w:ind w:firstLine="200" w:firstLineChars="200"/>
    </w:pPr>
    <w:rPr>
      <w:rFonts w:ascii="Arial" w:hAnsi="Arial" w:eastAsia="宋体" w:cs="宋体"/>
      <w:sz w:val="24"/>
      <w:szCs w:val="24"/>
    </w:rPr>
  </w:style>
  <w:style w:type="paragraph" w:customStyle="1" w:styleId="1988">
    <w:name w:val="注释小五"/>
    <w:basedOn w:val="1"/>
    <w:qFormat/>
    <w:uiPriority w:val="0"/>
    <w:pPr>
      <w:spacing w:line="300" w:lineRule="auto"/>
      <w:ind w:left="360" w:hanging="360" w:hangingChars="200"/>
    </w:pPr>
    <w:rPr>
      <w:rFonts w:ascii="宋体" w:hAnsi="宋体" w:eastAsia="宋体" w:cs="宋体"/>
      <w:sz w:val="18"/>
      <w:szCs w:val="20"/>
    </w:rPr>
  </w:style>
  <w:style w:type="character" w:customStyle="1" w:styleId="1989">
    <w:name w:val="引用 Char2"/>
    <w:qFormat/>
    <w:uiPriority w:val="29"/>
    <w:rPr>
      <w:rFonts w:ascii="Times New Roman" w:hAnsi="Times New Roman"/>
      <w:i/>
      <w:iCs/>
      <w:color w:val="000000"/>
      <w:kern w:val="2"/>
      <w:sz w:val="21"/>
      <w:szCs w:val="24"/>
    </w:rPr>
  </w:style>
  <w:style w:type="paragraph" w:customStyle="1" w:styleId="1990">
    <w:name w:val="样式 表格编号 + 首行缩进:  2 字符 段前: 0.25 行 段后: 1 行"/>
    <w:basedOn w:val="1"/>
    <w:qFormat/>
    <w:uiPriority w:val="0"/>
    <w:pPr>
      <w:spacing w:beforeLines="25" w:afterLines="25"/>
      <w:ind w:firstLine="200" w:firstLineChars="200"/>
    </w:pPr>
    <w:rPr>
      <w:rFonts w:ascii="Times New Roman" w:hAnsi="Times New Roman" w:eastAsia="宋体" w:cs="宋体"/>
      <w:szCs w:val="20"/>
    </w:rPr>
  </w:style>
  <w:style w:type="paragraph" w:customStyle="1" w:styleId="1991">
    <w:name w:val="正文（悬挂缩进）"/>
    <w:basedOn w:val="1652"/>
    <w:qFormat/>
    <w:uiPriority w:val="0"/>
    <w:pPr>
      <w:ind w:left="1440" w:leftChars="400" w:hanging="480" w:hangingChars="200"/>
    </w:pPr>
    <w:rPr>
      <w:rFonts w:ascii="宋体" w:hAnsi="宋体" w:cs="宋体"/>
    </w:rPr>
  </w:style>
  <w:style w:type="paragraph" w:customStyle="1" w:styleId="1992">
    <w:name w:val="正文小四右对齐"/>
    <w:basedOn w:val="1"/>
    <w:qFormat/>
    <w:uiPriority w:val="0"/>
    <w:pPr>
      <w:spacing w:line="360" w:lineRule="auto"/>
      <w:jc w:val="right"/>
    </w:pPr>
    <w:rPr>
      <w:rFonts w:ascii="宋体" w:hAnsi="宋体" w:eastAsia="宋体" w:cs="宋体"/>
      <w:sz w:val="24"/>
      <w:szCs w:val="20"/>
    </w:rPr>
  </w:style>
  <w:style w:type="paragraph" w:customStyle="1" w:styleId="1993">
    <w:name w:val="宋体 小五居中"/>
    <w:basedOn w:val="1"/>
    <w:qFormat/>
    <w:uiPriority w:val="0"/>
    <w:pPr>
      <w:jc w:val="center"/>
    </w:pPr>
    <w:rPr>
      <w:rFonts w:ascii="宋体" w:hAnsi="宋体" w:eastAsia="宋体" w:cs="宋体"/>
      <w:color w:val="000000"/>
      <w:kern w:val="0"/>
      <w:sz w:val="18"/>
      <w:szCs w:val="20"/>
    </w:rPr>
  </w:style>
  <w:style w:type="paragraph" w:customStyle="1" w:styleId="1994">
    <w:name w:val="正文图标题"/>
    <w:next w:val="312"/>
    <w:qFormat/>
    <w:uiPriority w:val="0"/>
    <w:pPr>
      <w:jc w:val="center"/>
    </w:pPr>
    <w:rPr>
      <w:rFonts w:ascii="黑体" w:hAnsi="Calibri" w:eastAsia="黑体" w:cs="Times New Roman"/>
      <w:sz w:val="21"/>
      <w:lang w:val="en-US" w:eastAsia="zh-CN" w:bidi="ar-SA"/>
    </w:rPr>
  </w:style>
  <w:style w:type="paragraph" w:customStyle="1" w:styleId="1995">
    <w:name w:val="附录标识"/>
    <w:basedOn w:val="215"/>
    <w:qFormat/>
    <w:uiPriority w:val="0"/>
    <w:pPr>
      <w:tabs>
        <w:tab w:val="left" w:pos="1275"/>
        <w:tab w:val="clear" w:pos="903"/>
      </w:tabs>
      <w:ind w:left="1275" w:hanging="420"/>
    </w:pPr>
  </w:style>
  <w:style w:type="paragraph" w:customStyle="1" w:styleId="1996">
    <w:name w:val="标题 1 + (西文) 黑体 (中文) 黑体 三号 居中"/>
    <w:basedOn w:val="4"/>
    <w:next w:val="1"/>
    <w:qFormat/>
    <w:uiPriority w:val="0"/>
    <w:pPr>
      <w:tabs>
        <w:tab w:val="left" w:pos="450"/>
      </w:tabs>
      <w:adjustRightInd/>
      <w:spacing w:before="120" w:after="120" w:line="360" w:lineRule="auto"/>
    </w:pPr>
    <w:rPr>
      <w:rFonts w:ascii="黑体" w:eastAsia="黑体"/>
      <w:bCs/>
      <w:sz w:val="32"/>
      <w:szCs w:val="20"/>
    </w:rPr>
  </w:style>
  <w:style w:type="paragraph" w:customStyle="1" w:styleId="1997">
    <w:name w:val="正文文档加粗"/>
    <w:basedOn w:val="1649"/>
    <w:qFormat/>
    <w:uiPriority w:val="0"/>
    <w:pPr>
      <w:ind w:firstLine="482"/>
    </w:pPr>
    <w:rPr>
      <w:rFonts w:cs="宋体"/>
      <w:b/>
      <w:bCs/>
    </w:rPr>
  </w:style>
  <w:style w:type="paragraph" w:customStyle="1" w:styleId="1998">
    <w:name w:val="样式 标题 2SeHead wsa2 Char Char Char + 黑体 小四"/>
    <w:basedOn w:val="5"/>
    <w:qFormat/>
    <w:uiPriority w:val="0"/>
    <w:pPr>
      <w:spacing w:before="0" w:afterLines="100" w:line="360" w:lineRule="auto"/>
    </w:pPr>
    <w:rPr>
      <w:rFonts w:ascii="黑体" w:hAnsi="黑体"/>
      <w:b/>
      <w:bCs/>
      <w:sz w:val="24"/>
      <w:szCs w:val="24"/>
    </w:rPr>
  </w:style>
  <w:style w:type="paragraph" w:customStyle="1" w:styleId="1999">
    <w:name w:val="样式 表格文字 + 小五 行距: 固定值 12 磅"/>
    <w:basedOn w:val="188"/>
    <w:qFormat/>
    <w:uiPriority w:val="0"/>
  </w:style>
  <w:style w:type="paragraph" w:customStyle="1" w:styleId="2000">
    <w:name w:val="样式 样式 标题 1 + 黑体 四号 + 段前: 1 行 段后: 1 行"/>
    <w:basedOn w:val="1"/>
    <w:qFormat/>
    <w:uiPriority w:val="0"/>
    <w:pPr>
      <w:keepNext/>
      <w:keepLines/>
      <w:spacing w:beforeLines="100" w:afterLines="100" w:line="360" w:lineRule="auto"/>
      <w:outlineLvl w:val="0"/>
    </w:pPr>
    <w:rPr>
      <w:rFonts w:ascii="黑体" w:hAnsi="黑体" w:eastAsia="黑体" w:cs="宋体"/>
      <w:b/>
      <w:bCs/>
      <w:kern w:val="44"/>
      <w:sz w:val="28"/>
      <w:szCs w:val="20"/>
    </w:rPr>
  </w:style>
  <w:style w:type="paragraph" w:customStyle="1" w:styleId="2001">
    <w:name w:val="样式 表格编号 + 首行缩进:  2 字符 段前: 0.25 行 段后: 1 行1"/>
    <w:basedOn w:val="1"/>
    <w:qFormat/>
    <w:uiPriority w:val="0"/>
    <w:pPr>
      <w:spacing w:beforeLines="25" w:afterLines="25"/>
      <w:ind w:firstLine="200" w:firstLineChars="200"/>
    </w:pPr>
    <w:rPr>
      <w:rFonts w:ascii="Times New Roman" w:hAnsi="Times New Roman" w:eastAsia="宋体" w:cs="宋体"/>
      <w:szCs w:val="20"/>
    </w:rPr>
  </w:style>
  <w:style w:type="paragraph" w:customStyle="1" w:styleId="2002">
    <w:name w:val="样式节1"/>
    <w:basedOn w:val="1"/>
    <w:qFormat/>
    <w:uiPriority w:val="0"/>
    <w:pPr>
      <w:adjustRightInd w:val="0"/>
      <w:snapToGrid w:val="0"/>
      <w:spacing w:before="120" w:after="120" w:line="312" w:lineRule="auto"/>
      <w:ind w:firstLine="567"/>
    </w:pPr>
    <w:rPr>
      <w:rFonts w:ascii="宋体" w:hAnsi="Calibri" w:eastAsia="宋体" w:cs="Times New Roman"/>
      <w:b/>
      <w:spacing w:val="6"/>
      <w:sz w:val="32"/>
      <w:szCs w:val="32"/>
    </w:rPr>
  </w:style>
  <w:style w:type="paragraph" w:customStyle="1" w:styleId="2003">
    <w:name w:val="报告标题 4"/>
    <w:basedOn w:val="2004"/>
    <w:qFormat/>
    <w:uiPriority w:val="0"/>
    <w:rPr>
      <w:rFonts w:cs="Times New Roman"/>
      <w:szCs w:val="32"/>
    </w:rPr>
  </w:style>
  <w:style w:type="paragraph" w:customStyle="1" w:styleId="2004">
    <w:name w:val="报告标题3"/>
    <w:basedOn w:val="6"/>
    <w:next w:val="300"/>
    <w:qFormat/>
    <w:uiPriority w:val="0"/>
    <w:pPr>
      <w:keepNext w:val="0"/>
      <w:keepLines w:val="0"/>
      <w:spacing w:before="0" w:after="0" w:line="480" w:lineRule="exact"/>
    </w:pPr>
    <w:rPr>
      <w:rFonts w:cs="宋体"/>
      <w:sz w:val="28"/>
      <w:szCs w:val="20"/>
    </w:rPr>
  </w:style>
  <w:style w:type="paragraph" w:customStyle="1" w:styleId="2005">
    <w:name w:val="表头一"/>
    <w:basedOn w:val="1"/>
    <w:next w:val="21"/>
    <w:qFormat/>
    <w:uiPriority w:val="0"/>
    <w:pPr>
      <w:spacing w:beforeLines="50"/>
      <w:jc w:val="center"/>
    </w:pPr>
    <w:rPr>
      <w:rFonts w:ascii="Times New Roman" w:hAnsi="Times New Roman" w:eastAsia="宋体" w:cs="Times New Roman"/>
      <w:b/>
      <w:sz w:val="28"/>
      <w:szCs w:val="24"/>
    </w:rPr>
  </w:style>
  <w:style w:type="paragraph" w:customStyle="1" w:styleId="2006">
    <w:name w:val="苍南图"/>
    <w:basedOn w:val="1"/>
    <w:qFormat/>
    <w:uiPriority w:val="0"/>
    <w:pPr>
      <w:jc w:val="center"/>
    </w:pPr>
    <w:rPr>
      <w:rFonts w:ascii="Times New Roman" w:hAnsi="Times New Roman" w:eastAsia="宋体" w:cs="Times New Roman"/>
      <w:b/>
      <w:bCs/>
      <w:sz w:val="24"/>
      <w:szCs w:val="28"/>
    </w:rPr>
  </w:style>
  <w:style w:type="paragraph" w:customStyle="1" w:styleId="2007">
    <w:name w:val="签名页2"/>
    <w:basedOn w:val="1"/>
    <w:qFormat/>
    <w:uiPriority w:val="0"/>
    <w:pPr>
      <w:jc w:val="center"/>
    </w:pPr>
    <w:rPr>
      <w:rFonts w:ascii="黑体" w:hAnsi="Times New Roman" w:eastAsia="黑体" w:cs="宋体"/>
      <w:sz w:val="28"/>
      <w:szCs w:val="20"/>
    </w:rPr>
  </w:style>
  <w:style w:type="paragraph" w:customStyle="1" w:styleId="2008">
    <w:name w:val="表格文字居右"/>
    <w:basedOn w:val="504"/>
    <w:qFormat/>
    <w:uiPriority w:val="0"/>
    <w:pPr>
      <w:jc w:val="right"/>
    </w:pPr>
    <w:rPr>
      <w:rFonts w:ascii="Times New Roman" w:hAnsi="Times New Roman" w:cs="宋体"/>
      <w:kern w:val="0"/>
      <w:szCs w:val="20"/>
    </w:rPr>
  </w:style>
  <w:style w:type="paragraph" w:customStyle="1" w:styleId="2009">
    <w:name w:val="样式表头1"/>
    <w:basedOn w:val="1"/>
    <w:qFormat/>
    <w:uiPriority w:val="0"/>
    <w:pPr>
      <w:adjustRightInd w:val="0"/>
      <w:snapToGrid w:val="0"/>
      <w:spacing w:afterLines="50" w:line="312" w:lineRule="auto"/>
      <w:ind w:firstLine="14"/>
      <w:jc w:val="center"/>
    </w:pPr>
    <w:rPr>
      <w:rFonts w:ascii="黑体" w:hAnsi="Calibri" w:eastAsia="黑体" w:cs="Times New Roman"/>
      <w:b/>
      <w:spacing w:val="6"/>
      <w:sz w:val="32"/>
    </w:rPr>
  </w:style>
  <w:style w:type="paragraph" w:customStyle="1" w:styleId="2010">
    <w:name w:val="附表标题"/>
    <w:basedOn w:val="1"/>
    <w:next w:val="66"/>
    <w:qFormat/>
    <w:uiPriority w:val="0"/>
    <w:pPr>
      <w:keepNext/>
      <w:tabs>
        <w:tab w:val="left" w:pos="480"/>
      </w:tabs>
      <w:adjustRightInd w:val="0"/>
      <w:spacing w:beforeLines="100" w:line="360" w:lineRule="auto"/>
      <w:jc w:val="center"/>
      <w:textAlignment w:val="baseline"/>
    </w:pPr>
    <w:rPr>
      <w:rFonts w:ascii="Times New Roman" w:hAnsi="Times New Roman" w:eastAsia="宋体" w:cs="Times New Roman"/>
      <w:b/>
      <w:kern w:val="0"/>
      <w:sz w:val="24"/>
      <w:szCs w:val="20"/>
    </w:rPr>
  </w:style>
  <w:style w:type="paragraph" w:customStyle="1" w:styleId="2011">
    <w:name w:val="样式 表头 + 小四"/>
    <w:basedOn w:val="73"/>
    <w:qFormat/>
    <w:uiPriority w:val="0"/>
    <w:pPr>
      <w:widowControl w:val="0"/>
      <w:tabs>
        <w:tab w:val="clear" w:pos="8889"/>
      </w:tabs>
      <w:spacing w:line="240" w:lineRule="auto"/>
      <w:ind w:left="420"/>
      <w:jc w:val="center"/>
    </w:pPr>
    <w:rPr>
      <w:b/>
      <w:bCs/>
      <w:kern w:val="2"/>
      <w:szCs w:val="20"/>
    </w:rPr>
  </w:style>
  <w:style w:type="paragraph" w:customStyle="1" w:styleId="2012">
    <w:name w:val="0"/>
    <w:basedOn w:val="1"/>
    <w:qFormat/>
    <w:uiPriority w:val="0"/>
    <w:pPr>
      <w:widowControl/>
      <w:snapToGrid w:val="0"/>
    </w:pPr>
    <w:rPr>
      <w:rFonts w:ascii="Times New Roman" w:hAnsi="Times New Roman" w:eastAsia="宋体" w:cs="Times New Roman"/>
      <w:kern w:val="0"/>
      <w:szCs w:val="20"/>
    </w:rPr>
  </w:style>
  <w:style w:type="paragraph" w:customStyle="1" w:styleId="2013">
    <w:name w:val="表格文字小五"/>
    <w:basedOn w:val="1"/>
    <w:qFormat/>
    <w:uiPriority w:val="0"/>
    <w:pPr>
      <w:jc w:val="center"/>
    </w:pPr>
    <w:rPr>
      <w:rFonts w:ascii="Times New Roman" w:hAnsi="Times New Roman" w:eastAsia="宋体" w:cs="Times New Roman"/>
      <w:sz w:val="18"/>
      <w:szCs w:val="21"/>
    </w:rPr>
  </w:style>
  <w:style w:type="paragraph" w:customStyle="1" w:styleId="2014">
    <w:name w:val="样式 四号 首行缩进:  1.01 厘米"/>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2015">
    <w:name w:val="样式 四号 左侧:  0.25 厘米 首行缩进:  0.99 厘米 行距: 1.5 倍行距"/>
    <w:basedOn w:val="1"/>
    <w:qFormat/>
    <w:uiPriority w:val="0"/>
    <w:pPr>
      <w:spacing w:line="360" w:lineRule="auto"/>
      <w:ind w:left="142" w:firstLine="480" w:firstLineChars="200"/>
    </w:pPr>
    <w:rPr>
      <w:rFonts w:ascii="Times New Roman" w:hAnsi="Times New Roman" w:eastAsia="宋体" w:cs="宋体"/>
      <w:sz w:val="24"/>
      <w:szCs w:val="24"/>
    </w:rPr>
  </w:style>
  <w:style w:type="paragraph" w:customStyle="1" w:styleId="2016">
    <w:name w:val="标题2-2"/>
    <w:basedOn w:val="1"/>
    <w:qFormat/>
    <w:uiPriority w:val="0"/>
    <w:pPr>
      <w:autoSpaceDE w:val="0"/>
      <w:autoSpaceDN w:val="0"/>
      <w:adjustRightInd w:val="0"/>
      <w:snapToGrid w:val="0"/>
      <w:spacing w:before="120" w:after="20" w:line="300" w:lineRule="auto"/>
      <w:outlineLvl w:val="1"/>
    </w:pPr>
    <w:rPr>
      <w:rFonts w:ascii="宋体" w:hAnsi="Calibri" w:eastAsia="华文新魏" w:cs="Times New Roman"/>
      <w:b/>
      <w:bCs/>
      <w:snapToGrid w:val="0"/>
      <w:kern w:val="0"/>
      <w:sz w:val="32"/>
      <w:szCs w:val="32"/>
      <w:lang w:val="zh-CN"/>
    </w:rPr>
  </w:style>
  <w:style w:type="paragraph" w:customStyle="1" w:styleId="2017">
    <w:name w:val="样式表头"/>
    <w:basedOn w:val="1"/>
    <w:qFormat/>
    <w:uiPriority w:val="0"/>
    <w:pPr>
      <w:adjustRightInd w:val="0"/>
      <w:snapToGrid w:val="0"/>
      <w:spacing w:line="312" w:lineRule="auto"/>
      <w:jc w:val="center"/>
    </w:pPr>
    <w:rPr>
      <w:rFonts w:ascii="黑体" w:hAnsi="Calibri" w:eastAsia="黑体" w:cs="Times New Roman"/>
      <w:b/>
      <w:spacing w:val="6"/>
      <w:sz w:val="32"/>
    </w:rPr>
  </w:style>
  <w:style w:type="paragraph" w:customStyle="1" w:styleId="2018">
    <w:name w:val="参考文献、索引标题"/>
    <w:basedOn w:val="215"/>
    <w:next w:val="1"/>
    <w:qFormat/>
    <w:uiPriority w:val="0"/>
    <w:pPr>
      <w:tabs>
        <w:tab w:val="left" w:pos="1275"/>
        <w:tab w:val="clear" w:pos="903"/>
      </w:tabs>
      <w:ind w:left="1275" w:hanging="420"/>
    </w:pPr>
  </w:style>
  <w:style w:type="paragraph" w:customStyle="1" w:styleId="2019">
    <w:name w:val="报告标题 2"/>
    <w:basedOn w:val="5"/>
    <w:qFormat/>
    <w:uiPriority w:val="0"/>
    <w:pPr>
      <w:keepNext w:val="0"/>
      <w:keepLines w:val="0"/>
      <w:spacing w:before="0" w:after="0" w:line="480" w:lineRule="exact"/>
    </w:pPr>
    <w:rPr>
      <w:rFonts w:ascii="Times New Roman" w:hAnsi="Times New Roman" w:eastAsia="宋体" w:cs="宋体"/>
      <w:bCs/>
      <w:sz w:val="28"/>
      <w:szCs w:val="20"/>
    </w:rPr>
  </w:style>
  <w:style w:type="paragraph" w:customStyle="1" w:styleId="2020">
    <w:name w:val="正文加粗+倾斜"/>
    <w:basedOn w:val="1649"/>
    <w:qFormat/>
    <w:uiPriority w:val="0"/>
    <w:pPr>
      <w:ind w:firstLine="482"/>
    </w:pPr>
    <w:rPr>
      <w:rFonts w:cs="宋体"/>
      <w:b/>
      <w:bCs/>
      <w:i/>
      <w:iCs/>
    </w:rPr>
  </w:style>
  <w:style w:type="paragraph" w:customStyle="1" w:styleId="2021">
    <w:name w:val="表格新"/>
    <w:basedOn w:val="1"/>
    <w:qFormat/>
    <w:uiPriority w:val="0"/>
    <w:pPr>
      <w:adjustRightInd w:val="0"/>
      <w:snapToGrid w:val="0"/>
      <w:spacing w:before="60" w:after="60" w:line="360" w:lineRule="auto"/>
      <w:jc w:val="center"/>
      <w:textAlignment w:val="baseline"/>
    </w:pPr>
    <w:rPr>
      <w:rFonts w:ascii="宋体" w:hAnsi="宋体" w:eastAsia="宋体" w:cs="Times New Roman"/>
      <w:kern w:val="0"/>
      <w:sz w:val="24"/>
      <w:szCs w:val="20"/>
    </w:rPr>
  </w:style>
  <w:style w:type="paragraph" w:customStyle="1" w:styleId="2022">
    <w:name w:val="微调"/>
    <w:basedOn w:val="1"/>
    <w:next w:val="300"/>
    <w:qFormat/>
    <w:uiPriority w:val="0"/>
    <w:pPr>
      <w:spacing w:line="240" w:lineRule="exact"/>
    </w:pPr>
    <w:rPr>
      <w:rFonts w:ascii="Times New Roman" w:hAnsi="Times New Roman" w:eastAsia="宋体" w:cs="Times New Roman"/>
      <w:sz w:val="18"/>
      <w:szCs w:val="18"/>
    </w:rPr>
  </w:style>
  <w:style w:type="paragraph" w:customStyle="1" w:styleId="2023">
    <w:name w:val="样式表1"/>
    <w:basedOn w:val="1"/>
    <w:qFormat/>
    <w:uiPriority w:val="0"/>
    <w:pPr>
      <w:adjustRightInd w:val="0"/>
      <w:snapToGrid w:val="0"/>
      <w:spacing w:before="60" w:after="60" w:line="360" w:lineRule="auto"/>
      <w:jc w:val="center"/>
    </w:pPr>
    <w:rPr>
      <w:rFonts w:ascii="宋体" w:hAnsi="宋体" w:eastAsia="宋体" w:cs="Times New Roman"/>
      <w:spacing w:val="6"/>
      <w:sz w:val="24"/>
    </w:rPr>
  </w:style>
  <w:style w:type="paragraph" w:customStyle="1" w:styleId="2024">
    <w:name w:val="Char Char Char Char Char Char Char Char Char1 Char Char Char1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25">
    <w:name w:val="苍南标1"/>
    <w:basedOn w:val="1"/>
    <w:qFormat/>
    <w:uiPriority w:val="0"/>
    <w:pPr>
      <w:tabs>
        <w:tab w:val="left" w:pos="425"/>
      </w:tabs>
      <w:spacing w:line="360" w:lineRule="auto"/>
      <w:outlineLvl w:val="0"/>
    </w:pPr>
    <w:rPr>
      <w:rFonts w:ascii="Times New Roman" w:hAnsi="Times New Roman" w:eastAsia="宋体" w:cs="Times New Roman"/>
      <w:b/>
      <w:sz w:val="32"/>
      <w:szCs w:val="24"/>
    </w:rPr>
  </w:style>
  <w:style w:type="character" w:customStyle="1" w:styleId="2026">
    <w:name w:val="1-正文 Char"/>
    <w:qFormat/>
    <w:uiPriority w:val="0"/>
    <w:rPr>
      <w:rFonts w:ascii="宋体" w:hAnsi="宋体" w:eastAsia="宋体" w:cs="Times New Roman"/>
      <w:sz w:val="24"/>
      <w:szCs w:val="24"/>
    </w:rPr>
  </w:style>
  <w:style w:type="character" w:customStyle="1" w:styleId="2027">
    <w:name w:val="备注 Char"/>
    <w:qFormat/>
    <w:uiPriority w:val="0"/>
    <w:rPr>
      <w:rFonts w:ascii="Times New Roman" w:hAnsi="Times New Roman" w:eastAsia="宋体" w:cs="宋体"/>
      <w:sz w:val="18"/>
      <w:szCs w:val="20"/>
    </w:rPr>
  </w:style>
  <w:style w:type="character" w:customStyle="1" w:styleId="2028">
    <w:name w:val="图表标题1 Char"/>
    <w:qFormat/>
    <w:uiPriority w:val="0"/>
    <w:rPr>
      <w:rFonts w:ascii="宋体" w:hAnsi="宋体" w:eastAsia="宋体"/>
      <w:b/>
      <w:spacing w:val="6"/>
      <w:sz w:val="24"/>
      <w:szCs w:val="24"/>
    </w:rPr>
  </w:style>
  <w:style w:type="character" w:customStyle="1" w:styleId="2029">
    <w:name w:val="广鹿岛 Char"/>
    <w:qFormat/>
    <w:uiPriority w:val="0"/>
    <w:rPr>
      <w:rFonts w:ascii="Times New Roman" w:hAnsi="Times New Roman" w:eastAsia="宋体" w:cs="Times New Roman"/>
      <w:sz w:val="24"/>
      <w:szCs w:val="20"/>
    </w:rPr>
  </w:style>
  <w:style w:type="character" w:customStyle="1" w:styleId="2030">
    <w:name w:val="公式对齐 Char"/>
    <w:qFormat/>
    <w:uiPriority w:val="0"/>
    <w:rPr>
      <w:rFonts w:ascii="Times New Roman" w:hAnsi="Times New Roman" w:eastAsia="宋体" w:cs="Times New Roman"/>
      <w:sz w:val="24"/>
      <w:szCs w:val="20"/>
    </w:rPr>
  </w:style>
  <w:style w:type="character" w:customStyle="1" w:styleId="2031">
    <w:name w:val="标题 5 Char Char"/>
    <w:qFormat/>
    <w:uiPriority w:val="0"/>
    <w:rPr>
      <w:rFonts w:eastAsia="黑体"/>
      <w:b/>
      <w:bCs/>
      <w:kern w:val="44"/>
      <w:sz w:val="28"/>
      <w:szCs w:val="44"/>
      <w:lang w:val="en-US" w:eastAsia="zh-CN" w:bidi="ar-SA"/>
    </w:rPr>
  </w:style>
  <w:style w:type="character" w:customStyle="1" w:styleId="2032">
    <w:name w:val="签名页 Char"/>
    <w:qFormat/>
    <w:uiPriority w:val="0"/>
    <w:rPr>
      <w:rFonts w:ascii="楷体_GB2312" w:hAnsi="Times New Roman" w:eastAsia="楷体_GB2312" w:cs="宋体"/>
      <w:b/>
      <w:bCs/>
      <w:sz w:val="30"/>
      <w:szCs w:val="20"/>
    </w:rPr>
  </w:style>
  <w:style w:type="character" w:customStyle="1" w:styleId="2033">
    <w:name w:val="tj-正文 Char"/>
    <w:qFormat/>
    <w:uiPriority w:val="0"/>
    <w:rPr>
      <w:rFonts w:ascii="宋体" w:hAnsi="宋体" w:eastAsia="宋体" w:cs="Times New Roman"/>
      <w:sz w:val="24"/>
      <w:szCs w:val="24"/>
    </w:rPr>
  </w:style>
  <w:style w:type="character" w:customStyle="1" w:styleId="2034">
    <w:name w:val="段 Char"/>
    <w:qFormat/>
    <w:uiPriority w:val="0"/>
    <w:rPr>
      <w:rFonts w:ascii="宋体" w:hAnsi="Times New Roman" w:eastAsia="宋体" w:cs="Times New Roman"/>
      <w:kern w:val="0"/>
      <w:szCs w:val="20"/>
    </w:rPr>
  </w:style>
  <w:style w:type="character" w:customStyle="1" w:styleId="2035">
    <w:name w:val="样式 正文1 Char"/>
    <w:qFormat/>
    <w:uiPriority w:val="0"/>
    <w:rPr>
      <w:rFonts w:ascii="Times New Roman" w:hAnsi="Times New Roman" w:eastAsia="宋体" w:cs="宋体"/>
      <w:sz w:val="24"/>
      <w:szCs w:val="20"/>
    </w:rPr>
  </w:style>
  <w:style w:type="character" w:customStyle="1" w:styleId="2036">
    <w:name w:val="gyy 正文 Char"/>
    <w:qFormat/>
    <w:uiPriority w:val="0"/>
    <w:rPr>
      <w:rFonts w:ascii="Times New Roman" w:hAnsi="Times New Roman" w:eastAsia="宋体" w:cs="Times New Roman"/>
      <w:color w:val="000000"/>
      <w:sz w:val="28"/>
      <w:szCs w:val="28"/>
    </w:rPr>
  </w:style>
  <w:style w:type="character" w:customStyle="1" w:styleId="2037">
    <w:name w:val="表格文字+左 Char"/>
    <w:qFormat/>
    <w:uiPriority w:val="0"/>
    <w:rPr>
      <w:rFonts w:ascii="Times New Roman" w:hAnsi="Times New Roman" w:eastAsia="宋体" w:cs="宋体"/>
      <w:spacing w:val="-4"/>
      <w:sz w:val="22"/>
    </w:rPr>
  </w:style>
  <w:style w:type="character" w:customStyle="1" w:styleId="2038">
    <w:name w:val="正文(缩进)+加粗 Char"/>
    <w:qFormat/>
    <w:uiPriority w:val="0"/>
    <w:rPr>
      <w:rFonts w:ascii="宋体" w:hAnsi="宋体" w:cs="宋体"/>
      <w:b/>
      <w:bCs/>
      <w:sz w:val="24"/>
    </w:rPr>
  </w:style>
  <w:style w:type="character" w:customStyle="1" w:styleId="2039">
    <w:name w:val="初设正文 Char"/>
    <w:qFormat/>
    <w:uiPriority w:val="0"/>
    <w:rPr>
      <w:rFonts w:ascii="Times New Roman" w:hAnsi="Times New Roman" w:eastAsia="宋体" w:cs="Times New Roman"/>
      <w:sz w:val="28"/>
      <w:szCs w:val="24"/>
    </w:rPr>
  </w:style>
  <w:style w:type="character" w:customStyle="1" w:styleId="2040">
    <w:name w:val="表格文字小 Char"/>
    <w:qFormat/>
    <w:uiPriority w:val="0"/>
    <w:rPr>
      <w:rFonts w:ascii="宋体" w:hAnsi="Times New Roman" w:eastAsia="宋体" w:cs="宋体"/>
      <w:sz w:val="18"/>
    </w:rPr>
  </w:style>
  <w:style w:type="character" w:customStyle="1" w:styleId="2041">
    <w:name w:val="正文(小四缩进)+紧缩2磅 Char"/>
    <w:qFormat/>
    <w:uiPriority w:val="0"/>
    <w:rPr>
      <w:rFonts w:ascii="宋体" w:hAnsi="宋体" w:eastAsia="宋体" w:cs="宋体"/>
      <w:spacing w:val="-40"/>
      <w:sz w:val="24"/>
      <w:szCs w:val="20"/>
    </w:rPr>
  </w:style>
  <w:style w:type="character" w:customStyle="1" w:styleId="2042">
    <w:name w:val="表名+段前0.5行 Char"/>
    <w:qFormat/>
    <w:uiPriority w:val="0"/>
    <w:rPr>
      <w:rFonts w:ascii="宋体" w:hAnsi="Times New Roman" w:eastAsia="宋体" w:cs="宋体"/>
      <w:b/>
      <w:bCs/>
      <w:sz w:val="24"/>
      <w:szCs w:val="20"/>
    </w:rPr>
  </w:style>
  <w:style w:type="character" w:customStyle="1" w:styleId="2043">
    <w:name w:val="图名+段后0.5行 Char"/>
    <w:qFormat/>
    <w:uiPriority w:val="0"/>
    <w:rPr>
      <w:rFonts w:ascii="宋体" w:hAnsi="Times New Roman" w:eastAsia="宋体" w:cs="宋体"/>
      <w:b/>
      <w:bCs/>
      <w:sz w:val="24"/>
      <w:szCs w:val="24"/>
    </w:rPr>
  </w:style>
  <w:style w:type="character" w:customStyle="1" w:styleId="2044">
    <w:name w:val="样式标题3+13磅 Char"/>
    <w:qFormat/>
    <w:uiPriority w:val="0"/>
    <w:rPr>
      <w:rFonts w:ascii="宋体" w:hAnsi="Times New Roman" w:eastAsia="宋体" w:cs="Times New Roman"/>
      <w:b/>
      <w:bCs/>
      <w:sz w:val="26"/>
      <w:szCs w:val="26"/>
    </w:rPr>
  </w:style>
  <w:style w:type="character" w:customStyle="1" w:styleId="2045">
    <w:name w:val="1正文 Char"/>
    <w:qFormat/>
    <w:uiPriority w:val="0"/>
    <w:rPr>
      <w:rFonts w:ascii="Times New Roman" w:hAnsi="Times New Roman"/>
      <w:sz w:val="24"/>
      <w:szCs w:val="24"/>
    </w:rPr>
  </w:style>
  <w:style w:type="character" w:customStyle="1" w:styleId="2046">
    <w:name w:val="苍南正文 Char"/>
    <w:qFormat/>
    <w:uiPriority w:val="0"/>
    <w:rPr>
      <w:rFonts w:ascii="Times New Roman" w:hAnsi="Times New Roman" w:eastAsia="宋体" w:cs="Times New Roman"/>
      <w:sz w:val="24"/>
      <w:szCs w:val="28"/>
    </w:rPr>
  </w:style>
  <w:style w:type="character" w:customStyle="1" w:styleId="2047">
    <w:name w:val="段落 Char Char"/>
    <w:qFormat/>
    <w:uiPriority w:val="0"/>
    <w:rPr>
      <w:rFonts w:ascii="Times New Roman" w:hAnsi="Times New Roman" w:eastAsia="宋体" w:cs="Times New Roman"/>
      <w:sz w:val="24"/>
      <w:szCs w:val="24"/>
    </w:rPr>
  </w:style>
  <w:style w:type="character" w:customStyle="1" w:styleId="2048">
    <w:name w:val="苍南标2 Char"/>
    <w:qFormat/>
    <w:uiPriority w:val="0"/>
    <w:rPr>
      <w:rFonts w:ascii="Times New Roman" w:hAnsi="Times New Roman" w:eastAsia="宋体" w:cs="Times New Roman"/>
      <w:b/>
      <w:sz w:val="24"/>
      <w:szCs w:val="24"/>
    </w:rPr>
  </w:style>
  <w:style w:type="character" w:customStyle="1" w:styleId="2049">
    <w:name w:val="苍南标3 Char"/>
    <w:qFormat/>
    <w:uiPriority w:val="0"/>
    <w:rPr>
      <w:rFonts w:ascii="Times New Roman" w:hAnsi="Times New Roman" w:eastAsia="宋体" w:cs="Times New Roman"/>
      <w:b/>
      <w:sz w:val="24"/>
      <w:szCs w:val="24"/>
    </w:rPr>
  </w:style>
  <w:style w:type="table" w:customStyle="1" w:styleId="2050">
    <w:name w:val="网格型!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51">
    <w:name w:val="彩色型 2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052">
    <w:name w:val="古典型 1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053">
    <w:name w:val="浅色列表 - 强调文字颜色 1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054">
    <w:name w:val="网格型12"/>
    <w:basedOn w:val="87"/>
    <w:qFormat/>
    <w:uiPriority w:val="0"/>
    <w:pPr>
      <w:widowControl w:val="0"/>
      <w:adjustRightInd w:val="0"/>
      <w:snapToGrid w:val="0"/>
      <w:spacing w:line="360" w:lineRule="auto"/>
      <w:jc w:val="both"/>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55">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56">
    <w:name w:val="附件附图样式"/>
    <w:link w:val="2057"/>
    <w:qFormat/>
    <w:uiPriority w:val="0"/>
    <w:rPr>
      <w:rFonts w:ascii="Times New Roman" w:hAnsi="Times New Roman" w:eastAsia="宋体" w:cs="Times New Roman"/>
      <w:b/>
      <w:sz w:val="28"/>
      <w:szCs w:val="22"/>
      <w:lang w:val="en-US" w:eastAsia="zh-CN" w:bidi="ar-SA"/>
    </w:rPr>
  </w:style>
  <w:style w:type="character" w:customStyle="1" w:styleId="2057">
    <w:name w:val="附件附图样式 Char"/>
    <w:link w:val="2056"/>
    <w:qFormat/>
    <w:uiPriority w:val="0"/>
    <w:rPr>
      <w:rFonts w:ascii="Times New Roman" w:hAnsi="Times New Roman" w:eastAsia="宋体" w:cs="Times New Roman"/>
      <w:b/>
      <w:kern w:val="0"/>
      <w:sz w:val="28"/>
    </w:rPr>
  </w:style>
  <w:style w:type="paragraph" w:customStyle="1" w:styleId="2058">
    <w:name w:val="前言标题"/>
    <w:basedOn w:val="84"/>
    <w:next w:val="1"/>
    <w:link w:val="2059"/>
    <w:qFormat/>
    <w:uiPriority w:val="0"/>
    <w:pPr>
      <w:adjustRightInd w:val="0"/>
      <w:snapToGrid w:val="0"/>
      <w:spacing w:after="240" w:line="360" w:lineRule="auto"/>
    </w:pPr>
    <w:rPr>
      <w:rFonts w:ascii="Cambria" w:hAnsi="Cambria"/>
    </w:rPr>
  </w:style>
  <w:style w:type="character" w:customStyle="1" w:styleId="2059">
    <w:name w:val="前言标题 Char"/>
    <w:link w:val="2058"/>
    <w:qFormat/>
    <w:uiPriority w:val="0"/>
    <w:rPr>
      <w:rFonts w:ascii="Cambria" w:hAnsi="Cambria" w:eastAsia="宋体" w:cs="Times New Roman"/>
      <w:b/>
      <w:bCs/>
      <w:kern w:val="0"/>
      <w:sz w:val="32"/>
      <w:szCs w:val="32"/>
    </w:rPr>
  </w:style>
  <w:style w:type="paragraph" w:customStyle="1" w:styleId="2060">
    <w:name w:val="图例"/>
    <w:link w:val="2061"/>
    <w:qFormat/>
    <w:uiPriority w:val="0"/>
    <w:pPr>
      <w:adjustRightInd w:val="0"/>
      <w:snapToGrid w:val="0"/>
    </w:pPr>
    <w:rPr>
      <w:rFonts w:ascii="Times New Roman" w:hAnsi="Times New Roman" w:eastAsia="宋体" w:cs="Times New Roman"/>
      <w:kern w:val="2"/>
      <w:sz w:val="21"/>
      <w:szCs w:val="22"/>
      <w:lang w:val="en-US" w:eastAsia="zh-CN" w:bidi="ar-SA"/>
    </w:rPr>
  </w:style>
  <w:style w:type="character" w:customStyle="1" w:styleId="2061">
    <w:name w:val="图例 Char"/>
    <w:link w:val="2060"/>
    <w:qFormat/>
    <w:uiPriority w:val="0"/>
    <w:rPr>
      <w:rFonts w:ascii="Times New Roman" w:hAnsi="Times New Roman" w:eastAsia="宋体" w:cs="Times New Roman"/>
    </w:rPr>
  </w:style>
  <w:style w:type="table" w:customStyle="1" w:styleId="2062">
    <w:name w:val="网格型!2"/>
    <w:basedOn w:val="8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63">
    <w:name w:val="标题一样式"/>
    <w:basedOn w:val="4"/>
    <w:link w:val="2065"/>
    <w:qFormat/>
    <w:uiPriority w:val="0"/>
    <w:pPr>
      <w:snapToGrid w:val="0"/>
      <w:spacing w:beforeLines="100" w:afterLines="100" w:line="480" w:lineRule="auto"/>
      <w:ind w:left="432" w:hanging="432"/>
      <w:jc w:val="left"/>
    </w:pPr>
    <w:rPr>
      <w:b/>
      <w:bCs/>
      <w:sz w:val="32"/>
      <w:szCs w:val="32"/>
    </w:rPr>
  </w:style>
  <w:style w:type="table" w:customStyle="1" w:styleId="2064">
    <w:name w:val="办公室表格样式"/>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2065">
    <w:name w:val="标题一样式 Char"/>
    <w:link w:val="2063"/>
    <w:qFormat/>
    <w:uiPriority w:val="0"/>
    <w:rPr>
      <w:rFonts w:ascii="Times New Roman" w:hAnsi="Times New Roman" w:eastAsia="宋体" w:cs="Times New Roman"/>
      <w:b/>
      <w:bCs/>
      <w:kern w:val="44"/>
      <w:sz w:val="32"/>
      <w:szCs w:val="32"/>
    </w:rPr>
  </w:style>
  <w:style w:type="paragraph" w:customStyle="1" w:styleId="2066">
    <w:name w:val="CM38"/>
    <w:basedOn w:val="1"/>
    <w:next w:val="1"/>
    <w:qFormat/>
    <w:uiPriority w:val="0"/>
    <w:pPr>
      <w:autoSpaceDE w:val="0"/>
      <w:autoSpaceDN w:val="0"/>
      <w:adjustRightInd w:val="0"/>
      <w:spacing w:after="478"/>
      <w:jc w:val="left"/>
    </w:pPr>
    <w:rPr>
      <w:rFonts w:ascii="宋体" w:hAnsi="Times New Roman" w:eastAsia="宋体" w:cs="Times New Roman"/>
      <w:kern w:val="0"/>
      <w:sz w:val="24"/>
      <w:szCs w:val="24"/>
    </w:rPr>
  </w:style>
  <w:style w:type="table" w:customStyle="1" w:styleId="2067">
    <w:name w:val="网格型13"/>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68">
    <w:name w:val="样式 (符号) 宋体 行距: 多倍行距 1.3 字行1"/>
    <w:basedOn w:val="1"/>
    <w:qFormat/>
    <w:uiPriority w:val="0"/>
    <w:pPr>
      <w:spacing w:beforeLines="50" w:line="360" w:lineRule="auto"/>
      <w:ind w:firstLine="200" w:firstLineChars="200"/>
    </w:pPr>
    <w:rPr>
      <w:rFonts w:ascii="Times New Roman" w:hAnsi="宋体" w:eastAsia="宋体" w:cs="宋体"/>
      <w:sz w:val="24"/>
      <w:szCs w:val="20"/>
    </w:rPr>
  </w:style>
  <w:style w:type="paragraph" w:customStyle="1" w:styleId="2069">
    <w:name w:val="样式 正文缩进报告书正文 +"/>
    <w:basedOn w:val="22"/>
    <w:qFormat/>
    <w:uiPriority w:val="0"/>
    <w:pPr>
      <w:numPr>
        <w:ilvl w:val="0"/>
        <w:numId w:val="16"/>
      </w:numPr>
      <w:snapToGrid/>
      <w:ind w:left="0" w:firstLine="200"/>
      <w:jc w:val="center"/>
    </w:pPr>
    <w:rPr>
      <w:rFonts w:ascii="Times New Roman" w:hAnsi="Times New Roman"/>
      <w:b/>
      <w:snapToGrid/>
      <w:color w:val="000000"/>
      <w:sz w:val="24"/>
      <w:szCs w:val="24"/>
    </w:rPr>
  </w:style>
  <w:style w:type="paragraph" w:customStyle="1" w:styleId="2070">
    <w:name w:val="正文终"/>
    <w:basedOn w:val="1"/>
    <w:qFormat/>
    <w:uiPriority w:val="0"/>
    <w:pPr>
      <w:spacing w:line="360" w:lineRule="auto"/>
      <w:ind w:firstLine="200" w:firstLineChars="200"/>
    </w:pPr>
    <w:rPr>
      <w:rFonts w:ascii="Times New Roman" w:hAnsi="Times New Roman" w:eastAsia="宋体" w:cs="宋体"/>
      <w:sz w:val="24"/>
      <w:szCs w:val="24"/>
    </w:rPr>
  </w:style>
  <w:style w:type="table" w:customStyle="1" w:styleId="2071">
    <w:name w:val="典雅型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character" w:customStyle="1" w:styleId="2072">
    <w:name w:val="样式 四号 首行缩进:  2 字符 Char"/>
    <w:link w:val="843"/>
    <w:qFormat/>
    <w:uiPriority w:val="0"/>
    <w:rPr>
      <w:rFonts w:ascii="Times New Roman" w:hAnsi="Times New Roman" w:eastAsia="宋体" w:cs="Times New Roman"/>
      <w:sz w:val="24"/>
      <w:szCs w:val="24"/>
    </w:rPr>
  </w:style>
  <w:style w:type="table" w:customStyle="1" w:styleId="2073">
    <w:name w:val="表格主题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74">
    <w:name w:val="sendername2"/>
    <w:qFormat/>
    <w:uiPriority w:val="0"/>
    <w:rPr>
      <w:rFonts w:hint="default" w:ascii="Verdana" w:hAnsi="Verdana"/>
      <w:color w:val="0066CC"/>
      <w:sz w:val="18"/>
      <w:szCs w:val="18"/>
    </w:rPr>
  </w:style>
  <w:style w:type="paragraph" w:customStyle="1" w:styleId="2075">
    <w:name w:val="样式 行距: 多倍行距 1.3 字行"/>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076">
    <w:name w:val="样式 行距: 多倍行距 1.3 字行1"/>
    <w:basedOn w:val="1"/>
    <w:qFormat/>
    <w:uiPriority w:val="0"/>
    <w:pPr>
      <w:spacing w:beforeLines="50" w:line="360" w:lineRule="auto"/>
      <w:ind w:firstLine="200" w:firstLineChars="200"/>
    </w:pPr>
    <w:rPr>
      <w:rFonts w:ascii="Times New Roman" w:hAnsi="Times New Roman" w:eastAsia="宋体" w:cs="宋体"/>
      <w:sz w:val="24"/>
      <w:szCs w:val="20"/>
    </w:rPr>
  </w:style>
  <w:style w:type="paragraph" w:customStyle="1" w:styleId="2077">
    <w:name w:val="样式 宋体 加粗 段前: 4.65 磅 行距: 多倍行距 1.3 字行"/>
    <w:basedOn w:val="1"/>
    <w:qFormat/>
    <w:uiPriority w:val="0"/>
    <w:pPr>
      <w:spacing w:beforeLines="50" w:line="360" w:lineRule="auto"/>
      <w:ind w:firstLine="200" w:firstLineChars="200"/>
    </w:pPr>
    <w:rPr>
      <w:rFonts w:ascii="宋体" w:hAnsi="宋体" w:eastAsia="宋体" w:cs="宋体"/>
      <w:b/>
      <w:bCs/>
      <w:sz w:val="24"/>
      <w:szCs w:val="20"/>
    </w:rPr>
  </w:style>
  <w:style w:type="paragraph" w:customStyle="1" w:styleId="2078">
    <w:name w:val="样式 首行缩进:  2 字符 段前: 0.5 行"/>
    <w:basedOn w:val="1"/>
    <w:qFormat/>
    <w:uiPriority w:val="0"/>
    <w:pPr>
      <w:snapToGrid w:val="0"/>
      <w:spacing w:beforeLines="50" w:line="360" w:lineRule="auto"/>
      <w:ind w:firstLine="200" w:firstLineChars="200"/>
    </w:pPr>
    <w:rPr>
      <w:rFonts w:ascii="Times New Roman" w:hAnsi="Times New Roman" w:eastAsia="宋体" w:cs="宋体"/>
      <w:sz w:val="24"/>
      <w:szCs w:val="20"/>
    </w:rPr>
  </w:style>
  <w:style w:type="paragraph" w:customStyle="1" w:styleId="2079">
    <w:name w:val="样式 宋体 行距: 多倍行距 1.3 字行"/>
    <w:basedOn w:val="1"/>
    <w:qFormat/>
    <w:uiPriority w:val="0"/>
    <w:pPr>
      <w:spacing w:beforeLines="50" w:line="360" w:lineRule="auto"/>
      <w:ind w:firstLine="200" w:firstLineChars="200"/>
    </w:pPr>
    <w:rPr>
      <w:rFonts w:ascii="宋体" w:hAnsi="宋体" w:eastAsia="宋体" w:cs="宋体"/>
      <w:sz w:val="24"/>
      <w:szCs w:val="20"/>
    </w:rPr>
  </w:style>
  <w:style w:type="paragraph" w:customStyle="1" w:styleId="2080">
    <w:name w:val="加粗报告正文"/>
    <w:basedOn w:val="1"/>
    <w:qFormat/>
    <w:uiPriority w:val="0"/>
    <w:pPr>
      <w:adjustRightInd w:val="0"/>
      <w:snapToGrid w:val="0"/>
      <w:spacing w:line="480" w:lineRule="exact"/>
      <w:ind w:firstLine="200" w:firstLineChars="200"/>
    </w:pPr>
    <w:rPr>
      <w:rFonts w:ascii="Times New Roman" w:hAnsi="Times New Roman" w:eastAsia="宋体" w:cs="Times New Roman"/>
      <w:b/>
      <w:sz w:val="24"/>
      <w:szCs w:val="24"/>
    </w:rPr>
  </w:style>
  <w:style w:type="character" w:customStyle="1" w:styleId="2081">
    <w:name w:val="news_c_da1"/>
    <w:qFormat/>
    <w:uiPriority w:val="0"/>
    <w:rPr>
      <w:rFonts w:hint="default" w:ascii="ˎ̥" w:hAnsi="ˎ̥"/>
      <w:b/>
      <w:bCs/>
      <w:color w:val="000000"/>
      <w:sz w:val="24"/>
      <w:szCs w:val="24"/>
    </w:rPr>
  </w:style>
  <w:style w:type="paragraph" w:customStyle="1" w:styleId="2082">
    <w:name w:val="样式 五号 居中 右侧:  -0.11 厘米"/>
    <w:basedOn w:val="1"/>
    <w:qFormat/>
    <w:uiPriority w:val="0"/>
    <w:pPr>
      <w:ind w:right="-64"/>
      <w:jc w:val="center"/>
    </w:pPr>
    <w:rPr>
      <w:rFonts w:ascii="Times New Roman" w:hAnsi="Times New Roman" w:eastAsia="宋体" w:cs="宋体"/>
      <w:szCs w:val="20"/>
    </w:rPr>
  </w:style>
  <w:style w:type="paragraph" w:customStyle="1" w:styleId="2083">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84">
    <w:name w:val="样式 (中文) 仿宋_GB2312 四号 首行缩进:  0.98 厘米 行距: 固定值 22 磅"/>
    <w:basedOn w:val="1"/>
    <w:qFormat/>
    <w:uiPriority w:val="0"/>
    <w:pPr>
      <w:spacing w:line="300" w:lineRule="auto"/>
      <w:ind w:firstLine="556"/>
    </w:pPr>
    <w:rPr>
      <w:rFonts w:ascii="Times New Roman" w:hAnsi="Times New Roman" w:eastAsia="仿宋_GB2312" w:cs="宋体"/>
      <w:spacing w:val="-2"/>
      <w:sz w:val="28"/>
      <w:szCs w:val="20"/>
    </w:rPr>
  </w:style>
  <w:style w:type="paragraph" w:customStyle="1" w:styleId="2085">
    <w:name w:val="正文五号无缩进表格内容字"/>
    <w:basedOn w:val="1"/>
    <w:qFormat/>
    <w:uiPriority w:val="0"/>
    <w:pPr>
      <w:adjustRightInd w:val="0"/>
      <w:snapToGrid w:val="0"/>
      <w:spacing w:line="360" w:lineRule="auto"/>
    </w:pPr>
    <w:rPr>
      <w:rFonts w:ascii="Times New Roman" w:hAnsi="Times New Roman" w:eastAsia="宋体" w:cs="Times New Roman"/>
      <w:kern w:val="0"/>
      <w:szCs w:val="24"/>
    </w:rPr>
  </w:style>
  <w:style w:type="table" w:customStyle="1" w:styleId="2086">
    <w:name w:val="自选表格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paragraph" w:customStyle="1" w:styleId="2087">
    <w:name w:val="表内表"/>
    <w:basedOn w:val="1"/>
    <w:qFormat/>
    <w:uiPriority w:val="0"/>
    <w:pPr>
      <w:jc w:val="center"/>
    </w:pPr>
    <w:rPr>
      <w:rFonts w:ascii="Times New Roman" w:hAnsi="Times New Roman" w:eastAsia="仿宋_GB2312" w:cs="宋体"/>
      <w:kern w:val="0"/>
      <w:szCs w:val="20"/>
    </w:rPr>
  </w:style>
  <w:style w:type="paragraph" w:customStyle="1" w:styleId="2088">
    <w:name w:val="表名称1"/>
    <w:basedOn w:val="1"/>
    <w:qFormat/>
    <w:uiPriority w:val="0"/>
    <w:pPr>
      <w:widowControl/>
      <w:autoSpaceDE w:val="0"/>
      <w:autoSpaceDN w:val="0"/>
      <w:ind w:left="5250" w:right="45"/>
      <w:jc w:val="right"/>
    </w:pPr>
    <w:rPr>
      <w:rFonts w:ascii="宋体" w:hAnsi="Times New Roman" w:eastAsia="宋体" w:cs="Times New Roman"/>
      <w:kern w:val="0"/>
      <w:sz w:val="24"/>
      <w:szCs w:val="24"/>
    </w:rPr>
  </w:style>
  <w:style w:type="table" w:customStyle="1" w:styleId="2089">
    <w:name w:val="表格主题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0">
    <w:name w:val="表格主题2"/>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1">
    <w:name w:val="表格主题3"/>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2">
    <w:name w:val="表格主题4"/>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3">
    <w:name w:val="表格主题5"/>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4">
    <w:name w:val="表格主题6"/>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5">
    <w:name w:val="表格主题7"/>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6">
    <w:name w:val="专业型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2097">
    <w:name w:val="10"/>
    <w:basedOn w:val="1"/>
    <w:qFormat/>
    <w:uiPriority w:val="0"/>
    <w:rPr>
      <w:rFonts w:ascii="宋体" w:hAnsi="Courier New" w:eastAsia="宋体" w:cs="Times New Roman"/>
      <w:szCs w:val="20"/>
    </w:rPr>
  </w:style>
  <w:style w:type="paragraph" w:customStyle="1" w:styleId="2098">
    <w:name w:val="样式 宋体 首行缩进:  0.99 厘米 行距: 固定值 24 磅"/>
    <w:basedOn w:val="1"/>
    <w:qFormat/>
    <w:uiPriority w:val="0"/>
    <w:pPr>
      <w:adjustRightInd w:val="0"/>
      <w:ind w:firstLine="560" w:firstLineChars="200"/>
    </w:pPr>
    <w:rPr>
      <w:rFonts w:ascii="Times New Roman" w:hAnsi="Times New Roman" w:eastAsia="宋体" w:cs="Times New Roman"/>
      <w:kern w:val="0"/>
      <w:szCs w:val="21"/>
    </w:rPr>
  </w:style>
  <w:style w:type="paragraph" w:customStyle="1" w:styleId="2099">
    <w:name w:val="表格，五宋"/>
    <w:link w:val="2100"/>
    <w:qFormat/>
    <w:uiPriority w:val="0"/>
    <w:pPr>
      <w:keepNext/>
      <w:widowControl w:val="0"/>
      <w:adjustRightInd w:val="0"/>
      <w:spacing w:line="360" w:lineRule="exact"/>
      <w:jc w:val="center"/>
    </w:pPr>
    <w:rPr>
      <w:rFonts w:ascii="宋体" w:hAnsi="宋体" w:eastAsia="宋体" w:cs="Times New Roman"/>
      <w:kern w:val="2"/>
      <w:sz w:val="21"/>
      <w:szCs w:val="22"/>
      <w:lang w:val="en-US" w:eastAsia="zh-CN" w:bidi="ar-SA"/>
    </w:rPr>
  </w:style>
  <w:style w:type="character" w:customStyle="1" w:styleId="2100">
    <w:name w:val="表格，五宋 Char"/>
    <w:link w:val="2099"/>
    <w:qFormat/>
    <w:uiPriority w:val="0"/>
    <w:rPr>
      <w:rFonts w:ascii="宋体" w:hAnsi="宋体" w:eastAsia="宋体" w:cs="Times New Roman"/>
    </w:rPr>
  </w:style>
  <w:style w:type="character" w:customStyle="1" w:styleId="2101">
    <w:name w:val="表文字 Char"/>
    <w:qFormat/>
    <w:uiPriority w:val="0"/>
    <w:rPr>
      <w:rFonts w:ascii="Arial" w:hAnsi="Arial"/>
      <w:sz w:val="21"/>
    </w:rPr>
  </w:style>
  <w:style w:type="paragraph" w:customStyle="1" w:styleId="2102">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103">
    <w:name w:val="表头终"/>
    <w:basedOn w:val="22"/>
    <w:link w:val="2104"/>
    <w:qFormat/>
    <w:uiPriority w:val="0"/>
    <w:pPr>
      <w:spacing w:beforeLines="50" w:line="360" w:lineRule="auto"/>
      <w:ind w:firstLine="480" w:firstLineChars="200"/>
      <w:jc w:val="center"/>
    </w:pPr>
    <w:rPr>
      <w:rFonts w:ascii="Times New Roman" w:hAnsi="Times New Roman" w:eastAsia="黑体"/>
      <w:snapToGrid/>
      <w:sz w:val="24"/>
    </w:rPr>
  </w:style>
  <w:style w:type="character" w:customStyle="1" w:styleId="2104">
    <w:name w:val="表头终 Char"/>
    <w:link w:val="2103"/>
    <w:qFormat/>
    <w:uiPriority w:val="0"/>
    <w:rPr>
      <w:rFonts w:ascii="Times New Roman" w:hAnsi="Times New Roman" w:eastAsia="黑体"/>
      <w:sz w:val="24"/>
    </w:rPr>
  </w:style>
  <w:style w:type="character" w:customStyle="1" w:styleId="2105">
    <w:name w:val="normaltext1"/>
    <w:qFormat/>
    <w:uiPriority w:val="0"/>
    <w:rPr>
      <w:rFonts w:hint="default" w:ascii="Verdana" w:hAnsi="Verdana"/>
      <w:color w:val="000000"/>
      <w:sz w:val="13"/>
      <w:szCs w:val="13"/>
    </w:rPr>
  </w:style>
  <w:style w:type="paragraph" w:customStyle="1" w:styleId="2106">
    <w:name w:val="样式 正文－1 + 首行缩进:  2 字符"/>
    <w:basedOn w:val="1"/>
    <w:qFormat/>
    <w:uiPriority w:val="0"/>
    <w:pPr>
      <w:spacing w:line="360" w:lineRule="auto"/>
      <w:ind w:firstLine="480" w:firstLineChars="200"/>
      <w:jc w:val="left"/>
    </w:pPr>
    <w:rPr>
      <w:rFonts w:ascii="Times New Roman" w:hAnsi="Times New Roman" w:eastAsia="宋体" w:cs="Times New Roman"/>
      <w:sz w:val="24"/>
      <w:szCs w:val="20"/>
    </w:rPr>
  </w:style>
  <w:style w:type="paragraph" w:customStyle="1" w:styleId="2107">
    <w:name w:val="Char Char Char Char Char Char1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108">
    <w:name w:val="讲稿"/>
    <w:basedOn w:val="1"/>
    <w:qFormat/>
    <w:uiPriority w:val="0"/>
    <w:pPr>
      <w:ind w:firstLine="431"/>
    </w:pPr>
    <w:rPr>
      <w:rFonts w:ascii="Arial" w:hAnsi="Arial" w:eastAsia="宋体" w:cs="Times New Roman"/>
      <w:kern w:val="0"/>
      <w:szCs w:val="20"/>
    </w:rPr>
  </w:style>
  <w:style w:type="paragraph" w:customStyle="1" w:styleId="2109">
    <w:name w:val="表内5号居中"/>
    <w:qFormat/>
    <w:uiPriority w:val="0"/>
    <w:pPr>
      <w:widowControl w:val="0"/>
      <w:adjustRightInd w:val="0"/>
      <w:snapToGrid w:val="0"/>
      <w:ind w:left="-50" w:leftChars="-50" w:right="-50" w:rightChars="-50"/>
      <w:jc w:val="center"/>
      <w:textAlignment w:val="baseline"/>
    </w:pPr>
    <w:rPr>
      <w:rFonts w:ascii="Times New Roman" w:hAnsi="Times New Roman" w:eastAsia="宋体" w:cs="Times New Roman"/>
      <w:sz w:val="21"/>
      <w:lang w:val="en-US" w:eastAsia="zh-CN" w:bidi="ar-SA"/>
    </w:rPr>
  </w:style>
  <w:style w:type="paragraph" w:customStyle="1" w:styleId="2110">
    <w:name w:val="表内5号两端对齐"/>
    <w:qFormat/>
    <w:uiPriority w:val="0"/>
    <w:pPr>
      <w:adjustRightInd w:val="0"/>
      <w:snapToGrid w:val="0"/>
      <w:ind w:left="-50" w:leftChars="-50" w:right="-50" w:rightChars="-50"/>
      <w:jc w:val="both"/>
    </w:pPr>
    <w:rPr>
      <w:rFonts w:ascii="Times New Roman" w:hAnsi="Times New Roman" w:eastAsia="宋体" w:cs="Times New Roman"/>
      <w:sz w:val="21"/>
      <w:lang w:val="en-US" w:eastAsia="zh-CN" w:bidi="ar-SA"/>
    </w:rPr>
  </w:style>
  <w:style w:type="paragraph" w:customStyle="1" w:styleId="2111">
    <w:name w:val="样式 标题 1 + (中文) 黑体"/>
    <w:basedOn w:val="4"/>
    <w:qFormat/>
    <w:uiPriority w:val="0"/>
    <w:pPr>
      <w:numPr>
        <w:ilvl w:val="0"/>
        <w:numId w:val="17"/>
      </w:numPr>
      <w:adjustRightInd/>
      <w:spacing w:line="578" w:lineRule="auto"/>
      <w:ind w:left="0" w:firstLine="0"/>
    </w:pPr>
    <w:rPr>
      <w:rFonts w:eastAsia="黑体"/>
      <w:b/>
      <w:bCs/>
    </w:rPr>
  </w:style>
  <w:style w:type="table" w:customStyle="1" w:styleId="2112">
    <w:name w:val="立体型 3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113">
    <w:name w:val="网格型4"/>
    <w:basedOn w:val="87"/>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4">
    <w:name w:val="办公室表格样式1"/>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115">
    <w:name w:val="网格型1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6">
    <w:name w:val="典雅型1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117">
    <w:name w:val="表格主题8"/>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8">
    <w:name w:val="网格型2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9">
    <w:name w:val="自选表格1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120">
    <w:name w:val="表格主题21"/>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1">
    <w:name w:val="表格主题3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2">
    <w:name w:val="表格主题4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3">
    <w:name w:val="表格主题5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4">
    <w:name w:val="表格主题6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5">
    <w:name w:val="表格主题7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6">
    <w:name w:val="专业型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127">
    <w:name w:val="网格型3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8">
    <w:name w:val="立体型 31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character" w:customStyle="1" w:styleId="2129">
    <w:name w:val="正文ye Char Char"/>
    <w:link w:val="2130"/>
    <w:qFormat/>
    <w:uiPriority w:val="0"/>
    <w:rPr>
      <w:rFonts w:hAnsi="华文中宋" w:eastAsia="华文中宋"/>
    </w:rPr>
  </w:style>
  <w:style w:type="paragraph" w:customStyle="1" w:styleId="2130">
    <w:name w:val="正文ye"/>
    <w:basedOn w:val="1"/>
    <w:link w:val="2129"/>
    <w:qFormat/>
    <w:uiPriority w:val="0"/>
    <w:pPr>
      <w:spacing w:beforeLines="50" w:afterLines="50" w:line="400" w:lineRule="exact"/>
      <w:ind w:firstLine="454"/>
    </w:pPr>
    <w:rPr>
      <w:rFonts w:hAnsi="华文中宋" w:eastAsia="华文中宋"/>
    </w:rPr>
  </w:style>
  <w:style w:type="character" w:customStyle="1" w:styleId="2131">
    <w:name w:val="style161"/>
    <w:qFormat/>
    <w:uiPriority w:val="0"/>
    <w:rPr>
      <w:color w:val="333333"/>
      <w:sz w:val="18"/>
      <w:szCs w:val="18"/>
    </w:rPr>
  </w:style>
  <w:style w:type="character" w:customStyle="1" w:styleId="2132">
    <w:name w:val="c14-b1"/>
    <w:qFormat/>
    <w:uiPriority w:val="0"/>
    <w:rPr>
      <w:rFonts w:hint="eastAsia" w:ascii="宋体" w:hAnsi="宋体" w:eastAsia="宋体"/>
      <w:color w:val="000000"/>
      <w:spacing w:val="480"/>
      <w:sz w:val="28"/>
      <w:szCs w:val="28"/>
      <w:u w:val="none"/>
    </w:rPr>
  </w:style>
  <w:style w:type="character" w:customStyle="1" w:styleId="2133">
    <w:name w:val="样式 宋体 加粗"/>
    <w:qFormat/>
    <w:uiPriority w:val="0"/>
    <w:rPr>
      <w:rFonts w:ascii="宋体" w:hAnsi="宋体" w:eastAsia="宋体"/>
      <w:b/>
      <w:bCs/>
      <w:kern w:val="0"/>
      <w:sz w:val="28"/>
      <w:szCs w:val="28"/>
      <w:vertAlign w:val="baseline"/>
    </w:rPr>
  </w:style>
  <w:style w:type="character" w:customStyle="1" w:styleId="2134">
    <w:name w:val="标题1.1.1.1 Char Char"/>
    <w:link w:val="2135"/>
    <w:qFormat/>
    <w:uiPriority w:val="0"/>
    <w:rPr>
      <w:rFonts w:eastAsia="华文中宋"/>
      <w:b/>
    </w:rPr>
  </w:style>
  <w:style w:type="paragraph" w:customStyle="1" w:styleId="2135">
    <w:name w:val="标题1.1.1.1"/>
    <w:basedOn w:val="1"/>
    <w:link w:val="2134"/>
    <w:qFormat/>
    <w:uiPriority w:val="0"/>
    <w:pPr>
      <w:spacing w:beforeLines="50" w:afterLines="50" w:line="300" w:lineRule="auto"/>
    </w:pPr>
    <w:rPr>
      <w:rFonts w:eastAsia="华文中宋"/>
      <w:b/>
    </w:rPr>
  </w:style>
  <w:style w:type="character" w:customStyle="1" w:styleId="2136">
    <w:name w:val="样式 宋体 黑色"/>
    <w:qFormat/>
    <w:uiPriority w:val="0"/>
    <w:rPr>
      <w:rFonts w:ascii="宋体" w:hAnsi="宋体"/>
      <w:color w:val="000000"/>
    </w:rPr>
  </w:style>
  <w:style w:type="character" w:customStyle="1" w:styleId="2137">
    <w:name w:val="正文(首行缩进2字) Char Char Char Char1"/>
    <w:qFormat/>
    <w:uiPriority w:val="0"/>
    <w:rPr>
      <w:rFonts w:eastAsia="宋体"/>
    </w:rPr>
  </w:style>
  <w:style w:type="character" w:customStyle="1" w:styleId="2138">
    <w:name w:val="news-021"/>
    <w:qFormat/>
    <w:uiPriority w:val="0"/>
    <w:rPr>
      <w:spacing w:val="330"/>
      <w:sz w:val="18"/>
      <w:szCs w:val="18"/>
    </w:rPr>
  </w:style>
  <w:style w:type="character" w:customStyle="1" w:styleId="2139">
    <w:name w:val="tel"/>
    <w:qFormat/>
    <w:uiPriority w:val="0"/>
  </w:style>
  <w:style w:type="character" w:customStyle="1" w:styleId="2140">
    <w:name w:val="neirong1"/>
    <w:qFormat/>
    <w:uiPriority w:val="0"/>
    <w:rPr>
      <w:color w:val="333333"/>
      <w:sz w:val="18"/>
      <w:szCs w:val="18"/>
    </w:rPr>
  </w:style>
  <w:style w:type="character" w:customStyle="1" w:styleId="2141">
    <w:name w:val="样式 宋体 小四 黑色"/>
    <w:qFormat/>
    <w:uiPriority w:val="0"/>
    <w:rPr>
      <w:rFonts w:ascii="宋体" w:hAnsi="宋体"/>
      <w:color w:val="000000"/>
    </w:rPr>
  </w:style>
  <w:style w:type="character" w:customStyle="1" w:styleId="2142">
    <w:name w:val="type1"/>
    <w:qFormat/>
    <w:uiPriority w:val="0"/>
    <w:rPr>
      <w:color w:val="333333"/>
      <w:spacing w:val="240"/>
      <w:sz w:val="18"/>
      <w:szCs w:val="18"/>
      <w:u w:val="none"/>
    </w:rPr>
  </w:style>
  <w:style w:type="character" w:customStyle="1" w:styleId="2143">
    <w:name w:val="(一) Char1"/>
    <w:qFormat/>
    <w:uiPriority w:val="0"/>
    <w:rPr>
      <w:rFonts w:ascii="Arial" w:hAnsi="Arial" w:eastAsia="黑体"/>
      <w:b/>
      <w:bCs/>
      <w:sz w:val="28"/>
      <w:szCs w:val="28"/>
    </w:rPr>
  </w:style>
  <w:style w:type="character" w:customStyle="1" w:styleId="2144">
    <w:name w:val="占位符文本1"/>
    <w:qFormat/>
    <w:uiPriority w:val="0"/>
    <w:rPr>
      <w:color w:val="808080"/>
    </w:rPr>
  </w:style>
  <w:style w:type="character" w:customStyle="1" w:styleId="2145">
    <w:name w:val="px14"/>
    <w:qFormat/>
    <w:uiPriority w:val="0"/>
  </w:style>
  <w:style w:type="character" w:customStyle="1" w:styleId="2146">
    <w:name w:val="表格1 Char Char"/>
    <w:link w:val="223"/>
    <w:qFormat/>
    <w:uiPriority w:val="0"/>
    <w:rPr>
      <w:rFonts w:ascii="宋体" w:hAnsi="Times New Roman" w:eastAsia="宋体" w:cs="Times New Roman"/>
      <w:kern w:val="0"/>
      <w:sz w:val="24"/>
      <w:szCs w:val="24"/>
    </w:rPr>
  </w:style>
  <w:style w:type="character" w:customStyle="1" w:styleId="2147">
    <w:name w:val="表格样式7 Char Char"/>
    <w:link w:val="2148"/>
    <w:qFormat/>
    <w:uiPriority w:val="0"/>
    <w:rPr>
      <w:rFonts w:hAnsi="华文中宋" w:eastAsia="华文中宋"/>
      <w:b/>
      <w:spacing w:val="4"/>
    </w:rPr>
  </w:style>
  <w:style w:type="paragraph" w:customStyle="1" w:styleId="2148">
    <w:name w:val="表格样式7"/>
    <w:basedOn w:val="1"/>
    <w:link w:val="2147"/>
    <w:qFormat/>
    <w:uiPriority w:val="0"/>
    <w:pPr>
      <w:snapToGrid w:val="0"/>
      <w:spacing w:beforeLines="50" w:afterLines="50"/>
    </w:pPr>
    <w:rPr>
      <w:rFonts w:hAnsi="华文中宋" w:eastAsia="华文中宋"/>
      <w:b/>
      <w:spacing w:val="4"/>
    </w:rPr>
  </w:style>
  <w:style w:type="character" w:customStyle="1" w:styleId="2149">
    <w:name w:val="图名样式7 Char Char"/>
    <w:link w:val="2150"/>
    <w:qFormat/>
    <w:uiPriority w:val="0"/>
    <w:rPr>
      <w:rFonts w:hAnsi="华文中宋" w:eastAsia="华文中宋"/>
      <w:b/>
      <w:spacing w:val="6"/>
    </w:rPr>
  </w:style>
  <w:style w:type="paragraph" w:customStyle="1" w:styleId="2150">
    <w:name w:val="图名样式7"/>
    <w:basedOn w:val="1"/>
    <w:link w:val="2149"/>
    <w:qFormat/>
    <w:uiPriority w:val="0"/>
    <w:pPr>
      <w:spacing w:beforeLines="50" w:afterLines="50" w:line="360" w:lineRule="auto"/>
      <w:ind w:firstLine="539"/>
      <w:jc w:val="center"/>
    </w:pPr>
    <w:rPr>
      <w:rFonts w:hAnsi="华文中宋" w:eastAsia="华文中宋"/>
      <w:b/>
      <w:spacing w:val="6"/>
    </w:rPr>
  </w:style>
  <w:style w:type="paragraph" w:customStyle="1" w:styleId="2151">
    <w:name w:val="三级编号"/>
    <w:basedOn w:val="1333"/>
    <w:qFormat/>
    <w:uiPriority w:val="0"/>
    <w:pPr>
      <w:spacing w:beforeLines="50" w:after="120"/>
      <w:ind w:firstLine="0" w:firstLineChars="0"/>
    </w:pPr>
  </w:style>
  <w:style w:type="paragraph" w:customStyle="1" w:styleId="2152">
    <w:name w:val="样式 标题 3 + 首行缩进:  1.92 字符"/>
    <w:basedOn w:val="6"/>
    <w:qFormat/>
    <w:uiPriority w:val="0"/>
    <w:pPr>
      <w:adjustRightInd w:val="0"/>
      <w:spacing w:beforeLines="50" w:afterLines="50" w:line="415" w:lineRule="auto"/>
      <w:ind w:firstLine="200" w:firstLineChars="200"/>
      <w:jc w:val="left"/>
    </w:pPr>
    <w:rPr>
      <w:rFonts w:ascii="华文中宋" w:hAnsi="华文中宋" w:eastAsia="华文中宋" w:cs="宋体"/>
      <w:b/>
      <w:bCs/>
      <w:color w:val="000000"/>
    </w:rPr>
  </w:style>
  <w:style w:type="paragraph" w:customStyle="1" w:styleId="2153">
    <w:name w:val="样式 标题 1 + 段前: 3 磅 段后: 3 磅 行距: 多倍行距 1.3 字行"/>
    <w:basedOn w:val="4"/>
    <w:qFormat/>
    <w:uiPriority w:val="0"/>
    <w:pPr>
      <w:tabs>
        <w:tab w:val="left" w:pos="1740"/>
        <w:tab w:val="left" w:pos="8280"/>
      </w:tabs>
      <w:adjustRightInd/>
      <w:snapToGrid w:val="0"/>
      <w:spacing w:beforeLines="50" w:after="120" w:line="312" w:lineRule="auto"/>
      <w:ind w:left="1740" w:firstLine="289"/>
      <w:jc w:val="center"/>
    </w:pPr>
    <w:rPr>
      <w:rFonts w:eastAsia="黑体" w:cs="宋体"/>
      <w:bCs/>
      <w:sz w:val="30"/>
      <w:szCs w:val="30"/>
    </w:rPr>
  </w:style>
  <w:style w:type="paragraph" w:customStyle="1" w:styleId="2154">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155">
    <w:name w:val="正文文本缩进 22"/>
    <w:basedOn w:val="1"/>
    <w:qFormat/>
    <w:uiPriority w:val="0"/>
    <w:pPr>
      <w:autoSpaceDE w:val="0"/>
      <w:autoSpaceDN w:val="0"/>
      <w:adjustRightInd w:val="0"/>
      <w:spacing w:before="120" w:line="295" w:lineRule="atLeast"/>
      <w:ind w:firstLine="570"/>
      <w:textAlignment w:val="baseline"/>
    </w:pPr>
    <w:rPr>
      <w:rFonts w:ascii="宋体" w:hAnsi="Tms Rmn" w:eastAsia="宋体" w:cs="Times New Roman"/>
      <w:kern w:val="0"/>
      <w:sz w:val="28"/>
      <w:szCs w:val="20"/>
    </w:rPr>
  </w:style>
  <w:style w:type="paragraph" w:customStyle="1" w:styleId="2156">
    <w:name w:val="_Style 31"/>
    <w:basedOn w:val="1"/>
    <w:next w:val="1528"/>
    <w:qFormat/>
    <w:uiPriority w:val="0"/>
    <w:pPr>
      <w:ind w:firstLine="570"/>
    </w:pPr>
    <w:rPr>
      <w:rFonts w:ascii="Times New Roman" w:hAnsi="Times New Roman" w:eastAsia="宋体" w:cs="Times New Roman"/>
      <w:sz w:val="28"/>
      <w:szCs w:val="20"/>
    </w:rPr>
  </w:style>
  <w:style w:type="paragraph" w:customStyle="1" w:styleId="2157">
    <w:name w:val="样式 宋体 四号 首行缩进:  1 厘米 段前: 6 磅 行距: 1.5 倍行距"/>
    <w:basedOn w:val="1"/>
    <w:qFormat/>
    <w:uiPriority w:val="0"/>
    <w:pPr>
      <w:spacing w:line="360" w:lineRule="auto"/>
      <w:ind w:firstLine="538" w:firstLineChars="192"/>
    </w:pPr>
    <w:rPr>
      <w:rFonts w:ascii="宋体" w:hAnsi="宋体" w:eastAsia="宋体" w:cs="宋体"/>
      <w:kern w:val="0"/>
      <w:sz w:val="28"/>
      <w:szCs w:val="20"/>
    </w:rPr>
  </w:style>
  <w:style w:type="paragraph" w:customStyle="1" w:styleId="2158">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360" w:lineRule="exact"/>
      <w:ind w:left="1080" w:leftChars="500" w:hanging="1080" w:hangingChars="500"/>
    </w:pPr>
    <w:rPr>
      <w:rFonts w:ascii="Arial" w:hAnsi="Arial" w:eastAsia="华文中宋" w:cs="Arial"/>
      <w:kern w:val="0"/>
      <w:sz w:val="20"/>
      <w:szCs w:val="20"/>
    </w:rPr>
  </w:style>
  <w:style w:type="paragraph" w:customStyle="1" w:styleId="2159">
    <w:name w:val="_Style 34"/>
    <w:basedOn w:val="1"/>
    <w:next w:val="1107"/>
    <w:qFormat/>
    <w:uiPriority w:val="0"/>
    <w:pPr>
      <w:adjustRightInd w:val="0"/>
      <w:spacing w:line="520" w:lineRule="exact"/>
      <w:ind w:firstLine="200" w:firstLineChars="200"/>
      <w:textAlignment w:val="baseline"/>
    </w:pPr>
    <w:rPr>
      <w:rFonts w:ascii="Times New Roman" w:hAnsi="Times New Roman" w:eastAsia="宋体" w:cs="Times New Roman"/>
      <w:kern w:val="0"/>
      <w:sz w:val="28"/>
      <w:szCs w:val="20"/>
    </w:rPr>
  </w:style>
  <w:style w:type="paragraph" w:customStyle="1" w:styleId="2160">
    <w:name w:val="_Style 36"/>
    <w:basedOn w:val="1"/>
    <w:next w:val="1528"/>
    <w:qFormat/>
    <w:uiPriority w:val="0"/>
    <w:pPr>
      <w:ind w:firstLine="570"/>
    </w:pPr>
    <w:rPr>
      <w:rFonts w:ascii="Times New Roman" w:hAnsi="Times New Roman" w:eastAsia="宋体" w:cs="Times New Roman"/>
      <w:sz w:val="28"/>
      <w:szCs w:val="20"/>
    </w:rPr>
  </w:style>
  <w:style w:type="paragraph" w:customStyle="1" w:styleId="2161">
    <w:name w:val="索引 41"/>
    <w:basedOn w:val="1"/>
    <w:next w:val="1"/>
    <w:qFormat/>
    <w:uiPriority w:val="0"/>
    <w:pPr>
      <w:tabs>
        <w:tab w:val="right" w:leader="dot" w:pos="3954"/>
      </w:tabs>
      <w:adjustRightInd w:val="0"/>
      <w:spacing w:line="360" w:lineRule="atLeast"/>
      <w:ind w:left="840" w:hanging="210"/>
      <w:jc w:val="left"/>
      <w:textAlignment w:val="baseline"/>
    </w:pPr>
    <w:rPr>
      <w:rFonts w:ascii="Times New Roman" w:hAnsi="Times New Roman" w:eastAsia="华文中宋" w:cs="Times New Roman"/>
      <w:kern w:val="0"/>
      <w:sz w:val="20"/>
      <w:szCs w:val="20"/>
    </w:rPr>
  </w:style>
  <w:style w:type="paragraph" w:customStyle="1" w:styleId="2162">
    <w:name w:val="样式 华文中宋 小四 段后: 9.5 磅 行距: 多倍行距 1.25 字行"/>
    <w:basedOn w:val="1"/>
    <w:qFormat/>
    <w:uiPriority w:val="0"/>
    <w:pPr>
      <w:spacing w:after="190" w:line="276" w:lineRule="auto"/>
      <w:ind w:firstLine="200" w:firstLineChars="200"/>
    </w:pPr>
    <w:rPr>
      <w:rFonts w:ascii="华文中宋" w:hAnsi="华文中宋" w:eastAsia="华文中宋" w:cs="宋体"/>
      <w:spacing w:val="4"/>
      <w:sz w:val="24"/>
      <w:szCs w:val="20"/>
    </w:rPr>
  </w:style>
  <w:style w:type="paragraph" w:customStyle="1" w:styleId="2163">
    <w:name w:val="Char7"/>
    <w:basedOn w:val="1"/>
    <w:qFormat/>
    <w:uiPriority w:val="0"/>
    <w:pPr>
      <w:spacing w:beforeLines="50" w:afterLines="50"/>
      <w:jc w:val="center"/>
    </w:pPr>
    <w:rPr>
      <w:rFonts w:ascii="黑体" w:hAnsi="Times New Roman" w:eastAsia="黑体" w:cs="Times New Roman"/>
      <w:spacing w:val="6"/>
      <w:sz w:val="24"/>
      <w:szCs w:val="28"/>
    </w:rPr>
  </w:style>
  <w:style w:type="paragraph" w:customStyle="1" w:styleId="2164">
    <w:name w:val="标题2（普通）"/>
    <w:basedOn w:val="4"/>
    <w:qFormat/>
    <w:uiPriority w:val="0"/>
    <w:pPr>
      <w:snapToGrid w:val="0"/>
      <w:spacing w:before="50" w:after="0" w:line="360" w:lineRule="exact"/>
      <w:jc w:val="left"/>
      <w:outlineLvl w:val="1"/>
    </w:pPr>
    <w:rPr>
      <w:rFonts w:eastAsia="黑体"/>
      <w:b/>
      <w:sz w:val="24"/>
      <w:szCs w:val="20"/>
    </w:rPr>
  </w:style>
  <w:style w:type="paragraph" w:customStyle="1" w:styleId="2165">
    <w:name w:val="Char14 Char Char1 Char1"/>
    <w:basedOn w:val="1"/>
    <w:qFormat/>
    <w:uiPriority w:val="0"/>
    <w:pPr>
      <w:spacing w:beforeLines="50" w:afterLines="50"/>
      <w:jc w:val="center"/>
    </w:pPr>
    <w:rPr>
      <w:rFonts w:ascii="黑体" w:hAnsi="Times New Roman" w:eastAsia="黑体" w:cs="Times New Roman"/>
      <w:spacing w:val="6"/>
      <w:sz w:val="24"/>
      <w:szCs w:val="28"/>
    </w:rPr>
  </w:style>
  <w:style w:type="paragraph" w:customStyle="1" w:styleId="2166">
    <w:name w:val="样式 标题 1 + 黑体 居中"/>
    <w:basedOn w:val="4"/>
    <w:qFormat/>
    <w:uiPriority w:val="0"/>
    <w:pPr>
      <w:adjustRightInd/>
      <w:spacing w:before="120" w:after="120" w:line="360" w:lineRule="auto"/>
      <w:jc w:val="center"/>
    </w:pPr>
    <w:rPr>
      <w:rFonts w:ascii="黑体" w:hAnsi="黑体" w:eastAsia="黑体"/>
      <w:b/>
      <w:sz w:val="32"/>
      <w:szCs w:val="20"/>
    </w:rPr>
  </w:style>
  <w:style w:type="paragraph" w:customStyle="1" w:styleId="2167">
    <w:name w:val="正文标题"/>
    <w:basedOn w:val="1"/>
    <w:qFormat/>
    <w:uiPriority w:val="0"/>
    <w:pPr>
      <w:widowControl/>
      <w:tabs>
        <w:tab w:val="left" w:pos="480"/>
      </w:tabs>
      <w:autoSpaceDE w:val="0"/>
      <w:autoSpaceDN w:val="0"/>
      <w:adjustRightInd w:val="0"/>
      <w:spacing w:line="240" w:lineRule="atLeast"/>
      <w:ind w:left="482" w:firstLine="62" w:firstLineChars="200"/>
      <w:jc w:val="left"/>
      <w:textAlignment w:val="bottom"/>
    </w:pPr>
    <w:rPr>
      <w:rFonts w:ascii="宋体" w:hAnsi="宋体" w:eastAsia="宋体" w:cs="Times New Roman"/>
      <w:kern w:val="0"/>
      <w:sz w:val="28"/>
      <w:szCs w:val="20"/>
    </w:rPr>
  </w:style>
  <w:style w:type="paragraph" w:customStyle="1" w:styleId="2168">
    <w:name w:val="样式-正表lshy"/>
    <w:basedOn w:val="1"/>
    <w:qFormat/>
    <w:uiPriority w:val="0"/>
    <w:pPr>
      <w:adjustRightInd w:val="0"/>
      <w:snapToGrid w:val="0"/>
      <w:spacing w:line="240" w:lineRule="atLeast"/>
      <w:jc w:val="center"/>
      <w:textAlignment w:val="baseline"/>
    </w:pPr>
    <w:rPr>
      <w:rFonts w:ascii="宋体" w:hAnsi="Times New Roman" w:eastAsia="宋体" w:cs="Times New Roman"/>
      <w:color w:val="000000"/>
      <w:kern w:val="0"/>
      <w:szCs w:val="20"/>
    </w:rPr>
  </w:style>
  <w:style w:type="paragraph" w:customStyle="1" w:styleId="2169">
    <w:name w:val="表格一"/>
    <w:basedOn w:val="1"/>
    <w:qFormat/>
    <w:uiPriority w:val="0"/>
    <w:pPr>
      <w:keepNext/>
      <w:keepLines/>
      <w:adjustRightInd w:val="0"/>
      <w:jc w:val="center"/>
      <w:textAlignment w:val="baseline"/>
    </w:pPr>
    <w:rPr>
      <w:rFonts w:ascii="Times New Roman" w:hAnsi="Times New Roman" w:eastAsia="宋体" w:cs="Times New Roman"/>
      <w:kern w:val="0"/>
      <w:sz w:val="24"/>
      <w:szCs w:val="20"/>
    </w:rPr>
  </w:style>
  <w:style w:type="paragraph" w:customStyle="1" w:styleId="2170">
    <w:name w:val="正文 + 小四"/>
    <w:basedOn w:val="1"/>
    <w:qFormat/>
    <w:uiPriority w:val="0"/>
    <w:pPr>
      <w:spacing w:line="360" w:lineRule="exact"/>
      <w:jc w:val="center"/>
    </w:pPr>
    <w:rPr>
      <w:rFonts w:ascii="Times New Roman" w:hAnsi="Times New Roman" w:eastAsia="宋体" w:cs="Times New Roman"/>
      <w:sz w:val="24"/>
      <w:szCs w:val="20"/>
    </w:rPr>
  </w:style>
  <w:style w:type="paragraph" w:customStyle="1" w:styleId="2171">
    <w:name w:val="索引 21"/>
    <w:basedOn w:val="1"/>
    <w:next w:val="1"/>
    <w:qFormat/>
    <w:uiPriority w:val="0"/>
    <w:pPr>
      <w:tabs>
        <w:tab w:val="right" w:leader="dot" w:pos="3954"/>
      </w:tabs>
      <w:adjustRightInd w:val="0"/>
      <w:spacing w:line="360" w:lineRule="atLeast"/>
      <w:ind w:left="420" w:hanging="210"/>
      <w:jc w:val="left"/>
      <w:textAlignment w:val="baseline"/>
    </w:pPr>
    <w:rPr>
      <w:rFonts w:ascii="Times New Roman" w:hAnsi="Times New Roman" w:eastAsia="华文中宋" w:cs="Times New Roman"/>
      <w:kern w:val="0"/>
      <w:sz w:val="20"/>
      <w:szCs w:val="20"/>
    </w:rPr>
  </w:style>
  <w:style w:type="paragraph" w:customStyle="1" w:styleId="2172">
    <w:name w:val="样式 表格 + 四号 两端对齐 行距: 1.5 倍行距"/>
    <w:basedOn w:val="209"/>
    <w:qFormat/>
    <w:uiPriority w:val="0"/>
    <w:pPr>
      <w:autoSpaceDE w:val="0"/>
      <w:autoSpaceDN w:val="0"/>
      <w:adjustRightInd w:val="0"/>
      <w:snapToGrid/>
      <w:spacing w:line="240" w:lineRule="auto"/>
    </w:pPr>
    <w:rPr>
      <w:rFonts w:ascii="Times New Roman" w:hAnsi="Times New Roman" w:cs="宋体"/>
      <w:sz w:val="24"/>
      <w:szCs w:val="24"/>
    </w:rPr>
  </w:style>
  <w:style w:type="paragraph" w:customStyle="1" w:styleId="2173">
    <w:name w:val="Source"/>
    <w:basedOn w:val="1"/>
    <w:qFormat/>
    <w:uiPriority w:val="0"/>
    <w:pPr>
      <w:tabs>
        <w:tab w:val="left" w:pos="1080"/>
        <w:tab w:val="left" w:pos="2160"/>
        <w:tab w:val="left" w:pos="3240"/>
        <w:tab w:val="left" w:pos="4320"/>
        <w:tab w:val="left" w:pos="5400"/>
        <w:tab w:val="left" w:pos="6480"/>
        <w:tab w:val="left" w:pos="7560"/>
      </w:tabs>
      <w:spacing w:line="260" w:lineRule="atLeast"/>
      <w:jc w:val="left"/>
    </w:pPr>
    <w:rPr>
      <w:rFonts w:ascii="Times New Roman" w:hAnsi="Times New Roman" w:eastAsia="宋体" w:cs="Times New Roman"/>
      <w:sz w:val="18"/>
      <w:szCs w:val="24"/>
    </w:rPr>
  </w:style>
  <w:style w:type="paragraph" w:customStyle="1" w:styleId="2174">
    <w:name w:val="论文"/>
    <w:basedOn w:val="1"/>
    <w:qFormat/>
    <w:uiPriority w:val="0"/>
    <w:rPr>
      <w:rFonts w:ascii="黑体" w:hAnsi="Times New Roman" w:eastAsia="黑体" w:cs="Times New Roman"/>
      <w:sz w:val="28"/>
      <w:szCs w:val="20"/>
    </w:rPr>
  </w:style>
  <w:style w:type="paragraph" w:customStyle="1" w:styleId="2175">
    <w:name w:val="港口总体布局规划"/>
    <w:basedOn w:val="1"/>
    <w:qFormat/>
    <w:uiPriority w:val="0"/>
    <w:pPr>
      <w:snapToGrid w:val="0"/>
      <w:spacing w:line="312" w:lineRule="auto"/>
      <w:ind w:firstLine="567"/>
    </w:pPr>
    <w:rPr>
      <w:rFonts w:ascii="Times New Roman" w:hAnsi="Times New Roman" w:eastAsia="宋体" w:cs="Times New Roman"/>
      <w:spacing w:val="8"/>
      <w:sz w:val="24"/>
      <w:szCs w:val="20"/>
    </w:rPr>
  </w:style>
  <w:style w:type="paragraph" w:customStyle="1" w:styleId="2176">
    <w:name w:val="样式 标题 1 + 黑体 二号 加粗 自动设置"/>
    <w:basedOn w:val="4"/>
    <w:qFormat/>
    <w:uiPriority w:val="0"/>
    <w:pPr>
      <w:adjustRightInd/>
      <w:spacing w:beforeLines="50" w:line="360" w:lineRule="auto"/>
      <w:jc w:val="center"/>
    </w:pPr>
    <w:rPr>
      <w:rFonts w:ascii="黑体" w:hAnsi="黑体" w:eastAsia="黑体"/>
      <w:b/>
      <w:bCs/>
    </w:rPr>
  </w:style>
  <w:style w:type="paragraph" w:customStyle="1" w:styleId="2177">
    <w:name w:val="样式 标题 2 + 居中"/>
    <w:basedOn w:val="5"/>
    <w:qFormat/>
    <w:uiPriority w:val="0"/>
    <w:pPr>
      <w:spacing w:beforeLines="50" w:afterLines="50" w:line="240" w:lineRule="auto"/>
      <w:ind w:left="3420" w:firstLine="288"/>
      <w:jc w:val="left"/>
    </w:pPr>
    <w:rPr>
      <w:rFonts w:ascii="Times New Roman" w:hAnsi="Times New Roman" w:eastAsia="宋体"/>
      <w:b/>
      <w:sz w:val="28"/>
      <w:szCs w:val="28"/>
    </w:rPr>
  </w:style>
  <w:style w:type="paragraph" w:customStyle="1" w:styleId="2178">
    <w:name w:val="Table"/>
    <w:basedOn w:val="1"/>
    <w:qFormat/>
    <w:uiPriority w:val="0"/>
    <w:pPr>
      <w:spacing w:before="100" w:beforeAutospacing="1" w:after="240"/>
      <w:jc w:val="left"/>
    </w:pPr>
    <w:rPr>
      <w:rFonts w:ascii="Times New Roman" w:hAnsi="Times New Roman" w:eastAsia="黑体" w:cs="Times New Roman"/>
      <w:spacing w:val="4"/>
      <w:sz w:val="24"/>
      <w:szCs w:val="24"/>
    </w:rPr>
  </w:style>
  <w:style w:type="paragraph" w:customStyle="1" w:styleId="2179">
    <w:name w:val="索引 31"/>
    <w:basedOn w:val="1"/>
    <w:next w:val="1"/>
    <w:qFormat/>
    <w:uiPriority w:val="0"/>
    <w:pPr>
      <w:tabs>
        <w:tab w:val="right" w:leader="dot" w:pos="3954"/>
      </w:tabs>
      <w:adjustRightInd w:val="0"/>
      <w:spacing w:line="360" w:lineRule="atLeast"/>
      <w:ind w:left="630" w:hanging="210"/>
      <w:jc w:val="left"/>
      <w:textAlignment w:val="baseline"/>
    </w:pPr>
    <w:rPr>
      <w:rFonts w:ascii="Times New Roman" w:hAnsi="Times New Roman" w:eastAsia="华文中宋" w:cs="Times New Roman"/>
      <w:kern w:val="0"/>
      <w:sz w:val="20"/>
      <w:szCs w:val="20"/>
    </w:rPr>
  </w:style>
  <w:style w:type="paragraph" w:customStyle="1" w:styleId="2180">
    <w:name w:val="索引 51"/>
    <w:basedOn w:val="1"/>
    <w:next w:val="1"/>
    <w:qFormat/>
    <w:uiPriority w:val="0"/>
    <w:pPr>
      <w:tabs>
        <w:tab w:val="right" w:leader="dot" w:pos="3954"/>
      </w:tabs>
      <w:adjustRightInd w:val="0"/>
      <w:spacing w:line="360" w:lineRule="atLeast"/>
      <w:ind w:left="1050" w:hanging="210"/>
      <w:jc w:val="left"/>
      <w:textAlignment w:val="baseline"/>
    </w:pPr>
    <w:rPr>
      <w:rFonts w:ascii="Times New Roman" w:hAnsi="Times New Roman" w:eastAsia="华文中宋" w:cs="Times New Roman"/>
      <w:kern w:val="0"/>
      <w:sz w:val="20"/>
      <w:szCs w:val="20"/>
    </w:rPr>
  </w:style>
  <w:style w:type="paragraph" w:customStyle="1" w:styleId="2181">
    <w:name w:val="索引 61"/>
    <w:basedOn w:val="1"/>
    <w:next w:val="1"/>
    <w:qFormat/>
    <w:uiPriority w:val="0"/>
    <w:pPr>
      <w:tabs>
        <w:tab w:val="right" w:leader="dot" w:pos="3954"/>
      </w:tabs>
      <w:adjustRightInd w:val="0"/>
      <w:spacing w:line="360" w:lineRule="atLeast"/>
      <w:ind w:left="1260" w:hanging="210"/>
      <w:jc w:val="left"/>
      <w:textAlignment w:val="baseline"/>
    </w:pPr>
    <w:rPr>
      <w:rFonts w:ascii="Times New Roman" w:hAnsi="Times New Roman" w:eastAsia="华文中宋" w:cs="Times New Roman"/>
      <w:kern w:val="0"/>
      <w:sz w:val="20"/>
      <w:szCs w:val="20"/>
    </w:rPr>
  </w:style>
  <w:style w:type="paragraph" w:customStyle="1" w:styleId="2182">
    <w:name w:val="索引 71"/>
    <w:basedOn w:val="1"/>
    <w:next w:val="1"/>
    <w:qFormat/>
    <w:uiPriority w:val="0"/>
    <w:pPr>
      <w:tabs>
        <w:tab w:val="right" w:leader="dot" w:pos="3954"/>
      </w:tabs>
      <w:adjustRightInd w:val="0"/>
      <w:spacing w:line="360" w:lineRule="atLeast"/>
      <w:ind w:left="1470" w:hanging="210"/>
      <w:jc w:val="left"/>
      <w:textAlignment w:val="baseline"/>
    </w:pPr>
    <w:rPr>
      <w:rFonts w:ascii="Times New Roman" w:hAnsi="Times New Roman" w:eastAsia="华文中宋" w:cs="Times New Roman"/>
      <w:kern w:val="0"/>
      <w:sz w:val="20"/>
      <w:szCs w:val="20"/>
    </w:rPr>
  </w:style>
  <w:style w:type="paragraph" w:customStyle="1" w:styleId="2183">
    <w:name w:val="索引 81"/>
    <w:basedOn w:val="1"/>
    <w:next w:val="1"/>
    <w:qFormat/>
    <w:uiPriority w:val="0"/>
    <w:pPr>
      <w:tabs>
        <w:tab w:val="right" w:leader="dot" w:pos="3954"/>
      </w:tabs>
      <w:adjustRightInd w:val="0"/>
      <w:spacing w:line="360" w:lineRule="atLeast"/>
      <w:ind w:left="1680" w:hanging="210"/>
      <w:jc w:val="left"/>
      <w:textAlignment w:val="baseline"/>
    </w:pPr>
    <w:rPr>
      <w:rFonts w:ascii="Times New Roman" w:hAnsi="Times New Roman" w:eastAsia="华文中宋" w:cs="Times New Roman"/>
      <w:kern w:val="0"/>
      <w:sz w:val="20"/>
      <w:szCs w:val="20"/>
    </w:rPr>
  </w:style>
  <w:style w:type="paragraph" w:customStyle="1" w:styleId="2184">
    <w:name w:val="索引 91"/>
    <w:basedOn w:val="1"/>
    <w:next w:val="1"/>
    <w:qFormat/>
    <w:uiPriority w:val="0"/>
    <w:pPr>
      <w:tabs>
        <w:tab w:val="right" w:leader="dot" w:pos="3954"/>
      </w:tabs>
      <w:adjustRightInd w:val="0"/>
      <w:spacing w:line="360" w:lineRule="atLeast"/>
      <w:ind w:left="1890" w:hanging="210"/>
      <w:jc w:val="left"/>
      <w:textAlignment w:val="baseline"/>
    </w:pPr>
    <w:rPr>
      <w:rFonts w:ascii="Times New Roman" w:hAnsi="Times New Roman" w:eastAsia="华文中宋" w:cs="Times New Roman"/>
      <w:kern w:val="0"/>
      <w:sz w:val="20"/>
      <w:szCs w:val="20"/>
    </w:rPr>
  </w:style>
  <w:style w:type="paragraph" w:customStyle="1" w:styleId="2185">
    <w:name w:val="样式 标题 3 + 首行缩进:  2 字符 段前: 0.5 行"/>
    <w:basedOn w:val="6"/>
    <w:qFormat/>
    <w:uiPriority w:val="0"/>
    <w:pPr>
      <w:adjustRightInd w:val="0"/>
      <w:snapToGrid w:val="0"/>
      <w:spacing w:beforeLines="50" w:afterLines="50" w:line="360" w:lineRule="atLeast"/>
      <w:jc w:val="left"/>
    </w:pPr>
    <w:rPr>
      <w:rFonts w:ascii="华文中宋" w:hAnsi="华文中宋" w:eastAsia="华文中宋" w:cs="宋体"/>
      <w:b/>
      <w:bCs/>
      <w:sz w:val="24"/>
      <w:szCs w:val="24"/>
    </w:rPr>
  </w:style>
  <w:style w:type="paragraph" w:customStyle="1" w:styleId="2186">
    <w:name w:val="样式 样式 标题 2 + 首行缩进:  2 字符 段前: 0.5 行 + 首行缩进:  2 字符 段前: 0.5 行"/>
    <w:basedOn w:val="1"/>
    <w:qFormat/>
    <w:uiPriority w:val="0"/>
    <w:pPr>
      <w:keepNext/>
      <w:keepLines/>
      <w:adjustRightInd w:val="0"/>
      <w:snapToGrid w:val="0"/>
      <w:spacing w:beforeLines="50" w:beforeAutospacing="1" w:line="360" w:lineRule="atLeast"/>
      <w:jc w:val="left"/>
      <w:outlineLvl w:val="1"/>
    </w:pPr>
    <w:rPr>
      <w:rFonts w:ascii="Arial" w:hAnsi="Arial" w:eastAsia="华文中宋" w:cs="宋体"/>
      <w:b/>
      <w:bCs/>
      <w:sz w:val="28"/>
      <w:szCs w:val="20"/>
    </w:rPr>
  </w:style>
  <w:style w:type="paragraph" w:customStyle="1" w:styleId="2187">
    <w:name w:val="样式 标题 2 + 华文中宋 小四 居中 段前: 6 磅 段后: 0 磅 行距: 固定值 18 磅"/>
    <w:basedOn w:val="5"/>
    <w:qFormat/>
    <w:uiPriority w:val="0"/>
    <w:pPr>
      <w:spacing w:beforeLines="50" w:afterLines="100" w:line="360" w:lineRule="exact"/>
      <w:jc w:val="left"/>
    </w:pPr>
    <w:rPr>
      <w:rFonts w:ascii="华文中宋" w:hAnsi="华文中宋" w:eastAsia="华文中宋" w:cs="宋体"/>
      <w:b/>
      <w:bCs/>
      <w:color w:val="FF0000"/>
      <w:sz w:val="28"/>
      <w:szCs w:val="28"/>
    </w:rPr>
  </w:style>
  <w:style w:type="paragraph" w:customStyle="1" w:styleId="2188">
    <w:name w:val="样式 样式 样式 样式 正文文本缩进 + 华文中宋 小四 加粗 首行缩进:  0 厘米 + 段前: 1 行 + 段前: 0.5 ..."/>
    <w:basedOn w:val="1"/>
    <w:qFormat/>
    <w:uiPriority w:val="0"/>
    <w:pPr>
      <w:adjustRightInd w:val="0"/>
      <w:spacing w:beforeLines="50" w:beforeAutospacing="1" w:line="312" w:lineRule="auto"/>
      <w:ind w:right="-284"/>
      <w:textAlignment w:val="baseline"/>
    </w:pPr>
    <w:rPr>
      <w:rFonts w:ascii="华文中宋" w:hAnsi="华文中宋" w:eastAsia="华文中宋" w:cs="宋体"/>
      <w:b/>
      <w:bCs/>
      <w:kern w:val="0"/>
      <w:sz w:val="24"/>
      <w:szCs w:val="20"/>
    </w:rPr>
  </w:style>
  <w:style w:type="paragraph" w:customStyle="1" w:styleId="2189">
    <w:name w:val="样式 标题 2 + 四号 段前: 0 磅 段后: 6 磅 行距: 1.5 倍行距"/>
    <w:basedOn w:val="5"/>
    <w:qFormat/>
    <w:uiPriority w:val="0"/>
    <w:pPr>
      <w:tabs>
        <w:tab w:val="left" w:pos="1740"/>
      </w:tabs>
      <w:adjustRightInd w:val="0"/>
      <w:spacing w:beforeLines="50" w:afterLines="50" w:line="300" w:lineRule="auto"/>
      <w:ind w:left="1740" w:hanging="420"/>
      <w:jc w:val="left"/>
      <w:textAlignment w:val="baseline"/>
    </w:pPr>
    <w:rPr>
      <w:rFonts w:ascii="Times New Roman" w:hAnsi="Times New Roman" w:eastAsia="华文中宋" w:cs="黑体"/>
      <w:b/>
      <w:bCs/>
      <w:color w:val="FF0000"/>
      <w:sz w:val="28"/>
      <w:szCs w:val="28"/>
    </w:rPr>
  </w:style>
  <w:style w:type="paragraph" w:customStyle="1" w:styleId="2190">
    <w:name w:val="Char Char1 Char Char Char Char Char Char Char Char Char Char Char Char Char Char Char Char Char Char Char"/>
    <w:basedOn w:val="1"/>
    <w:qFormat/>
    <w:uiPriority w:val="0"/>
    <w:pPr>
      <w:widowControl/>
      <w:jc w:val="left"/>
    </w:pPr>
    <w:rPr>
      <w:rFonts w:ascii="宋体" w:hAnsi="宋体" w:eastAsia="宋体" w:cs="宋体"/>
      <w:color w:val="000000"/>
      <w:kern w:val="0"/>
      <w:sz w:val="24"/>
      <w:szCs w:val="24"/>
    </w:rPr>
  </w:style>
  <w:style w:type="paragraph" w:customStyle="1" w:styleId="2191">
    <w:name w:val="样式 宋体 左 首行缩进:  0.91 厘米"/>
    <w:basedOn w:val="1"/>
    <w:qFormat/>
    <w:uiPriority w:val="0"/>
    <w:pPr>
      <w:adjustRightInd w:val="0"/>
      <w:spacing w:line="360" w:lineRule="auto"/>
      <w:ind w:firstLine="567"/>
      <w:jc w:val="left"/>
    </w:pPr>
    <w:rPr>
      <w:rFonts w:ascii="宋体" w:hAnsi="宋体" w:eastAsia="宋体" w:cs="宋体"/>
      <w:kern w:val="0"/>
      <w:sz w:val="28"/>
      <w:szCs w:val="20"/>
    </w:rPr>
  </w:style>
  <w:style w:type="paragraph" w:customStyle="1" w:styleId="2192">
    <w:name w:val="正文(首行缩进2字) Char Char Char Char"/>
    <w:basedOn w:val="1"/>
    <w:qFormat/>
    <w:uiPriority w:val="0"/>
    <w:pPr>
      <w:overflowPunct w:val="0"/>
      <w:autoSpaceDE w:val="0"/>
      <w:autoSpaceDN w:val="0"/>
      <w:adjustRightInd w:val="0"/>
      <w:spacing w:after="120" w:line="300" w:lineRule="auto"/>
      <w:ind w:firstLine="200" w:firstLineChars="200"/>
      <w:textAlignment w:val="baseline"/>
    </w:pPr>
    <w:rPr>
      <w:rFonts w:ascii="Times New Roman" w:hAnsi="Times New Roman" w:eastAsia="宋体" w:cs="Times New Roman"/>
      <w:kern w:val="0"/>
      <w:sz w:val="24"/>
      <w:szCs w:val="20"/>
    </w:rPr>
  </w:style>
  <w:style w:type="paragraph" w:customStyle="1" w:styleId="2193">
    <w:name w:val="样式 宋体 两端对齐"/>
    <w:basedOn w:val="1"/>
    <w:qFormat/>
    <w:uiPriority w:val="0"/>
    <w:pPr>
      <w:adjustRightInd w:val="0"/>
      <w:spacing w:line="360" w:lineRule="auto"/>
      <w:ind w:firstLine="567"/>
    </w:pPr>
    <w:rPr>
      <w:rFonts w:ascii="宋体" w:hAnsi="宋体" w:eastAsia="宋体" w:cs="宋体"/>
      <w:kern w:val="0"/>
      <w:sz w:val="28"/>
      <w:szCs w:val="20"/>
    </w:rPr>
  </w:style>
  <w:style w:type="paragraph" w:customStyle="1" w:styleId="2194">
    <w:name w:val="报告正文-四号"/>
    <w:basedOn w:val="1"/>
    <w:qFormat/>
    <w:uiPriority w:val="0"/>
    <w:pPr>
      <w:tabs>
        <w:tab w:val="left" w:pos="8222"/>
        <w:tab w:val="left" w:pos="8280"/>
      </w:tabs>
      <w:adjustRightInd w:val="0"/>
      <w:snapToGrid w:val="0"/>
      <w:spacing w:line="312" w:lineRule="auto"/>
      <w:ind w:firstLine="567"/>
      <w:textAlignment w:val="baseline"/>
    </w:pPr>
    <w:rPr>
      <w:rFonts w:ascii="Times New Roman" w:hAnsi="Times New Roman" w:eastAsia="宋体" w:cs="Times New Roman"/>
      <w:spacing w:val="10"/>
      <w:kern w:val="0"/>
      <w:sz w:val="28"/>
      <w:szCs w:val="20"/>
    </w:rPr>
  </w:style>
  <w:style w:type="paragraph" w:customStyle="1" w:styleId="2195">
    <w:name w:val="样式-表头"/>
    <w:basedOn w:val="1"/>
    <w:qFormat/>
    <w:uiPriority w:val="0"/>
    <w:pPr>
      <w:adjustRightInd w:val="0"/>
      <w:snapToGrid w:val="0"/>
      <w:spacing w:line="288" w:lineRule="auto"/>
      <w:jc w:val="center"/>
      <w:textAlignment w:val="baseline"/>
    </w:pPr>
    <w:rPr>
      <w:rFonts w:ascii="Times New Roman" w:hAnsi="Times New Roman" w:eastAsia="黑体" w:cs="Times New Roman"/>
      <w:spacing w:val="10"/>
      <w:kern w:val="0"/>
      <w:sz w:val="24"/>
      <w:szCs w:val="24"/>
    </w:rPr>
  </w:style>
  <w:style w:type="paragraph" w:customStyle="1" w:styleId="2196">
    <w:name w:val="样式 标题 21.1标题 21.1标题2标题 2 Char + 行距: 单倍行距"/>
    <w:basedOn w:val="5"/>
    <w:qFormat/>
    <w:uiPriority w:val="0"/>
    <w:pPr>
      <w:adjustRightInd w:val="0"/>
      <w:spacing w:beforeLines="50" w:afterLines="50" w:line="240" w:lineRule="auto"/>
      <w:jc w:val="left"/>
      <w:textAlignment w:val="baseline"/>
    </w:pPr>
    <w:rPr>
      <w:rFonts w:ascii="华文中宋" w:hAnsi="华文中宋" w:eastAsia="华文中宋" w:cs="宋体"/>
      <w:b/>
      <w:bCs/>
      <w:color w:val="FF0000"/>
      <w:sz w:val="24"/>
      <w:szCs w:val="28"/>
    </w:rPr>
  </w:style>
  <w:style w:type="paragraph" w:customStyle="1" w:styleId="2197">
    <w:name w:val="宋体，加粗，无缩进"/>
    <w:basedOn w:val="1004"/>
    <w:qFormat/>
    <w:uiPriority w:val="0"/>
    <w:pPr>
      <w:spacing w:beforeLines="50" w:beforeAutospacing="1" w:line="360" w:lineRule="auto"/>
      <w:ind w:firstLine="0"/>
      <w:jc w:val="left"/>
    </w:pPr>
    <w:rPr>
      <w:rFonts w:hAnsi="宋体"/>
      <w:b/>
      <w:spacing w:val="6"/>
      <w:position w:val="0"/>
      <w:sz w:val="28"/>
      <w:szCs w:val="28"/>
    </w:rPr>
  </w:style>
  <w:style w:type="paragraph" w:customStyle="1" w:styleId="2198">
    <w:name w:val="样式 章 + 首行缩进:  0 厘米"/>
    <w:basedOn w:val="4"/>
    <w:qFormat/>
    <w:uiPriority w:val="0"/>
    <w:pPr>
      <w:tabs>
        <w:tab w:val="left" w:pos="8280"/>
      </w:tabs>
      <w:adjustRightInd/>
      <w:snapToGrid w:val="0"/>
      <w:spacing w:beforeLines="50" w:after="0" w:line="312" w:lineRule="auto"/>
      <w:jc w:val="center"/>
    </w:pPr>
    <w:rPr>
      <w:rFonts w:ascii="黑体" w:eastAsia="黑体" w:cs="宋体"/>
      <w:bCs/>
      <w:spacing w:val="6"/>
      <w:sz w:val="30"/>
      <w:szCs w:val="36"/>
    </w:rPr>
  </w:style>
  <w:style w:type="paragraph" w:customStyle="1" w:styleId="2199">
    <w:name w:val="样式 表格 + 段前: 3 磅 段后: 3 磅"/>
    <w:basedOn w:val="209"/>
    <w:qFormat/>
    <w:uiPriority w:val="0"/>
    <w:pPr>
      <w:autoSpaceDE w:val="0"/>
      <w:autoSpaceDN w:val="0"/>
      <w:adjustRightInd w:val="0"/>
      <w:snapToGrid/>
      <w:spacing w:line="240" w:lineRule="auto"/>
    </w:pPr>
    <w:rPr>
      <w:rFonts w:ascii="Times New Roman" w:hAnsi="Times New Roman" w:cs="宋体"/>
      <w:sz w:val="24"/>
      <w:szCs w:val="24"/>
    </w:rPr>
  </w:style>
  <w:style w:type="paragraph" w:customStyle="1" w:styleId="2200">
    <w:name w:val="样式 样式 标题 3 + 首行缩进:  1.92 字符 + 首行缩进:  2 字符"/>
    <w:basedOn w:val="1"/>
    <w:qFormat/>
    <w:uiPriority w:val="0"/>
    <w:pPr>
      <w:keepNext/>
      <w:keepLines/>
      <w:adjustRightInd w:val="0"/>
      <w:snapToGrid w:val="0"/>
      <w:spacing w:line="360" w:lineRule="auto"/>
      <w:ind w:firstLine="562" w:firstLineChars="200"/>
      <w:jc w:val="left"/>
      <w:outlineLvl w:val="2"/>
    </w:pPr>
    <w:rPr>
      <w:rFonts w:ascii="Times New Roman" w:hAnsi="Times New Roman" w:eastAsia="宋体" w:cs="宋体"/>
      <w:b/>
      <w:bCs/>
      <w:sz w:val="28"/>
      <w:szCs w:val="28"/>
    </w:rPr>
  </w:style>
  <w:style w:type="paragraph" w:customStyle="1" w:styleId="2201">
    <w:name w:val="样式 宋体 两端对齐 首行缩进:  0.73 厘米"/>
    <w:basedOn w:val="1"/>
    <w:qFormat/>
    <w:uiPriority w:val="0"/>
    <w:pPr>
      <w:adjustRightInd w:val="0"/>
      <w:spacing w:line="360" w:lineRule="auto"/>
      <w:ind w:firstLine="560" w:firstLineChars="200"/>
    </w:pPr>
    <w:rPr>
      <w:rFonts w:ascii="宋体" w:hAnsi="宋体" w:eastAsia="宋体" w:cs="宋体"/>
      <w:kern w:val="0"/>
      <w:sz w:val="28"/>
      <w:szCs w:val="20"/>
    </w:rPr>
  </w:style>
  <w:style w:type="paragraph" w:customStyle="1" w:styleId="2202">
    <w:name w:val="样式 宋体 左 首行缩进:  0.99 厘米"/>
    <w:basedOn w:val="1"/>
    <w:qFormat/>
    <w:uiPriority w:val="0"/>
    <w:pPr>
      <w:adjustRightInd w:val="0"/>
      <w:snapToGrid w:val="0"/>
      <w:spacing w:line="360" w:lineRule="auto"/>
      <w:jc w:val="left"/>
    </w:pPr>
    <w:rPr>
      <w:rFonts w:ascii="宋体" w:hAnsi="宋体" w:eastAsia="宋体" w:cs="宋体"/>
      <w:kern w:val="0"/>
      <w:sz w:val="28"/>
      <w:szCs w:val="20"/>
    </w:rPr>
  </w:style>
  <w:style w:type="paragraph" w:customStyle="1" w:styleId="2203">
    <w:name w:val="样式 表格 + 宋体 四号 黑色 两端对齐 行距: 1.5 倍行距"/>
    <w:basedOn w:val="209"/>
    <w:qFormat/>
    <w:uiPriority w:val="0"/>
    <w:pPr>
      <w:autoSpaceDE w:val="0"/>
      <w:autoSpaceDN w:val="0"/>
      <w:adjustRightInd w:val="0"/>
      <w:snapToGrid/>
      <w:spacing w:line="240" w:lineRule="auto"/>
    </w:pPr>
    <w:rPr>
      <w:rFonts w:hAnsi="Times New Roman" w:cs="宋体"/>
      <w:color w:val="000000"/>
      <w:sz w:val="24"/>
      <w:szCs w:val="24"/>
    </w:rPr>
  </w:style>
  <w:style w:type="paragraph" w:customStyle="1" w:styleId="2204">
    <w:name w:val="样式 标题 3 + 两端对齐 段前: 0 磅 段后: 0 磅 行距: 单倍行距"/>
    <w:basedOn w:val="6"/>
    <w:qFormat/>
    <w:uiPriority w:val="0"/>
    <w:pPr>
      <w:adjustRightInd w:val="0"/>
      <w:spacing w:beforeLines="50" w:afterLines="30" w:line="300" w:lineRule="auto"/>
      <w:ind w:firstLine="567" w:firstLineChars="149"/>
    </w:pPr>
    <w:rPr>
      <w:rFonts w:ascii="华文中宋" w:hAnsi="华文中宋" w:eastAsia="华文中宋" w:cs="宋体"/>
      <w:b/>
      <w:bCs/>
      <w:color w:val="000000"/>
      <w:szCs w:val="24"/>
    </w:rPr>
  </w:style>
  <w:style w:type="paragraph" w:customStyle="1" w:styleId="2205">
    <w:name w:val="样式 标题 3 + 两端对齐 段前: 0 磅 段后: 0 磅 行距: 单倍行距1"/>
    <w:basedOn w:val="6"/>
    <w:qFormat/>
    <w:uiPriority w:val="0"/>
    <w:pPr>
      <w:adjustRightInd w:val="0"/>
      <w:spacing w:beforeLines="50" w:afterLines="50" w:line="300" w:lineRule="auto"/>
      <w:ind w:firstLine="567" w:firstLineChars="149"/>
      <w:jc w:val="left"/>
    </w:pPr>
    <w:rPr>
      <w:rFonts w:ascii="华文中宋" w:hAnsi="华文中宋" w:eastAsia="华文中宋" w:cs="宋体"/>
      <w:bCs/>
      <w:color w:val="000000"/>
      <w:sz w:val="24"/>
      <w:szCs w:val="24"/>
    </w:rPr>
  </w:style>
  <w:style w:type="paragraph" w:customStyle="1" w:styleId="2206">
    <w:name w:val="样式 标题 2 + (中文) 宋体 小三 段后: 0 磅 行距: 多倍行距 1.3 字行"/>
    <w:basedOn w:val="5"/>
    <w:qFormat/>
    <w:uiPriority w:val="0"/>
    <w:pPr>
      <w:tabs>
        <w:tab w:val="left" w:pos="1740"/>
      </w:tabs>
      <w:adjustRightInd w:val="0"/>
      <w:spacing w:beforeLines="50" w:afterLines="30" w:line="312" w:lineRule="auto"/>
      <w:ind w:left="1740" w:hanging="420"/>
      <w:jc w:val="left"/>
      <w:textAlignment w:val="baseline"/>
    </w:pPr>
    <w:rPr>
      <w:rFonts w:ascii="Times New Roman" w:hAnsi="Times New Roman" w:eastAsia="宋体" w:cs="宋体"/>
      <w:b/>
      <w:bCs/>
      <w:color w:val="FF0000"/>
      <w:sz w:val="28"/>
      <w:szCs w:val="28"/>
    </w:rPr>
  </w:style>
  <w:style w:type="paragraph" w:customStyle="1" w:styleId="2207">
    <w:name w:val="样式 样式 标题 3 + 首行缩进:  1.92 字符 + 首行缩进:  2 字符1"/>
    <w:basedOn w:val="2152"/>
    <w:qFormat/>
    <w:uiPriority w:val="0"/>
    <w:pPr>
      <w:spacing w:line="319" w:lineRule="auto"/>
    </w:pPr>
    <w:rPr>
      <w:b w:val="0"/>
      <w:sz w:val="28"/>
      <w:szCs w:val="28"/>
    </w:rPr>
  </w:style>
  <w:style w:type="paragraph" w:customStyle="1" w:styleId="2208">
    <w:name w:val="样式 两端对齐"/>
    <w:basedOn w:val="1"/>
    <w:qFormat/>
    <w:uiPriority w:val="0"/>
    <w:pPr>
      <w:adjustRightInd w:val="0"/>
      <w:jc w:val="center"/>
    </w:pPr>
    <w:rPr>
      <w:rFonts w:ascii="Times New Roman" w:hAnsi="Times New Roman" w:eastAsia="宋体" w:cs="宋体"/>
      <w:sz w:val="28"/>
      <w:szCs w:val="20"/>
    </w:rPr>
  </w:style>
  <w:style w:type="paragraph" w:customStyle="1" w:styleId="2209">
    <w:name w:val="font13"/>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2210">
    <w:name w:val="Figure"/>
    <w:basedOn w:val="1"/>
    <w:qFormat/>
    <w:uiPriority w:val="0"/>
    <w:pPr>
      <w:spacing w:before="100" w:beforeAutospacing="1" w:after="240"/>
      <w:jc w:val="center"/>
    </w:pPr>
    <w:rPr>
      <w:rFonts w:ascii="Times New Roman" w:hAnsi="Times New Roman" w:eastAsia="黑体" w:cs="Times New Roman"/>
      <w:spacing w:val="4"/>
      <w:sz w:val="24"/>
      <w:szCs w:val="24"/>
    </w:rPr>
  </w:style>
  <w:style w:type="paragraph" w:customStyle="1" w:styleId="2211">
    <w:name w:val="列表接续 21"/>
    <w:basedOn w:val="1"/>
    <w:qFormat/>
    <w:uiPriority w:val="0"/>
    <w:pPr>
      <w:spacing w:after="120"/>
      <w:ind w:left="840" w:leftChars="400"/>
    </w:pPr>
    <w:rPr>
      <w:rFonts w:ascii="Times New Roman" w:hAnsi="Times New Roman" w:eastAsia="宋体" w:cs="Times New Roman"/>
      <w:szCs w:val="24"/>
    </w:rPr>
  </w:style>
  <w:style w:type="paragraph" w:customStyle="1" w:styleId="2212">
    <w:name w:val="列表接续 31"/>
    <w:basedOn w:val="1"/>
    <w:qFormat/>
    <w:uiPriority w:val="0"/>
    <w:pPr>
      <w:spacing w:after="120"/>
      <w:ind w:left="1260" w:leftChars="600"/>
    </w:pPr>
    <w:rPr>
      <w:rFonts w:ascii="Times New Roman" w:hAnsi="Times New Roman" w:eastAsia="宋体" w:cs="Times New Roman"/>
      <w:szCs w:val="24"/>
    </w:rPr>
  </w:style>
  <w:style w:type="paragraph" w:customStyle="1" w:styleId="2213">
    <w:name w:val="样式 华文中宋 小四 段前: 7.8 磅 行距: 固定值 18 磅"/>
    <w:basedOn w:val="1"/>
    <w:qFormat/>
    <w:uiPriority w:val="0"/>
    <w:pPr>
      <w:autoSpaceDE w:val="0"/>
      <w:autoSpaceDN w:val="0"/>
      <w:snapToGrid w:val="0"/>
      <w:spacing w:before="100" w:beforeAutospacing="1" w:line="360" w:lineRule="exact"/>
      <w:ind w:firstLine="200" w:firstLineChars="200"/>
      <w:jc w:val="left"/>
    </w:pPr>
    <w:rPr>
      <w:rFonts w:ascii="华文中宋" w:hAnsi="华文中宋" w:eastAsia="华文中宋" w:cs="宋体"/>
      <w:sz w:val="24"/>
      <w:szCs w:val="20"/>
    </w:rPr>
  </w:style>
  <w:style w:type="paragraph" w:customStyle="1" w:styleId="2214">
    <w:name w:val="xl111"/>
    <w:basedOn w:val="1"/>
    <w:qFormat/>
    <w:uiPriority w:val="0"/>
    <w:pPr>
      <w:widowControl/>
      <w:pBdr>
        <w:left w:val="single" w:color="auto" w:sz="4" w:space="0"/>
        <w:right w:val="single" w:color="auto" w:sz="4" w:space="0"/>
      </w:pBdr>
      <w:adjustRightInd w:val="0"/>
      <w:snapToGrid w:val="0"/>
      <w:spacing w:before="100" w:beforeAutospacing="1" w:after="100" w:afterAutospacing="1" w:line="360" w:lineRule="exact"/>
      <w:ind w:firstLine="200" w:firstLineChars="200"/>
      <w:jc w:val="left"/>
      <w:textAlignment w:val="center"/>
    </w:pPr>
    <w:rPr>
      <w:rFonts w:ascii="Arial Unicode MS" w:hAnsi="Arial Unicode MS" w:eastAsia="Arial Unicode MS" w:cs="Arial Unicode MS"/>
      <w:kern w:val="0"/>
      <w:sz w:val="20"/>
      <w:szCs w:val="20"/>
    </w:rPr>
  </w:style>
  <w:style w:type="paragraph" w:customStyle="1" w:styleId="2215">
    <w:name w:val="样式 标题 1 + 华文中宋 四号 加粗 自动设置"/>
    <w:basedOn w:val="4"/>
    <w:qFormat/>
    <w:uiPriority w:val="0"/>
    <w:pPr>
      <w:tabs>
        <w:tab w:val="left" w:pos="8280"/>
      </w:tabs>
      <w:adjustRightInd/>
      <w:snapToGrid w:val="0"/>
      <w:spacing w:beforeLines="50" w:afterLines="100" w:line="360" w:lineRule="auto"/>
      <w:jc w:val="center"/>
    </w:pPr>
    <w:rPr>
      <w:rFonts w:ascii="黑体" w:hAnsi="华文中宋" w:eastAsia="黑体"/>
      <w:b/>
      <w:bCs/>
      <w:sz w:val="32"/>
      <w:szCs w:val="32"/>
    </w:rPr>
  </w:style>
  <w:style w:type="paragraph" w:customStyle="1" w:styleId="2216">
    <w:name w:val="样式 华文中宋 小四 加粗 段前: 7.8 磅 段后: 7.8 磅"/>
    <w:basedOn w:val="1"/>
    <w:qFormat/>
    <w:uiPriority w:val="0"/>
    <w:pPr>
      <w:keepNext/>
      <w:autoSpaceDE w:val="0"/>
      <w:autoSpaceDN w:val="0"/>
      <w:snapToGrid w:val="0"/>
      <w:spacing w:before="100" w:beforeAutospacing="1" w:after="120"/>
      <w:jc w:val="left"/>
    </w:pPr>
    <w:rPr>
      <w:rFonts w:ascii="华文中宋" w:hAnsi="华文中宋" w:eastAsia="华文中宋" w:cs="宋体"/>
      <w:b/>
      <w:bCs/>
      <w:kern w:val="0"/>
      <w:sz w:val="24"/>
      <w:szCs w:val="20"/>
    </w:rPr>
  </w:style>
  <w:style w:type="paragraph" w:customStyle="1" w:styleId="2217">
    <w:name w:val="样式 样式 样式 正文文本缩进 + 华文中宋 小四 加粗 首行缩进:  0 厘米 + 段前: 1 行 + 段前: 0.5 行"/>
    <w:basedOn w:val="1"/>
    <w:qFormat/>
    <w:uiPriority w:val="0"/>
    <w:pPr>
      <w:adjustRightInd w:val="0"/>
      <w:spacing w:beforeLines="50" w:beforeAutospacing="1" w:afterLines="50" w:line="312" w:lineRule="auto"/>
      <w:ind w:right="-284"/>
      <w:textAlignment w:val="baseline"/>
    </w:pPr>
    <w:rPr>
      <w:rFonts w:ascii="华文中宋" w:hAnsi="华文中宋" w:eastAsia="华文中宋" w:cs="宋体"/>
      <w:b/>
      <w:bCs/>
      <w:kern w:val="0"/>
      <w:sz w:val="24"/>
      <w:szCs w:val="20"/>
    </w:rPr>
  </w:style>
  <w:style w:type="paragraph" w:customStyle="1" w:styleId="2218">
    <w:name w:val="列表编号 21"/>
    <w:basedOn w:val="1"/>
    <w:qFormat/>
    <w:uiPriority w:val="0"/>
    <w:pPr>
      <w:tabs>
        <w:tab w:val="left" w:pos="780"/>
      </w:tabs>
      <w:spacing w:before="100" w:beforeAutospacing="1" w:line="360" w:lineRule="auto"/>
      <w:ind w:left="780" w:hanging="360" w:firstLineChars="200"/>
      <w:contextualSpacing/>
    </w:pPr>
    <w:rPr>
      <w:rFonts w:ascii="Times New Roman" w:hAnsi="Times New Roman" w:eastAsia="宋体" w:cs="Times New Roman"/>
      <w:sz w:val="28"/>
      <w:szCs w:val="20"/>
    </w:rPr>
  </w:style>
  <w:style w:type="paragraph" w:customStyle="1" w:styleId="2219">
    <w:name w:val="一级段落"/>
    <w:basedOn w:val="84"/>
    <w:next w:val="1333"/>
    <w:qFormat/>
    <w:uiPriority w:val="0"/>
    <w:pPr>
      <w:adjustRightInd w:val="0"/>
      <w:snapToGrid w:val="0"/>
      <w:spacing w:before="100" w:beforeAutospacing="1" w:line="360" w:lineRule="auto"/>
      <w:jc w:val="left"/>
    </w:pPr>
    <w:rPr>
      <w:rFonts w:eastAsia="黑体"/>
      <w:sz w:val="30"/>
    </w:rPr>
  </w:style>
  <w:style w:type="paragraph" w:customStyle="1" w:styleId="2220">
    <w:name w:val="样式 宋体 加粗 行距: 1.5 倍行距"/>
    <w:basedOn w:val="7"/>
    <w:qFormat/>
    <w:uiPriority w:val="0"/>
    <w:pPr>
      <w:keepNext/>
      <w:keepLines/>
      <w:widowControl w:val="0"/>
      <w:numPr>
        <w:ilvl w:val="0"/>
        <w:numId w:val="0"/>
      </w:numPr>
      <w:snapToGrid/>
      <w:spacing w:before="280" w:after="290" w:line="360" w:lineRule="auto"/>
      <w:ind w:firstLine="578" w:firstLineChars="200"/>
      <w:jc w:val="both"/>
    </w:pPr>
    <w:rPr>
      <w:rFonts w:cs="宋体"/>
      <w:spacing w:val="4"/>
    </w:rPr>
  </w:style>
  <w:style w:type="paragraph" w:customStyle="1" w:styleId="2221">
    <w:name w:val="Char Char Char Char1 Char Char Char Char Char Char1 Char Char Char1 Char Char Char1 Char Char Char Char Char Char Char"/>
    <w:basedOn w:val="1"/>
    <w:qFormat/>
    <w:uiPriority w:val="0"/>
    <w:rPr>
      <w:rFonts w:ascii="Times New Roman" w:hAnsi="Times New Roman" w:eastAsia="宋体" w:cs="Times New Roman"/>
      <w:szCs w:val="24"/>
    </w:rPr>
  </w:style>
  <w:style w:type="paragraph" w:customStyle="1" w:styleId="2222">
    <w:name w:val="正文111"/>
    <w:basedOn w:val="1"/>
    <w:qFormat/>
    <w:uiPriority w:val="0"/>
    <w:pPr>
      <w:spacing w:line="360" w:lineRule="auto"/>
      <w:ind w:firstLine="480" w:firstLineChars="200"/>
    </w:pPr>
    <w:rPr>
      <w:rFonts w:ascii="Times New Roman" w:hAnsi="华文中宋" w:eastAsia="华文中宋" w:cs="Times New Roman"/>
      <w:sz w:val="24"/>
      <w:szCs w:val="24"/>
    </w:rPr>
  </w:style>
  <w:style w:type="paragraph" w:customStyle="1" w:styleId="2223">
    <w:name w:val="(a正文"/>
    <w:basedOn w:val="1"/>
    <w:link w:val="2224"/>
    <w:qFormat/>
    <w:uiPriority w:val="0"/>
    <w:pPr>
      <w:spacing w:line="440" w:lineRule="exact"/>
      <w:ind w:firstLine="200" w:firstLineChars="200"/>
    </w:pPr>
    <w:rPr>
      <w:rFonts w:ascii="Times New Roman" w:hAnsi="Times New Roman" w:eastAsia="仿宋_GB2312" w:cs="Times New Roman"/>
      <w:color w:val="000000"/>
      <w:kern w:val="0"/>
      <w:sz w:val="24"/>
      <w:szCs w:val="24"/>
    </w:rPr>
  </w:style>
  <w:style w:type="character" w:customStyle="1" w:styleId="2224">
    <w:name w:val="(a正文 Char"/>
    <w:link w:val="2223"/>
    <w:qFormat/>
    <w:uiPriority w:val="0"/>
    <w:rPr>
      <w:rFonts w:ascii="Times New Roman" w:hAnsi="Times New Roman" w:eastAsia="仿宋_GB2312" w:cs="Times New Roman"/>
      <w:color w:val="000000"/>
      <w:kern w:val="0"/>
      <w:sz w:val="24"/>
      <w:szCs w:val="24"/>
    </w:rPr>
  </w:style>
  <w:style w:type="paragraph" w:customStyle="1" w:styleId="2225">
    <w:name w:val="表格里"/>
    <w:basedOn w:val="1"/>
    <w:qFormat/>
    <w:uiPriority w:val="0"/>
    <w:pPr>
      <w:adjustRightInd w:val="0"/>
      <w:snapToGrid w:val="0"/>
      <w:jc w:val="center"/>
    </w:pPr>
    <w:rPr>
      <w:rFonts w:ascii="Times New Roman" w:hAnsi="Times New Roman" w:eastAsia="宋体" w:cs="宋体"/>
      <w:szCs w:val="21"/>
    </w:rPr>
  </w:style>
  <w:style w:type="paragraph" w:customStyle="1" w:styleId="2226">
    <w:name w:val="图表标题用字体"/>
    <w:basedOn w:val="1"/>
    <w:next w:val="1"/>
    <w:qFormat/>
    <w:uiPriority w:val="0"/>
    <w:pPr>
      <w:adjustRightInd w:val="0"/>
      <w:snapToGrid w:val="0"/>
      <w:spacing w:line="360" w:lineRule="auto"/>
      <w:ind w:firstLine="480" w:firstLineChars="200"/>
      <w:jc w:val="center"/>
    </w:pPr>
    <w:rPr>
      <w:rFonts w:ascii="Times New Roman" w:hAnsi="Times New Roman" w:eastAsia="宋体" w:cs="Times New Roman"/>
      <w:b/>
      <w:kern w:val="0"/>
      <w:sz w:val="24"/>
      <w:szCs w:val="24"/>
    </w:rPr>
  </w:style>
  <w:style w:type="paragraph" w:customStyle="1" w:styleId="2227">
    <w:name w:val="Char Char3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2228">
    <w:name w:val="概述 Char1"/>
    <w:qFormat/>
    <w:uiPriority w:val="0"/>
    <w:rPr>
      <w:rFonts w:eastAsia="黑体"/>
      <w:b/>
      <w:bCs/>
      <w:kern w:val="44"/>
      <w:sz w:val="32"/>
      <w:szCs w:val="44"/>
      <w:lang w:val="en-US" w:eastAsia="zh-CN" w:bidi="ar-SA"/>
    </w:rPr>
  </w:style>
  <w:style w:type="table" w:customStyle="1" w:styleId="2229">
    <w:name w:val="彩色型 22"/>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30">
    <w:name w:val="简明型 11"/>
    <w:basedOn w:val="87"/>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31">
    <w:name w:val="网格型 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32">
    <w:name w:val="古典型 12"/>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33">
    <w:name w:val="彩色型 31"/>
    <w:basedOn w:val="87"/>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234">
    <w:name w:val="浅色列表 - 强调文字颜色 12"/>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2235">
    <w:name w:val="样式 宋体 小四 行距: 多倍行距 1.3 字行"/>
    <w:basedOn w:val="1"/>
    <w:qFormat/>
    <w:uiPriority w:val="0"/>
    <w:pPr>
      <w:spacing w:line="312" w:lineRule="auto"/>
      <w:ind w:firstLine="480" w:firstLineChars="200"/>
    </w:pPr>
    <w:rPr>
      <w:rFonts w:ascii="宋体" w:hAnsi="宋体" w:eastAsia="宋体" w:cs="宋体"/>
      <w:sz w:val="24"/>
      <w:szCs w:val="20"/>
    </w:rPr>
  </w:style>
  <w:style w:type="paragraph" w:customStyle="1" w:styleId="2236">
    <w:name w:val="封 公司 一"/>
    <w:basedOn w:val="1"/>
    <w:qFormat/>
    <w:uiPriority w:val="0"/>
    <w:pPr>
      <w:autoSpaceDE w:val="0"/>
      <w:autoSpaceDN w:val="0"/>
      <w:adjustRightInd w:val="0"/>
      <w:snapToGrid w:val="0"/>
      <w:spacing w:before="312" w:line="360" w:lineRule="auto"/>
      <w:jc w:val="center"/>
    </w:pPr>
    <w:rPr>
      <w:rFonts w:ascii="Arial" w:hAnsi="Arial" w:eastAsia="华文仿宋" w:cs="宋体"/>
      <w:b/>
      <w:bCs/>
      <w:color w:val="000000"/>
      <w:kern w:val="0"/>
      <w:sz w:val="30"/>
      <w:szCs w:val="30"/>
    </w:rPr>
  </w:style>
  <w:style w:type="paragraph" w:customStyle="1" w:styleId="2237">
    <w:name w:val="TECHNICAL INFO"/>
    <w:basedOn w:val="1"/>
    <w:qFormat/>
    <w:uiPriority w:val="0"/>
    <w:pPr>
      <w:widowControl/>
    </w:pPr>
    <w:rPr>
      <w:rFonts w:ascii="Times New Roman" w:hAnsi="Times New Roman" w:eastAsia="宋体" w:cs="Times New Roman"/>
      <w:sz w:val="24"/>
      <w:szCs w:val="24"/>
      <w:lang w:val="en-GB" w:eastAsia="en-US"/>
    </w:rPr>
  </w:style>
  <w:style w:type="table" w:customStyle="1" w:styleId="2238">
    <w:name w:val="网格型-无边竖线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39">
    <w:name w:val="网格型-无边竖线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0">
    <w:name w:val="网格型112"/>
    <w:basedOn w:val="8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41">
    <w:name w:val="列表型 11"/>
    <w:basedOn w:val="87"/>
    <w:qFormat/>
    <w:uiPriority w:val="0"/>
    <w:pPr>
      <w:widowControl w:val="0"/>
      <w:jc w:val="both"/>
    </w:pPr>
    <w:rPr>
      <w:rFonts w:ascii="Times New Roman" w:hAnsi="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242">
    <w:name w:val="网格型 51"/>
    <w:basedOn w:val="88"/>
    <w:qFormat/>
    <w:uiPriority w:val="0"/>
    <w:pPr>
      <w:spacing w:line="400" w:lineRule="exact"/>
      <w:jc w:val="center"/>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pPr>
        <w:wordWrap/>
      </w:pPr>
      <w:rPr>
        <w:rFonts w:ascii="Times New Roman" w:hAnsi="Times New Roman" w:eastAsia="黑体"/>
        <w:sz w:val="21"/>
      </w:rPr>
      <w:tcPr>
        <w:tcBorders>
          <w:bottom w:val="single" w:color="000000" w:sz="12" w:space="0"/>
        </w:tcBorders>
      </w:tcPr>
    </w:tblStylePr>
    <w:tblStylePr w:type="lastRow">
      <w:rPr>
        <w:b/>
        <w:bCs/>
        <w:sz w:val="21"/>
      </w:rPr>
      <w:tcPr>
        <w:tcBorders>
          <w:tl2br w:val="nil"/>
          <w:tr2bl w:val="nil"/>
        </w:tcBorders>
      </w:tcPr>
    </w:tblStylePr>
    <w:tblStylePr w:type="lastCol">
      <w:rPr>
        <w:b/>
        <w:bCs/>
      </w:rPr>
      <w:tcPr>
        <w:tcBorders>
          <w:tl2br w:val="nil"/>
          <w:tr2bl w:val="nil"/>
        </w:tcBorders>
      </w:tcPr>
    </w:tblStylePr>
    <w:tblStylePr w:type="band1Horz">
      <w:rPr>
        <w:sz w:val="21"/>
        <w:szCs w:val="21"/>
      </w:rPr>
    </w:tblStylePr>
    <w:tblStylePr w:type="nwCell">
      <w:tcPr>
        <w:tcBorders>
          <w:tl2br w:val="single" w:color="000000" w:sz="6" w:space="0"/>
          <w:tr2bl w:val="nil"/>
        </w:tcBorders>
      </w:tcPr>
    </w:tblStylePr>
  </w:style>
  <w:style w:type="table" w:customStyle="1" w:styleId="2243">
    <w:name w:val="表格主题9"/>
    <w:basedOn w:val="87"/>
    <w:qFormat/>
    <w:uiPriority w:val="0"/>
    <w:pPr>
      <w:widowControl w:val="0"/>
      <w:spacing w:line="480" w:lineRule="exact"/>
      <w:ind w:firstLine="200" w:firstLineChars="20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44">
    <w:name w:val="彩色型 11"/>
    <w:basedOn w:val="87"/>
    <w:qFormat/>
    <w:uiPriority w:val="0"/>
    <w:pPr>
      <w:widowControl w:val="0"/>
      <w:spacing w:line="480" w:lineRule="exact"/>
      <w:ind w:firstLine="200" w:firstLineChars="200"/>
      <w:jc w:val="both"/>
    </w:pPr>
    <w:rPr>
      <w:rFonts w:ascii="Times New Roman" w:hAnsi="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2245">
    <w:name w:val="彩色型 23"/>
    <w:basedOn w:val="87"/>
    <w:qFormat/>
    <w:uiPriority w:val="0"/>
    <w:pPr>
      <w:widowControl w:val="0"/>
      <w:spacing w:line="480" w:lineRule="exact"/>
      <w:ind w:firstLine="200" w:firstLineChars="20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46">
    <w:name w:val="彩色型 32"/>
    <w:basedOn w:val="87"/>
    <w:qFormat/>
    <w:uiPriority w:val="0"/>
    <w:pPr>
      <w:widowControl w:val="0"/>
      <w:spacing w:line="480" w:lineRule="exact"/>
      <w:ind w:firstLine="200" w:firstLineChars="20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247">
    <w:name w:val="典雅型2"/>
    <w:basedOn w:val="87"/>
    <w:qFormat/>
    <w:uiPriority w:val="0"/>
    <w:pPr>
      <w:widowControl w:val="0"/>
      <w:spacing w:line="480" w:lineRule="exact"/>
      <w:ind w:firstLine="200" w:firstLineChars="20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cPr>
        <w:tcBorders>
          <w:tl2br w:val="nil"/>
          <w:tr2bl w:val="nil"/>
        </w:tcBorders>
      </w:tcPr>
    </w:tblStylePr>
  </w:style>
  <w:style w:type="table" w:customStyle="1" w:styleId="2248">
    <w:name w:val="古典型 13"/>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49">
    <w:name w:val="古典型 2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2250">
    <w:name w:val="古典型 31"/>
    <w:basedOn w:val="87"/>
    <w:qFormat/>
    <w:uiPriority w:val="0"/>
    <w:pPr>
      <w:widowControl w:val="0"/>
      <w:spacing w:line="480" w:lineRule="exact"/>
      <w:ind w:firstLine="200" w:firstLineChars="200"/>
      <w:jc w:val="both"/>
    </w:pPr>
    <w:rPr>
      <w:rFonts w:ascii="Times New Roman" w:hAnsi="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2251">
    <w:name w:val="古典型 4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2252">
    <w:name w:val="简明型 12"/>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53">
    <w:name w:val="简明型 2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2254">
    <w:name w:val="简明型 3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2255">
    <w:name w:val="精巧型 1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tcPr>
        <w:tcBorders>
          <w:top w:val="single" w:color="000000" w:sz="6" w:space="0"/>
          <w:bottom w:val="single" w:color="000000" w:sz="12" w:space="0"/>
          <w:tl2br w:val="nil"/>
          <w:tr2bl w:val="nil"/>
        </w:tcBorders>
      </w:tcPr>
    </w:tblStylePr>
    <w:tblStylePr w:type="lastRow">
      <w:tcPr>
        <w:tcBorders>
          <w:top w:val="single" w:color="000000" w:sz="12" w:space="0"/>
          <w:tl2br w:val="nil"/>
          <w:tr2bl w:val="nil"/>
        </w:tcBorders>
        <w:shd w:val="pct25" w:color="800080" w:fill="FFFFFF"/>
      </w:tcPr>
    </w:tblStylePr>
    <w:tblStylePr w:type="firstCol">
      <w:tcPr>
        <w:tcBorders>
          <w:right w:val="single" w:color="000000" w:sz="12" w:space="0"/>
          <w:tl2br w:val="nil"/>
          <w:tr2bl w:val="nil"/>
        </w:tcBorders>
      </w:tcPr>
    </w:tblStylePr>
    <w:tblStylePr w:type="lastCol">
      <w:tcPr>
        <w:tcBorders>
          <w:left w:val="single" w:color="000000" w:sz="12" w:space="0"/>
          <w:tl2br w:val="nil"/>
          <w:tr2bl w:val="nil"/>
        </w:tcBorders>
      </w:tcPr>
    </w:tblStylePr>
    <w:tblStylePr w:type="band1Horz">
      <w:tcPr>
        <w:tcBorders>
          <w:bottom w:val="single" w:color="000000" w:sz="6"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56">
    <w:name w:val="精巧型 21"/>
    <w:basedOn w:val="87"/>
    <w:qFormat/>
    <w:uiPriority w:val="0"/>
    <w:pPr>
      <w:widowControl w:val="0"/>
      <w:spacing w:line="480" w:lineRule="exact"/>
      <w:ind w:firstLine="200" w:firstLineChars="200"/>
      <w:jc w:val="both"/>
    </w:pPr>
    <w:rPr>
      <w:rFonts w:ascii="Times New Roman" w:hAnsi="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57">
    <w:name w:val="立体型 1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2258">
    <w:name w:val="立体型 2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cPr>
      <w:shd w:val="solid" w:color="C0C0C0" w:fill="FFFFFF"/>
    </w:tc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259">
    <w:name w:val="立体型 32"/>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260">
    <w:name w:val="列表型 21"/>
    <w:basedOn w:val="87"/>
    <w:qFormat/>
    <w:uiPriority w:val="0"/>
    <w:pPr>
      <w:widowControl w:val="0"/>
      <w:spacing w:line="480" w:lineRule="exact"/>
      <w:ind w:firstLine="200" w:firstLineChars="200"/>
      <w:jc w:val="both"/>
    </w:pPr>
    <w:rPr>
      <w:rFonts w:ascii="Times New Roman" w:hAnsi="Times New Roman"/>
    </w:rPr>
    <w:tblPr>
      <w:tblBorders>
        <w:bottom w:val="single" w:color="808080" w:sz="12" w:space="0"/>
      </w:tblBorders>
      <w:tblCellMar>
        <w:top w:w="0" w:type="dxa"/>
        <w:left w:w="108" w:type="dxa"/>
        <w:bottom w:w="0" w:type="dxa"/>
        <w:right w:w="108" w:type="dxa"/>
      </w:tblCellMar>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2261">
    <w:name w:val="列表型 3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262">
    <w:name w:val="列表型 4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2263">
    <w:name w:val="列表型 5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264">
    <w:name w:val="列表型 6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cPr>
        <w:tcBorders>
          <w:bottom w:val="single" w:color="000000" w:sz="12" w:space="0"/>
          <w:tl2br w:val="nil"/>
          <w:tr2bl w:val="nil"/>
        </w:tcBorders>
      </w:tcPr>
    </w:tblStylePr>
    <w:tblStylePr w:type="firstCol">
      <w:rPr>
        <w:b/>
        <w:bCs/>
      </w:rPr>
      <w:tcPr>
        <w:tcBorders>
          <w:right w:val="single" w:color="000000" w:sz="12" w:space="0"/>
          <w:tl2br w:val="nil"/>
          <w:tr2bl w:val="nil"/>
        </w:tcBorders>
      </w:tcPr>
    </w:tblStylePr>
    <w:tblStylePr w:type="band1Horz">
      <w:tcPr>
        <w:tcBorders>
          <w:tl2br w:val="nil"/>
          <w:tr2bl w:val="nil"/>
        </w:tcBorders>
        <w:shd w:val="pct25" w:color="000000" w:fill="FFFFFF"/>
      </w:tcPr>
    </w:tblStylePr>
    <w:tblStylePr w:type="nwCell">
      <w:tcPr>
        <w:tcBorders>
          <w:tl2br w:val="single" w:color="000000" w:sz="6" w:space="0"/>
          <w:tr2bl w:val="nil"/>
        </w:tcBorders>
      </w:tcPr>
    </w:tblStylePr>
  </w:style>
  <w:style w:type="table" w:customStyle="1" w:styleId="2265">
    <w:name w:val="列表型 71"/>
    <w:basedOn w:val="87"/>
    <w:qFormat/>
    <w:uiPriority w:val="0"/>
    <w:pPr>
      <w:widowControl w:val="0"/>
      <w:spacing w:line="480" w:lineRule="exact"/>
      <w:ind w:firstLine="200" w:firstLineChars="200"/>
      <w:jc w:val="both"/>
    </w:pPr>
    <w:rPr>
      <w:rFonts w:ascii="Times New Roman" w:hAnsi="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2266">
    <w:name w:val="列表型 8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2267">
    <w:name w:val="流行型1"/>
    <w:basedOn w:val="87"/>
    <w:qFormat/>
    <w:uiPriority w:val="0"/>
    <w:pPr>
      <w:widowControl w:val="0"/>
      <w:spacing w:line="480" w:lineRule="exact"/>
      <w:ind w:firstLine="200" w:firstLineChars="20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268">
    <w:name w:val="竖列型 1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69">
    <w:name w:val="竖列型 21"/>
    <w:basedOn w:val="87"/>
    <w:qFormat/>
    <w:uiPriority w:val="0"/>
    <w:pPr>
      <w:widowControl w:val="0"/>
      <w:spacing w:line="480" w:lineRule="exact"/>
      <w:ind w:firstLine="200" w:firstLineChars="200"/>
      <w:jc w:val="both"/>
    </w:pPr>
    <w:rPr>
      <w:rFonts w:ascii="Times New Roman" w:hAnsi="Times New Roman"/>
      <w:b/>
      <w:bCs/>
    </w:rPr>
    <w:tblPr>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2270">
    <w:name w:val="竖列型 31"/>
    <w:basedOn w:val="87"/>
    <w:qFormat/>
    <w:uiPriority w:val="0"/>
    <w:pPr>
      <w:widowControl w:val="0"/>
      <w:spacing w:line="480" w:lineRule="exact"/>
      <w:ind w:firstLine="200" w:firstLineChars="200"/>
      <w:jc w:val="both"/>
    </w:pPr>
    <w:rPr>
      <w:rFonts w:ascii="Times New Roman" w:hAnsi="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2271">
    <w:name w:val="竖列型 41"/>
    <w:basedOn w:val="87"/>
    <w:qFormat/>
    <w:uiPriority w:val="0"/>
    <w:pPr>
      <w:widowControl w:val="0"/>
      <w:spacing w:line="480" w:lineRule="exact"/>
      <w:ind w:firstLine="200" w:firstLineChars="200"/>
      <w:jc w:val="both"/>
    </w:pPr>
    <w:rPr>
      <w:rFonts w:ascii="Times New Roman" w:hAnsi="Times New Roman"/>
    </w:rPr>
    <w:tblPr>
      <w:tblCellMar>
        <w:top w:w="0" w:type="dxa"/>
        <w:left w:w="108" w:type="dxa"/>
        <w:bottom w:w="0" w:type="dxa"/>
        <w:right w:w="108" w:type="dxa"/>
      </w:tblCellMar>
    </w:tbl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72">
    <w:name w:val="竖列型 51"/>
    <w:basedOn w:val="87"/>
    <w:qFormat/>
    <w:uiPriority w:val="0"/>
    <w:pPr>
      <w:widowControl w:val="0"/>
      <w:spacing w:line="480" w:lineRule="exact"/>
      <w:ind w:firstLine="200" w:firstLineChars="200"/>
      <w:jc w:val="both"/>
    </w:pPr>
    <w:rPr>
      <w:rFonts w:ascii="Times New Roman" w:hAnsi="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273">
    <w:name w:val="网格型 12"/>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74">
    <w:name w:val="网格型 21"/>
    <w:basedOn w:val="87"/>
    <w:qFormat/>
    <w:uiPriority w:val="0"/>
    <w:pPr>
      <w:widowControl w:val="0"/>
      <w:spacing w:line="480" w:lineRule="exact"/>
      <w:ind w:firstLine="200" w:firstLineChars="200"/>
      <w:jc w:val="both"/>
    </w:pPr>
    <w:rPr>
      <w:rFonts w:ascii="Times New Roman" w:hAnsi="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tl2br w:val="nil"/>
          <w:tr2bl w:val="nil"/>
        </w:tcBorders>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style>
  <w:style w:type="table" w:customStyle="1" w:styleId="2275">
    <w:name w:val="网格型 31"/>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cPr>
        <w:tcBorders>
          <w:bottom w:val="single" w:color="000000" w:sz="6" w:space="0"/>
          <w:tl2br w:val="nil"/>
          <w:tr2bl w:val="nil"/>
        </w:tcBorders>
        <w:shd w:val="pct30" w:color="FFFF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76">
    <w:name w:val="网格型 41"/>
    <w:basedOn w:val="87"/>
    <w:qFormat/>
    <w:uiPriority w:val="0"/>
    <w:pPr>
      <w:widowControl w:val="0"/>
      <w:spacing w:line="480" w:lineRule="exact"/>
      <w:ind w:firstLine="200" w:firstLineChars="200"/>
      <w:jc w:val="both"/>
    </w:pPr>
    <w:rPr>
      <w:rFonts w:ascii="Times New Roman" w:hAnsi="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2277">
    <w:name w:val="网格型 61"/>
    <w:basedOn w:val="87"/>
    <w:qFormat/>
    <w:uiPriority w:val="0"/>
    <w:pPr>
      <w:widowControl w:val="0"/>
      <w:spacing w:line="480" w:lineRule="exact"/>
      <w:ind w:firstLine="20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278">
    <w:name w:val="网格型 71"/>
    <w:basedOn w:val="87"/>
    <w:qFormat/>
    <w:uiPriority w:val="0"/>
    <w:pPr>
      <w:widowControl w:val="0"/>
      <w:spacing w:line="480" w:lineRule="exact"/>
      <w:ind w:firstLine="200" w:firstLineChars="20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79">
    <w:name w:val="网格型 81"/>
    <w:basedOn w:val="87"/>
    <w:qFormat/>
    <w:uiPriority w:val="0"/>
    <w:pPr>
      <w:widowControl w:val="0"/>
      <w:spacing w:line="480" w:lineRule="exact"/>
      <w:ind w:firstLine="200" w:firstLineChars="20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280">
    <w:name w:val="网页型 1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1">
    <w:name w:val="网页型 21"/>
    <w:basedOn w:val="87"/>
    <w:qFormat/>
    <w:uiPriority w:val="0"/>
    <w:pPr>
      <w:widowControl w:val="0"/>
      <w:spacing w:line="480" w:lineRule="exact"/>
      <w:ind w:firstLine="200" w:firstLineChars="200"/>
      <w:jc w:val="both"/>
    </w:pPr>
    <w:rPr>
      <w:rFonts w:ascii="Times New Roman" w:hAnsi="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2">
    <w:name w:val="网页型 31"/>
    <w:basedOn w:val="87"/>
    <w:qFormat/>
    <w:uiPriority w:val="0"/>
    <w:pPr>
      <w:widowControl w:val="0"/>
      <w:spacing w:line="480" w:lineRule="exact"/>
      <w:ind w:firstLine="200" w:firstLineChars="200"/>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cPr>
        <w:tcBorders>
          <w:tl2br w:val="nil"/>
          <w:tr2bl w:val="nil"/>
        </w:tcBorders>
      </w:tcPr>
    </w:tblStylePr>
  </w:style>
  <w:style w:type="table" w:customStyle="1" w:styleId="2283">
    <w:name w:val="专业型2"/>
    <w:basedOn w:val="87"/>
    <w:qFormat/>
    <w:uiPriority w:val="0"/>
    <w:pPr>
      <w:widowControl w:val="0"/>
      <w:spacing w:line="480" w:lineRule="exact"/>
      <w:ind w:firstLine="200" w:firstLineChars="20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284">
    <w:name w:val="毛的表格1"/>
    <w:basedOn w:val="87"/>
    <w:qFormat/>
    <w:uiPriority w:val="0"/>
    <w:pPr>
      <w:jc w:val="center"/>
    </w:pPr>
    <w:rPr>
      <w:rFonts w:ascii="Times New Roman" w:hAnsi="Times New Roman"/>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85">
    <w:name w:val="网格型3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6">
    <w:name w:val="报告书1"/>
    <w:basedOn w:val="87"/>
    <w:semiHidden/>
    <w:qFormat/>
    <w:uiPriority w:val="0"/>
    <w:rPr>
      <w:rFonts w:ascii="Times New Roman" w:hAnsi="Times New Roman"/>
      <w:sz w:val="18"/>
      <w:szCs w:val="18"/>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7">
    <w:name w:val="网格型14"/>
    <w:basedOn w:val="8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8">
    <w:name w:val="专业网格11"/>
    <w:basedOn w:val="87"/>
    <w:qFormat/>
    <w:uiPriority w:val="59"/>
    <w:pPr>
      <w:widowControl w:val="0"/>
      <w:spacing w:line="360" w:lineRule="auto"/>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89">
    <w:name w:val="网格型!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0">
    <w:name w:val="彩色型 21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291">
    <w:name w:val="古典型 11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92">
    <w:name w:val="浅色列表 - 强调文字颜色 11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293">
    <w:name w:val="中等深浅网格 3 - 强调文字颜色 1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4F81B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customStyle="1" w:styleId="2294">
    <w:name w:val="中等深浅网格 3 - 强调文字颜色 3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9BBB59"/>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customStyle="1" w:styleId="2295">
    <w:name w:val="中等深浅网格 3 - 强调文字颜色 21"/>
    <w:basedOn w:val="87"/>
    <w:qFormat/>
    <w:uiPriority w:val="69"/>
    <w:rPr>
      <w:rFonts w:ascii="Times New Roman" w:hAnsi="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CCE8CF"/>
      </w:r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cPr>
        <w:tcBorders>
          <w:top w:val="nil"/>
          <w:left w:val="single" w:color="CCE8CF" w:sz="24" w:space="0"/>
          <w:bottom w:val="nil"/>
          <w:right w:val="nil"/>
          <w:insideH w:val="nil"/>
          <w:insideV w:val="nil"/>
        </w:tcBorders>
        <w:shd w:val="clear" w:color="auto" w:fill="C0504D"/>
      </w:tcPr>
    </w:tblStylePr>
    <w:tblStylePr w:type="band1Vert">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customStyle="1" w:styleId="2296">
    <w:name w:val="彩色网格 - 强调文字颜色 21"/>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F2DBDB"/>
    </w:tcPr>
    <w:tblStylePr w:type="firstRow">
      <w:rPr>
        <w:b/>
        <w:bCs/>
      </w:rPr>
      <w:tcPr>
        <w:shd w:val="clear" w:color="auto" w:fill="E5B8B7"/>
      </w:tcPr>
    </w:tblStylePr>
    <w:tblStylePr w:type="lastRow">
      <w:rPr>
        <w:b/>
        <w:bCs/>
        <w:color w:val="000000"/>
      </w:rPr>
      <w:tcPr>
        <w:shd w:val="clear" w:color="auto" w:fill="E5B8B7"/>
      </w:tcPr>
    </w:tblStylePr>
    <w:tblStylePr w:type="firstCol">
      <w:rPr>
        <w:color w:val="CCE8CF"/>
      </w:rPr>
      <w:tcPr>
        <w:shd w:val="clear" w:color="auto" w:fill="943634"/>
      </w:tcPr>
    </w:tblStylePr>
    <w:tblStylePr w:type="lastCol">
      <w:rPr>
        <w:color w:val="CCE8CF"/>
      </w:rPr>
      <w:tcPr>
        <w:shd w:val="clear" w:color="auto" w:fill="943634"/>
      </w:tcPr>
    </w:tblStylePr>
    <w:tblStylePr w:type="band1Vert">
      <w:tcPr>
        <w:shd w:val="clear" w:color="auto" w:fill="DFA7A6"/>
      </w:tcPr>
    </w:tblStylePr>
    <w:tblStylePr w:type="band1Horz">
      <w:tcPr>
        <w:shd w:val="clear" w:color="auto" w:fill="DFA7A6"/>
      </w:tcPr>
    </w:tblStylePr>
  </w:style>
  <w:style w:type="table" w:customStyle="1" w:styleId="2297">
    <w:name w:val="彩色网格 - 强调文字颜色 31"/>
    <w:basedOn w:val="87"/>
    <w:qFormat/>
    <w:uiPriority w:val="73"/>
    <w:rPr>
      <w:rFonts w:ascii="Times New Roman" w:hAnsi="Times New Roman"/>
      <w:color w:val="000000"/>
    </w:rPr>
    <w:tblPr>
      <w:tblBorders>
        <w:insideH w:val="single" w:color="CCE8CF" w:sz="4" w:space="0"/>
      </w:tblBorders>
      <w:tblCellMar>
        <w:top w:w="0" w:type="dxa"/>
        <w:left w:w="108" w:type="dxa"/>
        <w:bottom w:w="0" w:type="dxa"/>
        <w:right w:w="108" w:type="dxa"/>
      </w:tblCellMar>
    </w:tblPr>
    <w:tcPr>
      <w:shd w:val="clear" w:color="auto" w:fill="EAF1DD"/>
    </w:tcPr>
    <w:tblStylePr w:type="firstRow">
      <w:rPr>
        <w:b/>
        <w:bCs/>
      </w:rPr>
      <w:tcPr>
        <w:shd w:val="clear" w:color="auto" w:fill="D6E3BC"/>
      </w:tcPr>
    </w:tblStylePr>
    <w:tblStylePr w:type="lastRow">
      <w:rPr>
        <w:b/>
        <w:bCs/>
        <w:color w:val="000000"/>
      </w:rPr>
      <w:tcPr>
        <w:shd w:val="clear" w:color="auto" w:fill="D6E3BC"/>
      </w:tcPr>
    </w:tblStylePr>
    <w:tblStylePr w:type="firstCol">
      <w:rPr>
        <w:color w:val="CCE8CF"/>
      </w:rPr>
      <w:tcPr>
        <w:shd w:val="clear" w:color="auto" w:fill="76923C"/>
      </w:tcPr>
    </w:tblStylePr>
    <w:tblStylePr w:type="lastCol">
      <w:rPr>
        <w:color w:val="CCE8CF"/>
      </w:rPr>
      <w:tcPr>
        <w:shd w:val="clear" w:color="auto" w:fill="76923C"/>
      </w:tcPr>
    </w:tblStylePr>
    <w:tblStylePr w:type="band1Vert">
      <w:tcPr>
        <w:shd w:val="clear" w:color="auto" w:fill="CDDDAC"/>
      </w:tcPr>
    </w:tblStylePr>
    <w:tblStylePr w:type="band1Horz">
      <w:tcPr>
        <w:shd w:val="clear" w:color="auto" w:fill="CDDDAC"/>
      </w:tcPr>
    </w:tblStylePr>
  </w:style>
  <w:style w:type="table" w:customStyle="1" w:styleId="2298">
    <w:name w:val="网格型121"/>
    <w:basedOn w:val="87"/>
    <w:qFormat/>
    <w:uiPriority w:val="0"/>
    <w:pPr>
      <w:widowControl w:val="0"/>
      <w:adjustRightInd w:val="0"/>
      <w:snapToGrid w:val="0"/>
      <w:spacing w:line="360" w:lineRule="auto"/>
      <w:jc w:val="both"/>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9">
    <w:name w:val="网格型!21"/>
    <w:basedOn w:val="87"/>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0">
    <w:name w:val="办公室表格样式2"/>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301">
    <w:name w:val="网格型13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2">
    <w:name w:val="典雅型12"/>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303">
    <w:name w:val="表格主题1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4">
    <w:name w:val="网格型22"/>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5">
    <w:name w:val="自选表格12"/>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306">
    <w:name w:val="表格主题1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7">
    <w:name w:val="表格主题22"/>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8">
    <w:name w:val="表格主题3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9">
    <w:name w:val="表格主题4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0">
    <w:name w:val="表格主题5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1">
    <w:name w:val="表格主题6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2">
    <w:name w:val="表格主题72"/>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3">
    <w:name w:val="专业型12"/>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14">
    <w:name w:val="立体型 312"/>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315">
    <w:name w:val="网格型41"/>
    <w:basedOn w:val="87"/>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6">
    <w:name w:val="办公室表格样式11"/>
    <w:basedOn w:val="87"/>
    <w:qFormat/>
    <w:uiPriority w:val="99"/>
    <w:pPr>
      <w:contextualSpacing/>
      <w:jc w:val="center"/>
    </w:pPr>
    <w:rPr>
      <w:rFonts w:ascii="Times New Roman" w:hAnsi="Times New Roman"/>
    </w:r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317">
    <w:name w:val="网格型11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8">
    <w:name w:val="典雅型111"/>
    <w:basedOn w:val="87"/>
    <w:qFormat/>
    <w:uiPriority w:val="0"/>
    <w:pPr>
      <w:widowControl w:val="0"/>
      <w:jc w:val="center"/>
    </w:pPr>
    <w:rPr>
      <w:rFonts w:ascii="Times New Roman" w:hAnsi="Times New Roman" w:eastAsia="Arial"/>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vAlign w:val="center"/>
    </w:tcPr>
    <w:tblStylePr w:type="firstRow">
      <w:rPr>
        <w:caps/>
        <w:color w:val="auto"/>
      </w:rPr>
      <w:tcPr>
        <w:tcBorders>
          <w:tl2br w:val="nil"/>
          <w:tr2bl w:val="nil"/>
        </w:tcBorders>
      </w:tcPr>
    </w:tblStylePr>
  </w:style>
  <w:style w:type="table" w:customStyle="1" w:styleId="2319">
    <w:name w:val="表格主题8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0">
    <w:name w:val="网格型2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1">
    <w:name w:val="自选表格111"/>
    <w:basedOn w:val="87"/>
    <w:qFormat/>
    <w:uiPriority w:val="99"/>
    <w:pPr>
      <w:adjustRightInd w:val="0"/>
      <w:snapToGrid w:val="0"/>
      <w:spacing w:line="360" w:lineRule="auto"/>
      <w:jc w:val="both"/>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hint="default" w:ascii="Times New Roman" w:hAnsi="Times New Roman" w:eastAsia="宋体" w:cs="Times New Roman"/>
        <w:sz w:val="21"/>
        <w:szCs w:val="21"/>
      </w:rPr>
      <w:tcPr>
        <w:tcBorders>
          <w:top w:val="single" w:color="auto" w:sz="12" w:space="0"/>
        </w:tcBorders>
      </w:tcPr>
    </w:tblStylePr>
    <w:tblStylePr w:type="lastRow">
      <w:rPr>
        <w:rFonts w:hint="default" w:ascii="Times New Roman" w:hAnsi="Times New Roman" w:eastAsia="宋体" w:cs="Times New Roman"/>
        <w:caps w:val="0"/>
        <w:smallCaps w:val="0"/>
        <w:strike w:val="0"/>
        <w:dstrike w:val="0"/>
        <w:vanish w:val="0"/>
        <w:sz w:val="21"/>
        <w:szCs w:val="21"/>
        <w:u w:val="none"/>
      </w:rPr>
      <w:tcPr>
        <w:tcBorders>
          <w:bottom w:val="single" w:color="000000" w:sz="12" w:space="0"/>
        </w:tcBorders>
        <w:vAlign w:val="bottom"/>
      </w:tcPr>
    </w:tblStylePr>
    <w:tblStylePr w:type="firstCol">
      <w:tcPr>
        <w:tcBorders>
          <w:left w:val="single" w:color="auto" w:sz="12" w:space="0"/>
        </w:tcBorders>
      </w:tcPr>
    </w:tblStylePr>
    <w:tblStylePr w:type="lastCol">
      <w:tcPr>
        <w:tcBorders>
          <w:bottom w:val="single" w:color="auto" w:sz="12" w:space="0"/>
          <w:right w:val="single" w:color="auto" w:sz="12" w:space="0"/>
        </w:tcBorders>
      </w:tcPr>
    </w:tblStylePr>
  </w:style>
  <w:style w:type="table" w:customStyle="1" w:styleId="2322">
    <w:name w:val="表格主题211"/>
    <w:basedOn w:val="89"/>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3">
    <w:name w:val="表格主题3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4">
    <w:name w:val="表格主题4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5">
    <w:name w:val="表格主题5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6">
    <w:name w:val="表格主题6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7">
    <w:name w:val="表格主题711"/>
    <w:basedOn w:val="87"/>
    <w:qFormat/>
    <w:uiPriority w:val="0"/>
    <w:pPr>
      <w:widowControl w:val="0"/>
      <w:adjustRightInd w:val="0"/>
      <w:snapToGrid w:val="0"/>
      <w:spacing w:line="360" w:lineRule="auto"/>
      <w:ind w:firstLine="59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28">
    <w:name w:val="专业型1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329">
    <w:name w:val="网格型3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0">
    <w:name w:val="立体型 3111"/>
    <w:basedOn w:val="87"/>
    <w:qFormat/>
    <w:uiPriority w:val="0"/>
    <w:pPr>
      <w:widowControl w:val="0"/>
      <w:jc w:val="both"/>
    </w:pPr>
    <w:rPr>
      <w:rFonts w:ascii="Times New Roman" w:hAnsi="Times New Roman"/>
    </w:rPr>
    <w:tblPr>
      <w:tblCellMar>
        <w:top w:w="0" w:type="dxa"/>
        <w:left w:w="108" w:type="dxa"/>
        <w:bottom w:w="0" w:type="dxa"/>
        <w:right w:w="108" w:type="dxa"/>
      </w:tblCellMar>
    </w:tbl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2331">
    <w:name w:val="彩色型 221"/>
    <w:basedOn w:val="87"/>
    <w:qFormat/>
    <w:uiPriority w:val="0"/>
    <w:pPr>
      <w:widowControl w:val="0"/>
      <w:jc w:val="both"/>
    </w:pPr>
    <w:rPr>
      <w:rFonts w:ascii="Times New Roman" w:hAnsi="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332">
    <w:name w:val="简明型 111"/>
    <w:basedOn w:val="87"/>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33">
    <w:name w:val="网格型 111"/>
    <w:basedOn w:val="87"/>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34">
    <w:name w:val="古典型 121"/>
    <w:basedOn w:val="87"/>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35">
    <w:name w:val="彩色型 311"/>
    <w:basedOn w:val="87"/>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2336">
    <w:name w:val="浅色列表 - 强调文字颜色 121"/>
    <w:basedOn w:val="87"/>
    <w:qFormat/>
    <w:uiPriority w:val="61"/>
    <w:rPr>
      <w:rFonts w:ascii="Times New Roman" w:hAnsi="Times New Roman"/>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line="240" w:lineRule="auto"/>
      </w:pPr>
      <w:rPr>
        <w:b/>
        <w:bCs/>
        <w:color w:val="CCE8C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337">
    <w:name w:val="网格型-无边竖线1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8">
    <w:name w:val="网格型-无边竖线21"/>
    <w:basedOn w:val="8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39">
    <w:name w:val="CM6"/>
    <w:basedOn w:val="251"/>
    <w:next w:val="251"/>
    <w:qFormat/>
    <w:uiPriority w:val="0"/>
    <w:pPr>
      <w:spacing w:line="468" w:lineRule="atLeast"/>
    </w:pPr>
    <w:rPr>
      <w:rFonts w:ascii="黑体" w:eastAsia="黑体" w:cs="黑体"/>
      <w:color w:val="auto"/>
    </w:rPr>
  </w:style>
  <w:style w:type="character" w:customStyle="1" w:styleId="2340">
    <w:name w:val="apple-converted-space"/>
    <w:qFormat/>
    <w:uiPriority w:val="0"/>
  </w:style>
  <w:style w:type="paragraph" w:customStyle="1" w:styleId="2341">
    <w:name w:val="6-表头"/>
    <w:basedOn w:val="1"/>
    <w:qFormat/>
    <w:uiPriority w:val="0"/>
    <w:pPr>
      <w:autoSpaceDE w:val="0"/>
      <w:autoSpaceDN w:val="0"/>
      <w:adjustRightInd w:val="0"/>
      <w:spacing w:beforeLines="70"/>
      <w:jc w:val="center"/>
    </w:pPr>
    <w:rPr>
      <w:rFonts w:ascii="Times New Roman" w:hAnsi="Times New Roman" w:eastAsia="宋体" w:cs="Times New Roman"/>
      <w:b/>
      <w:bCs/>
      <w:szCs w:val="21"/>
    </w:rPr>
  </w:style>
  <w:style w:type="paragraph" w:customStyle="1" w:styleId="2342">
    <w:name w:val="Char Char Char Char Char2 Char Char Char Char5"/>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2343">
    <w:name w:val="Char Char Char Char Char Char Char Char Char8"/>
    <w:basedOn w:val="1"/>
    <w:qFormat/>
    <w:uiPriority w:val="0"/>
    <w:rPr>
      <w:rFonts w:ascii="Times New Roman" w:hAnsi="Times New Roman" w:eastAsia="宋体" w:cs="Times New Roman"/>
      <w:szCs w:val="24"/>
    </w:rPr>
  </w:style>
  <w:style w:type="character" w:customStyle="1" w:styleId="2344">
    <w:name w:val="Char Char52"/>
    <w:qFormat/>
    <w:uiPriority w:val="0"/>
    <w:rPr>
      <w:rFonts w:ascii="Arial" w:hAnsi="Arial" w:eastAsia="黑体"/>
      <w:sz w:val="24"/>
      <w:szCs w:val="24"/>
      <w:lang w:val="en-US" w:eastAsia="zh-CN" w:bidi="ar-SA"/>
    </w:rPr>
  </w:style>
  <w:style w:type="character" w:customStyle="1" w:styleId="2345">
    <w:name w:val="Char Char44"/>
    <w:qFormat/>
    <w:uiPriority w:val="0"/>
    <w:rPr>
      <w:rFonts w:ascii="Arial" w:hAnsi="Arial" w:eastAsia="黑体"/>
      <w:sz w:val="21"/>
      <w:szCs w:val="21"/>
      <w:lang w:val="en-US" w:eastAsia="zh-CN" w:bidi="ar-SA"/>
    </w:rPr>
  </w:style>
  <w:style w:type="paragraph" w:customStyle="1" w:styleId="2346">
    <w:name w:val="正文6"/>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347">
    <w:name w:val="Char16"/>
    <w:basedOn w:val="1"/>
    <w:qFormat/>
    <w:uiPriority w:val="0"/>
    <w:rPr>
      <w:rFonts w:ascii="Times New Roman" w:hAnsi="Times New Roman" w:eastAsia="宋体" w:cs="Times New Roman"/>
      <w:szCs w:val="24"/>
    </w:rPr>
  </w:style>
  <w:style w:type="paragraph" w:customStyle="1" w:styleId="2348">
    <w:name w:val="Char Char Char1 Char Char Char Char4"/>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2349">
    <w:name w:val="Char Char Char Char Char Char Char Char Char Char5"/>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350">
    <w:name w:val="Char Char Char Char Char Char1 Char4"/>
    <w:basedOn w:val="1"/>
    <w:qFormat/>
    <w:uiPriority w:val="0"/>
    <w:rPr>
      <w:rFonts w:ascii="Times New Roman" w:hAnsi="Times New Roman" w:eastAsia="宋体" w:cs="Times New Roman"/>
      <w:szCs w:val="24"/>
    </w:rPr>
  </w:style>
  <w:style w:type="paragraph" w:customStyle="1" w:styleId="2351">
    <w:name w:val="Char1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2352">
    <w:name w:val="Char2 Char Char Char Char Char Char Char Char Char Char Char Char Char Char Char4"/>
    <w:basedOn w:val="1"/>
    <w:qFormat/>
    <w:uiPriority w:val="0"/>
    <w:rPr>
      <w:rFonts w:ascii="Times New Roman" w:hAnsi="Times New Roman" w:eastAsia="宋体" w:cs="Times New Roman"/>
      <w:szCs w:val="24"/>
    </w:rPr>
  </w:style>
  <w:style w:type="paragraph" w:customStyle="1" w:styleId="2353">
    <w:name w:val="Char Char1 Char3"/>
    <w:basedOn w:val="1"/>
    <w:qFormat/>
    <w:uiPriority w:val="0"/>
    <w:pPr>
      <w:adjustRightInd w:val="0"/>
      <w:spacing w:line="360" w:lineRule="atLeast"/>
      <w:textAlignment w:val="baseline"/>
    </w:pPr>
    <w:rPr>
      <w:rFonts w:ascii="Tahoma" w:hAnsi="Tahoma" w:eastAsia="宋体" w:cs="Times New Roman"/>
      <w:sz w:val="24"/>
      <w:szCs w:val="20"/>
    </w:rPr>
  </w:style>
  <w:style w:type="paragraph" w:customStyle="1" w:styleId="2354">
    <w:name w:val="正文文本 34"/>
    <w:basedOn w:val="1"/>
    <w:qFormat/>
    <w:uiPriority w:val="0"/>
    <w:pPr>
      <w:adjustRightInd w:val="0"/>
      <w:spacing w:line="360" w:lineRule="atLeast"/>
      <w:jc w:val="center"/>
      <w:textAlignment w:val="baseline"/>
    </w:pPr>
    <w:rPr>
      <w:rFonts w:ascii="仿宋体" w:hAnsi="宋体" w:eastAsia="仿宋体" w:cs="Times New Roman"/>
      <w:kern w:val="0"/>
      <w:sz w:val="24"/>
      <w:szCs w:val="20"/>
    </w:rPr>
  </w:style>
  <w:style w:type="paragraph" w:customStyle="1" w:styleId="2355">
    <w:name w:val="纯文本4"/>
    <w:basedOn w:val="1"/>
    <w:qFormat/>
    <w:uiPriority w:val="0"/>
    <w:pPr>
      <w:adjustRightInd w:val="0"/>
    </w:pPr>
    <w:rPr>
      <w:rFonts w:hint="eastAsia" w:ascii="宋体" w:hAnsi="Times New Roman" w:eastAsia="宋体" w:cs="Times New Roman"/>
      <w:kern w:val="0"/>
      <w:szCs w:val="20"/>
    </w:rPr>
  </w:style>
  <w:style w:type="character" w:customStyle="1" w:styleId="2356">
    <w:name w:val="字元 Char Char2"/>
    <w:qFormat/>
    <w:uiPriority w:val="0"/>
    <w:rPr>
      <w:rFonts w:ascii="黑体" w:eastAsia="黑体"/>
      <w:bCs/>
      <w:color w:val="000000"/>
      <w:kern w:val="2"/>
      <w:sz w:val="30"/>
      <w:szCs w:val="24"/>
      <w:lang w:val="en-US" w:eastAsia="zh-CN" w:bidi="ar-SA"/>
    </w:rPr>
  </w:style>
  <w:style w:type="character" w:customStyle="1" w:styleId="2357">
    <w:name w:val="Char Char103"/>
    <w:qFormat/>
    <w:uiPriority w:val="0"/>
    <w:rPr>
      <w:rFonts w:eastAsia="宋体"/>
      <w:b/>
      <w:bCs/>
      <w:kern w:val="44"/>
      <w:sz w:val="44"/>
      <w:szCs w:val="44"/>
      <w:lang w:val="en-US" w:eastAsia="zh-CN" w:bidi="ar-SA"/>
    </w:rPr>
  </w:style>
  <w:style w:type="character" w:customStyle="1" w:styleId="2358">
    <w:name w:val="Char Char73"/>
    <w:qFormat/>
    <w:uiPriority w:val="0"/>
    <w:rPr>
      <w:rFonts w:eastAsia="宋体"/>
      <w:kern w:val="2"/>
      <w:sz w:val="18"/>
      <w:szCs w:val="18"/>
      <w:lang w:val="en-US" w:eastAsia="zh-CN" w:bidi="ar-SA"/>
    </w:rPr>
  </w:style>
  <w:style w:type="character" w:customStyle="1" w:styleId="2359">
    <w:name w:val="Char Char34"/>
    <w:qFormat/>
    <w:uiPriority w:val="0"/>
    <w:rPr>
      <w:rFonts w:eastAsia="宋体"/>
      <w:kern w:val="2"/>
      <w:sz w:val="18"/>
      <w:lang w:val="en-US" w:eastAsia="zh-CN" w:bidi="ar-SA"/>
    </w:rPr>
  </w:style>
  <w:style w:type="character" w:customStyle="1" w:styleId="2360">
    <w:name w:val="Char Char93"/>
    <w:qFormat/>
    <w:uiPriority w:val="0"/>
    <w:rPr>
      <w:rFonts w:ascii="Arial" w:hAnsi="Arial" w:eastAsia="黑体"/>
      <w:sz w:val="24"/>
      <w:szCs w:val="24"/>
      <w:lang w:val="en-US" w:eastAsia="zh-CN" w:bidi="ar-SA"/>
    </w:rPr>
  </w:style>
  <w:style w:type="character" w:customStyle="1" w:styleId="2361">
    <w:name w:val="Char Char62"/>
    <w:qFormat/>
    <w:uiPriority w:val="0"/>
    <w:rPr>
      <w:rFonts w:eastAsia="宋体"/>
      <w:kern w:val="2"/>
      <w:sz w:val="18"/>
      <w:lang w:val="en-US" w:eastAsia="zh-CN" w:bidi="ar-SA"/>
    </w:rPr>
  </w:style>
  <w:style w:type="character" w:customStyle="1" w:styleId="2362">
    <w:name w:val="Char Char82"/>
    <w:qFormat/>
    <w:uiPriority w:val="0"/>
    <w:rPr>
      <w:rFonts w:eastAsia="宋体"/>
      <w:kern w:val="2"/>
      <w:sz w:val="18"/>
      <w:szCs w:val="18"/>
      <w:lang w:val="en-US" w:eastAsia="zh-CN" w:bidi="ar-SA"/>
    </w:rPr>
  </w:style>
  <w:style w:type="character" w:customStyle="1" w:styleId="2363">
    <w:name w:val="列表 Char1"/>
    <w:qFormat/>
    <w:uiPriority w:val="0"/>
    <w:rPr>
      <w:rFonts w:ascii="黑体" w:hAnsi="Times New Roman" w:eastAsia="黑体" w:cs="Times New Roman"/>
      <w:szCs w:val="20"/>
    </w:rPr>
  </w:style>
  <w:style w:type="character" w:customStyle="1" w:styleId="2364">
    <w:name w:val="ht1"/>
    <w:qFormat/>
    <w:uiPriority w:val="0"/>
    <w:rPr>
      <w:rFonts w:ascii="黑体" w:eastAsia="黑体"/>
      <w:b/>
      <w:bCs/>
    </w:rPr>
  </w:style>
  <w:style w:type="paragraph" w:customStyle="1" w:styleId="2365">
    <w:name w:val="Char Char Char1 Char5"/>
    <w:basedOn w:val="1"/>
    <w:next w:val="1"/>
    <w:qFormat/>
    <w:uiPriority w:val="0"/>
    <w:pPr>
      <w:keepNext/>
      <w:keepLines/>
      <w:widowControl/>
      <w:adjustRightInd w:val="0"/>
      <w:spacing w:before="40" w:after="40" w:line="360" w:lineRule="auto"/>
      <w:ind w:firstLine="200" w:firstLineChars="200"/>
      <w:textAlignment w:val="baseline"/>
      <w:outlineLvl w:val="3"/>
    </w:pPr>
    <w:rPr>
      <w:rFonts w:ascii="Times New Roman" w:hAnsi="Times New Roman" w:eastAsia="仿宋_GB2312" w:cs="宋体"/>
      <w:b/>
      <w:kern w:val="0"/>
      <w:sz w:val="24"/>
      <w:szCs w:val="28"/>
    </w:rPr>
  </w:style>
  <w:style w:type="paragraph" w:customStyle="1" w:styleId="2366">
    <w:name w:val="Char Char Char Char Char Char Char Char Char Char Char Char Char Char Char Char Char Char4"/>
    <w:basedOn w:val="1"/>
    <w:qFormat/>
    <w:uiPriority w:val="0"/>
    <w:rPr>
      <w:rFonts w:ascii="Times New Roman" w:hAnsi="Times New Roman" w:eastAsia="宋体" w:cs="Times New Roman"/>
      <w:szCs w:val="24"/>
    </w:rPr>
  </w:style>
  <w:style w:type="paragraph" w:customStyle="1" w:styleId="2367">
    <w:name w:val="列出段落5"/>
    <w:basedOn w:val="1"/>
    <w:qFormat/>
    <w:uiPriority w:val="0"/>
    <w:pPr>
      <w:ind w:firstLine="420" w:firstLineChars="200"/>
    </w:pPr>
    <w:rPr>
      <w:rFonts w:ascii="Times New Roman" w:hAnsi="Times New Roman" w:eastAsia="宋体" w:cs="Times New Roman"/>
      <w:szCs w:val="20"/>
    </w:rPr>
  </w:style>
  <w:style w:type="character" w:customStyle="1" w:styleId="2368">
    <w:name w:val="Char Char193"/>
    <w:qFormat/>
    <w:uiPriority w:val="0"/>
    <w:rPr>
      <w:rFonts w:ascii="Times New Roman" w:hAnsi="Times New Roman"/>
      <w:b/>
      <w:bCs/>
      <w:iCs/>
      <w:sz w:val="28"/>
      <w:szCs w:val="28"/>
      <w:lang w:bidi="en-US"/>
    </w:rPr>
  </w:style>
  <w:style w:type="character" w:customStyle="1" w:styleId="2369">
    <w:name w:val="Char Char124"/>
    <w:qFormat/>
    <w:uiPriority w:val="0"/>
    <w:rPr>
      <w:rFonts w:eastAsia="宋体"/>
      <w:sz w:val="24"/>
      <w:lang w:val="en-US" w:eastAsia="zh-CN" w:bidi="ar-SA"/>
    </w:rPr>
  </w:style>
  <w:style w:type="paragraph" w:customStyle="1" w:styleId="2370">
    <w:name w:val="日期4"/>
    <w:basedOn w:val="1"/>
    <w:next w:val="1"/>
    <w:qFormat/>
    <w:uiPriority w:val="0"/>
    <w:pPr>
      <w:adjustRightInd w:val="0"/>
      <w:jc w:val="left"/>
      <w:textAlignment w:val="baseline"/>
    </w:pPr>
    <w:rPr>
      <w:rFonts w:ascii="Times New Roman" w:hAnsi="Times New Roman" w:eastAsia="宋体" w:cs="Times New Roman"/>
      <w:sz w:val="28"/>
      <w:szCs w:val="20"/>
    </w:rPr>
  </w:style>
  <w:style w:type="paragraph" w:customStyle="1" w:styleId="2371">
    <w:name w:val="Char Char Char Char Char Char Char Char Char Char Char1 Char Char Char Char Char Char Char3"/>
    <w:basedOn w:val="1"/>
    <w:qFormat/>
    <w:uiPriority w:val="0"/>
    <w:rPr>
      <w:rFonts w:ascii="Times New Roman" w:hAnsi="Times New Roman" w:eastAsia="宋体" w:cs="Times New Roman"/>
      <w:szCs w:val="24"/>
    </w:rPr>
  </w:style>
  <w:style w:type="character" w:customStyle="1" w:styleId="2372">
    <w:name w:val="Char Char163"/>
    <w:qFormat/>
    <w:uiPriority w:val="0"/>
    <w:rPr>
      <w:rFonts w:eastAsia="宋体"/>
      <w:kern w:val="2"/>
      <w:sz w:val="21"/>
      <w:szCs w:val="24"/>
      <w:lang w:val="en-US" w:eastAsia="zh-CN" w:bidi="ar-SA"/>
    </w:rPr>
  </w:style>
  <w:style w:type="character" w:customStyle="1" w:styleId="2373">
    <w:name w:val="Char Char183"/>
    <w:qFormat/>
    <w:uiPriority w:val="0"/>
    <w:rPr>
      <w:rFonts w:ascii="Arial" w:hAnsi="Arial" w:eastAsia="黑体"/>
      <w:b/>
      <w:bCs/>
      <w:kern w:val="2"/>
      <w:sz w:val="32"/>
      <w:szCs w:val="32"/>
      <w:lang w:val="en-US" w:eastAsia="zh-CN" w:bidi="ar-SA"/>
    </w:rPr>
  </w:style>
  <w:style w:type="character" w:customStyle="1" w:styleId="2374">
    <w:name w:val="Char Char173"/>
    <w:qFormat/>
    <w:uiPriority w:val="0"/>
    <w:rPr>
      <w:rFonts w:eastAsia="宋体"/>
      <w:b/>
      <w:bCs/>
      <w:kern w:val="2"/>
      <w:sz w:val="32"/>
      <w:szCs w:val="32"/>
      <w:lang w:val="en-US" w:eastAsia="zh-CN" w:bidi="ar-SA"/>
    </w:rPr>
  </w:style>
  <w:style w:type="character" w:customStyle="1" w:styleId="2375">
    <w:name w:val="Char Char134"/>
    <w:qFormat/>
    <w:uiPriority w:val="0"/>
    <w:rPr>
      <w:rFonts w:eastAsia="宋体"/>
      <w:kern w:val="2"/>
      <w:sz w:val="18"/>
      <w:szCs w:val="18"/>
      <w:lang w:val="en-US" w:eastAsia="zh-CN" w:bidi="ar-SA"/>
    </w:rPr>
  </w:style>
  <w:style w:type="character" w:customStyle="1" w:styleId="2376">
    <w:name w:val="Char Char153"/>
    <w:qFormat/>
    <w:locked/>
    <w:uiPriority w:val="0"/>
    <w:rPr>
      <w:rFonts w:ascii="宋体" w:eastAsia="宋体" w:cs="宋体"/>
      <w:sz w:val="24"/>
      <w:szCs w:val="24"/>
      <w:lang w:val="en-US" w:eastAsia="zh-CN" w:bidi="ar-SA"/>
    </w:rPr>
  </w:style>
  <w:style w:type="paragraph" w:customStyle="1" w:styleId="2377">
    <w:name w:val="Char3 Char Char Char Char Char Char3"/>
    <w:basedOn w:val="1"/>
    <w:qFormat/>
    <w:uiPriority w:val="0"/>
    <w:pPr>
      <w:widowControl/>
      <w:jc w:val="left"/>
    </w:pPr>
    <w:rPr>
      <w:rFonts w:ascii="宋体" w:hAnsi="宋体" w:eastAsia="宋体" w:cs="宋体"/>
      <w:szCs w:val="24"/>
    </w:rPr>
  </w:style>
  <w:style w:type="paragraph" w:customStyle="1" w:styleId="2378">
    <w:name w:val="表小5"/>
    <w:basedOn w:val="1"/>
    <w:qFormat/>
    <w:uiPriority w:val="0"/>
    <w:pPr>
      <w:tabs>
        <w:tab w:val="left" w:pos="0"/>
        <w:tab w:val="left" w:pos="2619"/>
      </w:tabs>
      <w:snapToGrid w:val="0"/>
      <w:jc w:val="center"/>
    </w:pPr>
    <w:rPr>
      <w:rFonts w:ascii="Times New Roman" w:hAnsi="宋体" w:eastAsia="宋体" w:cs="Times New Roman"/>
      <w:spacing w:val="6"/>
      <w:szCs w:val="20"/>
    </w:rPr>
  </w:style>
  <w:style w:type="paragraph" w:customStyle="1" w:styleId="2379">
    <w:name w:val="样式 小四 行距: 1.5 倍行距"/>
    <w:basedOn w:val="1"/>
    <w:qFormat/>
    <w:uiPriority w:val="0"/>
    <w:pPr>
      <w:spacing w:line="360" w:lineRule="auto"/>
      <w:ind w:firstLine="480" w:firstLineChars="200"/>
    </w:pPr>
    <w:rPr>
      <w:rFonts w:ascii="Times New Roman" w:hAnsi="Times New Roman" w:eastAsia="宋体" w:cs="Times New Roman"/>
      <w:kern w:val="0"/>
      <w:sz w:val="28"/>
      <w:szCs w:val="20"/>
    </w:rPr>
  </w:style>
  <w:style w:type="paragraph" w:customStyle="1" w:styleId="2380">
    <w:name w:val="二级标题 Char Char Char"/>
    <w:basedOn w:val="1"/>
    <w:next w:val="1"/>
    <w:qFormat/>
    <w:uiPriority w:val="0"/>
    <w:pPr>
      <w:spacing w:line="529" w:lineRule="exact"/>
      <w:ind w:firstLine="200" w:firstLineChars="200"/>
    </w:pPr>
    <w:rPr>
      <w:rFonts w:ascii="宋体" w:hAnsi="宋体" w:eastAsia="宋体" w:cs="宋体"/>
      <w:sz w:val="24"/>
      <w:szCs w:val="24"/>
    </w:rPr>
  </w:style>
  <w:style w:type="paragraph" w:customStyle="1" w:styleId="2381">
    <w:name w:val="正文排版"/>
    <w:basedOn w:val="1"/>
    <w:qFormat/>
    <w:uiPriority w:val="0"/>
    <w:pPr>
      <w:spacing w:line="500" w:lineRule="exact"/>
      <w:ind w:firstLine="560" w:firstLineChars="200"/>
    </w:pPr>
    <w:rPr>
      <w:rFonts w:ascii="宋体" w:hAnsi="宋体" w:eastAsia="宋体" w:cs="Times New Roman"/>
      <w:color w:val="000000"/>
      <w:sz w:val="28"/>
      <w:szCs w:val="28"/>
    </w:rPr>
  </w:style>
  <w:style w:type="paragraph" w:customStyle="1" w:styleId="2382">
    <w:name w:val="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character" w:customStyle="1" w:styleId="2383">
    <w:name w:val="ft42"/>
    <w:qFormat/>
    <w:uiPriority w:val="0"/>
    <w:rPr>
      <w:rFonts w:hint="default" w:ascii="Times" w:hAnsi="Times" w:cs="Times"/>
      <w:color w:val="000000"/>
      <w:sz w:val="27"/>
      <w:szCs w:val="27"/>
    </w:rPr>
  </w:style>
  <w:style w:type="character" w:customStyle="1" w:styleId="2384">
    <w:name w:val="ft44"/>
    <w:qFormat/>
    <w:uiPriority w:val="0"/>
    <w:rPr>
      <w:rFonts w:hint="default" w:ascii="Times" w:hAnsi="Times" w:cs="Times"/>
      <w:color w:val="000000"/>
      <w:sz w:val="11"/>
      <w:szCs w:val="11"/>
    </w:rPr>
  </w:style>
  <w:style w:type="character" w:customStyle="1" w:styleId="2385">
    <w:name w:val="ft610"/>
    <w:qFormat/>
    <w:uiPriority w:val="0"/>
    <w:rPr>
      <w:rFonts w:hint="default" w:ascii="Times" w:hAnsi="Times" w:cs="Times"/>
      <w:color w:val="000000"/>
      <w:sz w:val="24"/>
      <w:szCs w:val="24"/>
    </w:rPr>
  </w:style>
  <w:style w:type="character" w:customStyle="1" w:styleId="2386">
    <w:name w:val="ft183"/>
    <w:qFormat/>
    <w:uiPriority w:val="0"/>
    <w:rPr>
      <w:rFonts w:hint="default" w:ascii="Times" w:hAnsi="Times" w:cs="Times"/>
      <w:color w:val="000000"/>
      <w:spacing w:val="345"/>
      <w:sz w:val="24"/>
      <w:szCs w:val="24"/>
    </w:rPr>
  </w:style>
  <w:style w:type="character" w:customStyle="1" w:styleId="2387">
    <w:name w:val="jj1"/>
    <w:qFormat/>
    <w:uiPriority w:val="0"/>
    <w:rPr>
      <w:spacing w:val="300"/>
    </w:rPr>
  </w:style>
  <w:style w:type="character" w:customStyle="1" w:styleId="2388">
    <w:name w:val="wangyong1"/>
    <w:qFormat/>
    <w:uiPriority w:val="0"/>
    <w:rPr>
      <w:rFonts w:hint="default"/>
      <w:color w:val="000000"/>
      <w:spacing w:val="280"/>
      <w:sz w:val="18"/>
      <w:szCs w:val="18"/>
      <w:u w:val="none"/>
    </w:rPr>
  </w:style>
  <w:style w:type="character" w:customStyle="1" w:styleId="2389">
    <w:name w:val="第五层条 Char Char"/>
    <w:qFormat/>
    <w:uiPriority w:val="0"/>
    <w:rPr>
      <w:rFonts w:ascii="Arial" w:hAnsi="Arial" w:eastAsia="黑体"/>
      <w:b/>
      <w:bCs/>
      <w:kern w:val="2"/>
      <w:sz w:val="24"/>
      <w:szCs w:val="24"/>
      <w:lang w:val="en-US" w:eastAsia="zh-CN" w:bidi="ar-SA"/>
    </w:rPr>
  </w:style>
  <w:style w:type="character" w:customStyle="1" w:styleId="2390">
    <w:name w:val="表中文字 Char Char"/>
    <w:qFormat/>
    <w:uiPriority w:val="0"/>
    <w:rPr>
      <w:rFonts w:ascii="宋体" w:hAnsi="宋体" w:eastAsia="宋体"/>
      <w:kern w:val="2"/>
      <w:sz w:val="24"/>
      <w:szCs w:val="24"/>
      <w:lang w:val="en-US" w:eastAsia="zh-CN" w:bidi="ar-SA"/>
    </w:rPr>
  </w:style>
  <w:style w:type="character" w:customStyle="1" w:styleId="2391">
    <w:name w:val="14red1"/>
    <w:qFormat/>
    <w:uiPriority w:val="0"/>
    <w:rPr>
      <w:color w:val="FF0000"/>
      <w:sz w:val="21"/>
      <w:szCs w:val="21"/>
      <w:u w:val="none"/>
    </w:rPr>
  </w:style>
  <w:style w:type="paragraph" w:customStyle="1" w:styleId="2392">
    <w:name w:val="表格字"/>
    <w:basedOn w:val="66"/>
    <w:qFormat/>
    <w:uiPriority w:val="0"/>
    <w:pPr>
      <w:adjustRightInd/>
      <w:spacing w:line="380" w:lineRule="exact"/>
      <w:ind w:left="0" w:leftChars="0" w:right="0" w:rightChars="0" w:firstLine="0" w:firstLineChars="0"/>
      <w:jc w:val="center"/>
    </w:pPr>
    <w:rPr>
      <w:rFonts w:ascii="宋体" w:hAnsi="宋体" w:eastAsia="宋体"/>
      <w:szCs w:val="21"/>
    </w:rPr>
  </w:style>
  <w:style w:type="character" w:customStyle="1" w:styleId="2393">
    <w:name w:val="表文字 Char1"/>
    <w:qFormat/>
    <w:uiPriority w:val="0"/>
    <w:rPr>
      <w:sz w:val="24"/>
    </w:rPr>
  </w:style>
  <w:style w:type="paragraph" w:customStyle="1" w:styleId="2394">
    <w:name w:val="标题 3，BSH-3条标题1.1.1"/>
    <w:basedOn w:val="6"/>
    <w:link w:val="2395"/>
    <w:qFormat/>
    <w:uiPriority w:val="0"/>
    <w:pPr>
      <w:spacing w:before="0" w:after="0" w:line="360" w:lineRule="auto"/>
      <w:jc w:val="left"/>
      <w:outlineLvl w:val="9"/>
    </w:pPr>
    <w:rPr>
      <w:rFonts w:ascii="宋体" w:hAnsi="宋体"/>
      <w:caps/>
      <w:sz w:val="24"/>
      <w:szCs w:val="24"/>
    </w:rPr>
  </w:style>
  <w:style w:type="character" w:customStyle="1" w:styleId="2395">
    <w:name w:val="标题 3，BSH-3条标题1.1.1 Char Char"/>
    <w:link w:val="2394"/>
    <w:qFormat/>
    <w:uiPriority w:val="0"/>
    <w:rPr>
      <w:rFonts w:ascii="宋体" w:hAnsi="宋体" w:eastAsia="宋体" w:cs="Times New Roman"/>
      <w:caps/>
      <w:kern w:val="0"/>
      <w:sz w:val="24"/>
      <w:szCs w:val="24"/>
    </w:rPr>
  </w:style>
  <w:style w:type="paragraph" w:customStyle="1" w:styleId="2396">
    <w:name w:val="样式 标题 2节标题 1.11.1标题2SeBSH-2h2l22nd levelTitre22Header ..."/>
    <w:basedOn w:val="5"/>
    <w:link w:val="2397"/>
    <w:qFormat/>
    <w:uiPriority w:val="0"/>
    <w:pPr>
      <w:spacing w:line="415" w:lineRule="auto"/>
    </w:pPr>
    <w:rPr>
      <w:rFonts w:ascii="宋体" w:hAnsi="宋体"/>
      <w:bCs/>
      <w:kern w:val="2"/>
      <w:sz w:val="24"/>
    </w:rPr>
  </w:style>
  <w:style w:type="character" w:customStyle="1" w:styleId="2397">
    <w:name w:val="样式 标题 2节标题 1.11.1标题2SeBSH-2h2l22nd levelTitre22Header ... Char"/>
    <w:link w:val="2396"/>
    <w:qFormat/>
    <w:uiPriority w:val="0"/>
    <w:rPr>
      <w:rFonts w:ascii="宋体" w:hAnsi="宋体" w:eastAsia="黑体" w:cs="Times New Roman"/>
      <w:bCs/>
      <w:sz w:val="24"/>
      <w:szCs w:val="32"/>
    </w:rPr>
  </w:style>
  <w:style w:type="paragraph" w:customStyle="1" w:styleId="2398">
    <w:name w:val="样式 宋体 四号 行距: 1.5 倍行距"/>
    <w:basedOn w:val="1"/>
    <w:qFormat/>
    <w:uiPriority w:val="0"/>
    <w:pPr>
      <w:tabs>
        <w:tab w:val="left" w:pos="840"/>
      </w:tabs>
      <w:snapToGrid w:val="0"/>
      <w:spacing w:line="360" w:lineRule="auto"/>
      <w:ind w:right="-170" w:firstLine="480" w:firstLineChars="200"/>
    </w:pPr>
    <w:rPr>
      <w:rFonts w:ascii="宋体" w:hAnsi="宋体" w:eastAsia="宋体" w:cs="Times New Roman"/>
      <w:sz w:val="24"/>
      <w:szCs w:val="24"/>
    </w:rPr>
  </w:style>
  <w:style w:type="paragraph" w:customStyle="1" w:styleId="2399">
    <w:name w:val="正文：段落格式"/>
    <w:basedOn w:val="1"/>
    <w:link w:val="2400"/>
    <w:qFormat/>
    <w:uiPriority w:val="0"/>
    <w:pPr>
      <w:tabs>
        <w:tab w:val="left" w:pos="1440"/>
      </w:tabs>
      <w:adjustRightInd w:val="0"/>
      <w:snapToGrid w:val="0"/>
      <w:spacing w:line="440" w:lineRule="atLeast"/>
      <w:ind w:left="1440" w:hanging="360"/>
    </w:pPr>
    <w:rPr>
      <w:rFonts w:ascii="宋体" w:hAnsi="宋体" w:eastAsia="宋体" w:cs="Times New Roman"/>
      <w:color w:val="000000"/>
      <w:kern w:val="15"/>
      <w:sz w:val="24"/>
      <w:szCs w:val="24"/>
    </w:rPr>
  </w:style>
  <w:style w:type="character" w:customStyle="1" w:styleId="2400">
    <w:name w:val="正文：段落格式 Char"/>
    <w:link w:val="2399"/>
    <w:qFormat/>
    <w:uiPriority w:val="0"/>
    <w:rPr>
      <w:rFonts w:ascii="宋体" w:hAnsi="宋体" w:eastAsia="宋体" w:cs="Times New Roman"/>
      <w:color w:val="000000"/>
      <w:kern w:val="15"/>
      <w:sz w:val="24"/>
      <w:szCs w:val="24"/>
    </w:rPr>
  </w:style>
  <w:style w:type="paragraph" w:customStyle="1" w:styleId="2401">
    <w:name w:val="正文文本最新 Char Char Char Char1 Char"/>
    <w:basedOn w:val="1"/>
    <w:link w:val="2402"/>
    <w:qFormat/>
    <w:uiPriority w:val="0"/>
    <w:pPr>
      <w:spacing w:line="360" w:lineRule="auto"/>
      <w:ind w:firstLine="200" w:firstLineChars="200"/>
    </w:pPr>
    <w:rPr>
      <w:rFonts w:ascii="Times New Roman" w:hAnsi="Times New Roman" w:eastAsia="宋体" w:cs="Times New Roman"/>
      <w:bCs/>
      <w:sz w:val="28"/>
      <w:szCs w:val="24"/>
    </w:rPr>
  </w:style>
  <w:style w:type="character" w:customStyle="1" w:styleId="2402">
    <w:name w:val="正文文本最新 Char Char Char Char1 Char Char"/>
    <w:link w:val="2401"/>
    <w:qFormat/>
    <w:uiPriority w:val="0"/>
    <w:rPr>
      <w:rFonts w:ascii="Times New Roman" w:hAnsi="Times New Roman" w:eastAsia="宋体" w:cs="Times New Roman"/>
      <w:bCs/>
      <w:sz w:val="28"/>
      <w:szCs w:val="24"/>
    </w:rPr>
  </w:style>
  <w:style w:type="paragraph" w:customStyle="1" w:styleId="2403">
    <w:name w:val="标题1q"/>
    <w:basedOn w:val="1"/>
    <w:next w:val="1"/>
    <w:qFormat/>
    <w:uiPriority w:val="0"/>
    <w:pPr>
      <w:spacing w:line="360" w:lineRule="auto"/>
      <w:ind w:left="431" w:firstLine="200" w:firstLineChars="200"/>
      <w:jc w:val="center"/>
    </w:pPr>
    <w:rPr>
      <w:rFonts w:ascii="Times New Roman" w:hAnsi="Times New Roman" w:eastAsia="宋体" w:cs="Times New Roman"/>
      <w:szCs w:val="20"/>
    </w:rPr>
  </w:style>
  <w:style w:type="character" w:customStyle="1" w:styleId="2404">
    <w:name w:val="正文 宋体 小四 Char"/>
    <w:link w:val="2405"/>
    <w:qFormat/>
    <w:uiPriority w:val="0"/>
    <w:rPr>
      <w:rFonts w:ascii="宋体" w:hAnsi="宋体"/>
      <w:sz w:val="24"/>
    </w:rPr>
  </w:style>
  <w:style w:type="paragraph" w:customStyle="1" w:styleId="2405">
    <w:name w:val="正文 宋体 小四"/>
    <w:basedOn w:val="1"/>
    <w:link w:val="2404"/>
    <w:qFormat/>
    <w:uiPriority w:val="0"/>
    <w:pPr>
      <w:spacing w:line="360" w:lineRule="auto"/>
      <w:ind w:firstLine="480"/>
    </w:pPr>
    <w:rPr>
      <w:rFonts w:ascii="宋体" w:hAnsi="宋体"/>
      <w:sz w:val="24"/>
    </w:rPr>
  </w:style>
  <w:style w:type="character" w:customStyle="1" w:styleId="2406">
    <w:name w:val="四号仿宋左空1格行距1倍 Char Char"/>
    <w:qFormat/>
    <w:locked/>
    <w:uiPriority w:val="0"/>
    <w:rPr>
      <w:rFonts w:ascii="Arial" w:hAnsi="Arial" w:eastAsia="黑体"/>
      <w:b/>
      <w:kern w:val="2"/>
      <w:sz w:val="28"/>
      <w:lang w:val="en-US" w:eastAsia="zh-CN" w:bidi="ar-SA"/>
    </w:rPr>
  </w:style>
  <w:style w:type="character" w:customStyle="1" w:styleId="2407">
    <w:name w:val="电脑标志 Char Char"/>
    <w:qFormat/>
    <w:uiPriority w:val="0"/>
    <w:rPr>
      <w:rFonts w:ascii="Arial" w:hAnsi="Arial" w:eastAsia="黑体"/>
      <w:b/>
      <w:bCs/>
      <w:kern w:val="2"/>
      <w:sz w:val="32"/>
      <w:szCs w:val="32"/>
      <w:lang w:val="en-US" w:eastAsia="zh-CN" w:bidi="ar-SA"/>
    </w:rPr>
  </w:style>
  <w:style w:type="character" w:customStyle="1" w:styleId="2408">
    <w:name w:val="正文（首行缩进两字） Char Char Char Char Char"/>
    <w:qFormat/>
    <w:uiPriority w:val="0"/>
    <w:rPr>
      <w:rFonts w:eastAsia="宋体"/>
      <w:kern w:val="2"/>
      <w:sz w:val="21"/>
      <w:lang w:val="en-US" w:eastAsia="zh-CN" w:bidi="ar-SA"/>
    </w:rPr>
  </w:style>
  <w:style w:type="paragraph" w:customStyle="1" w:styleId="2409">
    <w:name w:val="表格文字5号"/>
    <w:basedOn w:val="1"/>
    <w:qFormat/>
    <w:uiPriority w:val="0"/>
    <w:pPr>
      <w:spacing w:line="280" w:lineRule="exact"/>
      <w:ind w:firstLine="200" w:firstLineChars="200"/>
      <w:jc w:val="center"/>
    </w:pPr>
    <w:rPr>
      <w:rFonts w:ascii="仿宋_GB2312" w:hAnsi="Times New Roman" w:eastAsia="仿宋_GB2312" w:cs="Times New Roman"/>
      <w:szCs w:val="24"/>
    </w:rPr>
  </w:style>
  <w:style w:type="paragraph" w:customStyle="1" w:styleId="2410">
    <w:name w:val="表格文字小四号"/>
    <w:qFormat/>
    <w:uiPriority w:val="0"/>
    <w:pPr>
      <w:widowControl w:val="0"/>
      <w:spacing w:line="480" w:lineRule="exact"/>
      <w:jc w:val="center"/>
    </w:pPr>
    <w:rPr>
      <w:rFonts w:ascii="宋体" w:hAnsi="Times New Roman" w:eastAsia="宋体" w:cs="Times New Roman"/>
      <w:sz w:val="28"/>
      <w:szCs w:val="24"/>
      <w:lang w:val="en-US" w:eastAsia="zh-CN" w:bidi="ar-SA"/>
    </w:rPr>
  </w:style>
  <w:style w:type="paragraph" w:customStyle="1" w:styleId="2411">
    <w:name w:val="表格文字：灌溉制度"/>
    <w:basedOn w:val="188"/>
    <w:qFormat/>
    <w:uiPriority w:val="0"/>
    <w:pPr>
      <w:widowControl w:val="0"/>
      <w:snapToGrid/>
      <w:spacing w:line="240" w:lineRule="exact"/>
      <w:jc w:val="center"/>
    </w:pPr>
    <w:rPr>
      <w:rFonts w:ascii="仿宋_GB2312" w:eastAsia="仿宋_GB2312"/>
      <w:sz w:val="24"/>
      <w:szCs w:val="24"/>
    </w:rPr>
  </w:style>
  <w:style w:type="character" w:customStyle="1" w:styleId="2412">
    <w:name w:val="样式 自动设置"/>
    <w:qFormat/>
    <w:uiPriority w:val="0"/>
    <w:rPr>
      <w:color w:val="auto"/>
    </w:rPr>
  </w:style>
  <w:style w:type="paragraph" w:customStyle="1" w:styleId="2413">
    <w:name w:val="line20"/>
    <w:basedOn w:val="1"/>
    <w:qFormat/>
    <w:uiPriority w:val="0"/>
    <w:pPr>
      <w:widowControl/>
      <w:spacing w:before="100" w:beforeAutospacing="1" w:after="100" w:afterAutospacing="1" w:line="315" w:lineRule="atLeast"/>
      <w:ind w:firstLine="200" w:firstLineChars="200"/>
      <w:jc w:val="left"/>
    </w:pPr>
    <w:rPr>
      <w:rFonts w:ascii="仿宋_GB2312" w:hAnsi="宋体" w:eastAsia="仿宋_GB2312" w:cs="宋体"/>
      <w:kern w:val="0"/>
      <w:sz w:val="24"/>
      <w:szCs w:val="24"/>
    </w:rPr>
  </w:style>
  <w:style w:type="character" w:customStyle="1" w:styleId="2414">
    <w:name w:val="content21"/>
    <w:qFormat/>
    <w:uiPriority w:val="0"/>
    <w:rPr>
      <w:color w:val="000000"/>
      <w:sz w:val="18"/>
      <w:szCs w:val="18"/>
    </w:rPr>
  </w:style>
  <w:style w:type="paragraph" w:customStyle="1" w:styleId="2415">
    <w:name w:val="表格文字小5号"/>
    <w:qFormat/>
    <w:uiPriority w:val="0"/>
    <w:pPr>
      <w:widowControl w:val="0"/>
      <w:spacing w:line="240" w:lineRule="exact"/>
      <w:jc w:val="center"/>
    </w:pPr>
    <w:rPr>
      <w:rFonts w:ascii="宋体" w:hAnsi="宋体" w:eastAsia="宋体" w:cs="Times New Roman"/>
      <w:kern w:val="2"/>
      <w:sz w:val="18"/>
      <w:szCs w:val="18"/>
      <w:lang w:val="en-US" w:eastAsia="zh-CN" w:bidi="ar-SA"/>
    </w:rPr>
  </w:style>
  <w:style w:type="character" w:customStyle="1" w:styleId="2416">
    <w:name w:val="14hei1"/>
    <w:qFormat/>
    <w:uiPriority w:val="0"/>
    <w:rPr>
      <w:color w:val="000000"/>
      <w:sz w:val="28"/>
      <w:szCs w:val="28"/>
      <w:u w:val="none"/>
    </w:rPr>
  </w:style>
  <w:style w:type="paragraph" w:customStyle="1" w:styleId="2417">
    <w:name w:val="扉页文字"/>
    <w:next w:val="1"/>
    <w:qFormat/>
    <w:uiPriority w:val="0"/>
    <w:pPr>
      <w:widowControl w:val="0"/>
      <w:spacing w:line="760" w:lineRule="exact"/>
      <w:ind w:firstLine="400" w:firstLineChars="400"/>
    </w:pPr>
    <w:rPr>
      <w:rFonts w:ascii="宋体" w:hAnsi="Times New Roman" w:eastAsia="宋体" w:cs="Times New Roman"/>
      <w:kern w:val="2"/>
      <w:sz w:val="28"/>
      <w:szCs w:val="32"/>
      <w:lang w:val="en-US" w:eastAsia="zh-CN" w:bidi="ar-SA"/>
    </w:rPr>
  </w:style>
  <w:style w:type="paragraph" w:customStyle="1" w:styleId="2418">
    <w:name w:val="表头+单位"/>
    <w:basedOn w:val="66"/>
    <w:qFormat/>
    <w:uiPriority w:val="0"/>
    <w:pPr>
      <w:keepNext/>
      <w:adjustRightInd/>
      <w:spacing w:line="240" w:lineRule="auto"/>
      <w:ind w:left="0" w:leftChars="0" w:right="0" w:rightChars="0" w:firstLine="0" w:firstLineChars="0"/>
      <w:jc w:val="right"/>
    </w:pPr>
    <w:rPr>
      <w:rFonts w:hAnsi="Times New Roman"/>
      <w:sz w:val="28"/>
      <w:szCs w:val="24"/>
    </w:rPr>
  </w:style>
  <w:style w:type="paragraph" w:customStyle="1" w:styleId="2419">
    <w:name w:val="样式 表格文字 + (符号) 宋体 五号 首行缩进:  0.74 厘米"/>
    <w:basedOn w:val="188"/>
    <w:qFormat/>
    <w:uiPriority w:val="0"/>
    <w:pPr>
      <w:snapToGrid/>
      <w:spacing w:line="340" w:lineRule="exact"/>
      <w:jc w:val="center"/>
    </w:pPr>
    <w:rPr>
      <w:rFonts w:ascii="仿宋_GB2312" w:eastAsia="仿宋_GB2312" w:cs="宋体"/>
      <w:kern w:val="0"/>
      <w:szCs w:val="20"/>
    </w:rPr>
  </w:style>
  <w:style w:type="paragraph" w:customStyle="1" w:styleId="2420">
    <w:name w:val="样式 表头 + 首行缩进:  0.97 厘米"/>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1">
    <w:name w:val="样式 表头 + 首行缩进:  0.97 厘米1"/>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2">
    <w:name w:val="样式 表头 + 首行缩进:  0.99 厘米"/>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23">
    <w:name w:val="样式 表头 + 五号"/>
    <w:basedOn w:val="66"/>
    <w:link w:val="2424"/>
    <w:qFormat/>
    <w:uiPriority w:val="0"/>
    <w:pPr>
      <w:keepNext/>
      <w:adjustRightInd/>
      <w:spacing w:line="240" w:lineRule="auto"/>
      <w:ind w:left="0" w:leftChars="0" w:right="0" w:rightChars="0" w:firstLine="0" w:firstLineChars="0"/>
      <w:jc w:val="center"/>
    </w:pPr>
    <w:rPr>
      <w:rFonts w:hAnsi="Times New Roman"/>
      <w:sz w:val="24"/>
      <w:szCs w:val="24"/>
    </w:rPr>
  </w:style>
  <w:style w:type="character" w:customStyle="1" w:styleId="2424">
    <w:name w:val="样式 表头 + 五号 Char"/>
    <w:link w:val="2423"/>
    <w:qFormat/>
    <w:uiPriority w:val="0"/>
    <w:rPr>
      <w:rFonts w:ascii="黑体" w:hAnsi="Times New Roman" w:eastAsia="黑体"/>
      <w:sz w:val="24"/>
      <w:szCs w:val="24"/>
    </w:rPr>
  </w:style>
  <w:style w:type="paragraph" w:customStyle="1" w:styleId="2425">
    <w:name w:val="Char Char Char Char Char Char Char Char Char Char Char Char Char Char Char Char1"/>
    <w:basedOn w:val="1"/>
    <w:qFormat/>
    <w:uiPriority w:val="0"/>
    <w:pPr>
      <w:widowControl/>
      <w:spacing w:after="160" w:line="240" w:lineRule="exact"/>
      <w:ind w:firstLine="200" w:firstLineChars="200"/>
      <w:jc w:val="left"/>
    </w:pPr>
    <w:rPr>
      <w:rFonts w:ascii="Verdana" w:hAnsi="Verdana" w:eastAsia="仿宋_GB2312" w:cs="Times New Roman"/>
      <w:kern w:val="0"/>
      <w:sz w:val="20"/>
      <w:szCs w:val="20"/>
      <w:lang w:eastAsia="en-US"/>
    </w:rPr>
  </w:style>
  <w:style w:type="paragraph" w:customStyle="1" w:styleId="2426">
    <w:name w:val="4表中文字"/>
    <w:basedOn w:val="1"/>
    <w:qFormat/>
    <w:uiPriority w:val="0"/>
    <w:pPr>
      <w:tabs>
        <w:tab w:val="left" w:pos="6195"/>
      </w:tabs>
      <w:autoSpaceDE w:val="0"/>
      <w:autoSpaceDN w:val="0"/>
      <w:adjustRightInd w:val="0"/>
      <w:ind w:firstLine="200" w:firstLineChars="200"/>
      <w:jc w:val="center"/>
    </w:pPr>
    <w:rPr>
      <w:rFonts w:ascii="仿宋_GB2312" w:hAnsi="Times New Roman" w:eastAsia="仿宋_GB2312" w:cs="Times New Roman"/>
      <w:kern w:val="0"/>
      <w:sz w:val="24"/>
      <w:szCs w:val="24"/>
    </w:rPr>
  </w:style>
  <w:style w:type="paragraph" w:customStyle="1" w:styleId="2427">
    <w:name w:val="附件名"/>
    <w:qFormat/>
    <w:uiPriority w:val="0"/>
    <w:pPr>
      <w:jc w:val="center"/>
    </w:pPr>
    <w:rPr>
      <w:rFonts w:ascii="Times New Roman" w:hAnsi="Times New Roman" w:eastAsia="黑体" w:cs="Times New Roman"/>
      <w:sz w:val="36"/>
      <w:lang w:val="en-US" w:eastAsia="zh-CN" w:bidi="ar-SA"/>
    </w:rPr>
  </w:style>
  <w:style w:type="paragraph" w:customStyle="1" w:styleId="2428">
    <w:name w:val="样式 首行缩进:  0.85 厘米"/>
    <w:basedOn w:val="1"/>
    <w:qFormat/>
    <w:uiPriority w:val="0"/>
    <w:pPr>
      <w:autoSpaceDE w:val="0"/>
      <w:adjustRightInd w:val="0"/>
      <w:snapToGrid w:val="0"/>
      <w:ind w:firstLine="482" w:firstLineChars="200"/>
    </w:pPr>
    <w:rPr>
      <w:rFonts w:ascii="Times New Roman" w:hAnsi="Times New Roman" w:eastAsia="宋体" w:cs="Times New Roman"/>
      <w:sz w:val="28"/>
      <w:szCs w:val="20"/>
    </w:rPr>
  </w:style>
  <w:style w:type="paragraph" w:customStyle="1" w:styleId="2429">
    <w:name w:val="样式 正文 小四 行距: 1.5 倍行距 + 宋体 五号 首行缩进:  2 字符"/>
    <w:basedOn w:val="1"/>
    <w:qFormat/>
    <w:uiPriority w:val="0"/>
    <w:pPr>
      <w:widowControl/>
      <w:ind w:firstLine="200" w:firstLineChars="200"/>
      <w:jc w:val="center"/>
    </w:pPr>
    <w:rPr>
      <w:rFonts w:ascii="宋体" w:hAnsi="宋体" w:eastAsia="宋体" w:cs="宋体"/>
      <w:kern w:val="0"/>
      <w:szCs w:val="20"/>
    </w:rPr>
  </w:style>
  <w:style w:type="paragraph" w:customStyle="1" w:styleId="2430">
    <w:name w:val="样式 样式 正文 小四 行距: 1.5 倍行距 + 宋体 五号 首行缩进:  2 字符 + 首行缩进:  2 字符"/>
    <w:basedOn w:val="2429"/>
    <w:qFormat/>
    <w:uiPriority w:val="0"/>
    <w:pPr>
      <w:ind w:firstLine="0" w:firstLineChars="0"/>
    </w:pPr>
  </w:style>
  <w:style w:type="paragraph" w:customStyle="1" w:styleId="2431">
    <w:name w:val="样式 正文 + 宋体 五号 首行缩进:  2 字符"/>
    <w:basedOn w:val="1"/>
    <w:qFormat/>
    <w:uiPriority w:val="0"/>
    <w:pPr>
      <w:ind w:firstLine="200" w:firstLineChars="200"/>
      <w:jc w:val="center"/>
    </w:pPr>
    <w:rPr>
      <w:rFonts w:ascii="宋体" w:hAnsi="宋体" w:eastAsia="宋体" w:cs="宋体"/>
      <w:kern w:val="0"/>
      <w:sz w:val="18"/>
      <w:szCs w:val="20"/>
    </w:rPr>
  </w:style>
  <w:style w:type="character" w:customStyle="1" w:styleId="2432">
    <w:name w:val="样式 正文表文字00 +"/>
    <w:qFormat/>
    <w:uiPriority w:val="0"/>
    <w:rPr>
      <w:rFonts w:eastAsia="宋体"/>
      <w:kern w:val="0"/>
      <w:sz w:val="21"/>
    </w:rPr>
  </w:style>
  <w:style w:type="paragraph" w:customStyle="1" w:styleId="2433">
    <w:name w:val="样式 正文00 + 首行缩进:  2 字符"/>
    <w:basedOn w:val="1"/>
    <w:qFormat/>
    <w:uiPriority w:val="0"/>
    <w:pPr>
      <w:ind w:firstLine="200" w:firstLineChars="200"/>
      <w:jc w:val="left"/>
    </w:pPr>
    <w:rPr>
      <w:rFonts w:ascii="宋体" w:hAnsi="宋体" w:eastAsia="宋体" w:cs="宋体"/>
      <w:szCs w:val="20"/>
    </w:rPr>
  </w:style>
  <w:style w:type="character" w:customStyle="1" w:styleId="2434">
    <w:name w:val="段落1 Char1"/>
    <w:link w:val="1797"/>
    <w:qFormat/>
    <w:uiPriority w:val="0"/>
    <w:rPr>
      <w:rFonts w:ascii="Times New Roman" w:hAnsi="Times New Roman" w:eastAsia="宋体" w:cs="Times New Roman"/>
      <w:spacing w:val="8"/>
      <w:sz w:val="28"/>
      <w:szCs w:val="20"/>
    </w:rPr>
  </w:style>
  <w:style w:type="paragraph" w:customStyle="1" w:styleId="2435">
    <w:name w:val="样式 左侧:  0 厘米 首行缩进:  0.85 厘米"/>
    <w:basedOn w:val="1"/>
    <w:qFormat/>
    <w:uiPriority w:val="0"/>
    <w:pPr>
      <w:ind w:firstLine="480" w:firstLineChars="200"/>
    </w:pPr>
    <w:rPr>
      <w:rFonts w:ascii="Times New Roman" w:hAnsi="Times New Roman" w:eastAsia="仿宋_GB2312" w:cs="Times New Roman"/>
      <w:sz w:val="24"/>
      <w:szCs w:val="20"/>
    </w:rPr>
  </w:style>
  <w:style w:type="paragraph" w:customStyle="1" w:styleId="2436">
    <w:name w:val="样式 标题 2电脑标志 + 首行缩进:  2 字符"/>
    <w:basedOn w:val="5"/>
    <w:qFormat/>
    <w:uiPriority w:val="0"/>
    <w:pPr>
      <w:keepNext w:val="0"/>
      <w:keepLines w:val="0"/>
      <w:spacing w:before="0" w:after="0" w:line="240" w:lineRule="auto"/>
    </w:pPr>
    <w:rPr>
      <w:rFonts w:ascii="黑体" w:cs="宋体"/>
      <w:kern w:val="2"/>
      <w:sz w:val="28"/>
      <w:szCs w:val="20"/>
    </w:rPr>
  </w:style>
  <w:style w:type="paragraph" w:customStyle="1" w:styleId="2437">
    <w:name w:val="样式 标题 2电脑标志 + 首行缩进:  2 字符1"/>
    <w:basedOn w:val="5"/>
    <w:qFormat/>
    <w:uiPriority w:val="0"/>
    <w:pPr>
      <w:keepNext w:val="0"/>
      <w:keepLines w:val="0"/>
      <w:spacing w:before="0" w:after="0" w:line="240" w:lineRule="auto"/>
    </w:pPr>
    <w:rPr>
      <w:rFonts w:ascii="黑体" w:cs="宋体"/>
      <w:kern w:val="2"/>
      <w:sz w:val="28"/>
      <w:szCs w:val="20"/>
    </w:rPr>
  </w:style>
  <w:style w:type="paragraph" w:customStyle="1" w:styleId="2438">
    <w:name w:val="样式 标题 4 + 首行缩进:  2 字符"/>
    <w:basedOn w:val="7"/>
    <w:qFormat/>
    <w:uiPriority w:val="0"/>
    <w:pPr>
      <w:widowControl w:val="0"/>
      <w:numPr>
        <w:ilvl w:val="0"/>
        <w:numId w:val="0"/>
      </w:numPr>
      <w:snapToGrid/>
      <w:spacing w:before="0" w:after="0" w:line="240" w:lineRule="auto"/>
      <w:jc w:val="both"/>
    </w:pPr>
    <w:rPr>
      <w:rFonts w:ascii="仿宋_GB2312" w:hAnsi="Arial" w:eastAsia="仿宋_GB2312" w:cs="宋体"/>
      <w:kern w:val="2"/>
      <w:szCs w:val="20"/>
    </w:rPr>
  </w:style>
  <w:style w:type="paragraph" w:customStyle="1" w:styleId="2439">
    <w:name w:val="样式 表头 + 首行缩进:  2 字符"/>
    <w:basedOn w:val="66"/>
    <w:qFormat/>
    <w:uiPriority w:val="0"/>
    <w:pPr>
      <w:keepNext/>
      <w:adjustRightInd/>
      <w:spacing w:line="240" w:lineRule="auto"/>
      <w:ind w:left="0" w:leftChars="0" w:right="0" w:rightChars="0" w:firstLine="0" w:firstLineChars="0"/>
      <w:jc w:val="center"/>
    </w:pPr>
    <w:rPr>
      <w:rFonts w:hAnsi="Times New Roman" w:cs="宋体"/>
      <w:sz w:val="28"/>
    </w:rPr>
  </w:style>
  <w:style w:type="paragraph" w:customStyle="1" w:styleId="2440">
    <w:name w:val="样式 标题 4 + 首行缩进:  28 磅"/>
    <w:basedOn w:val="7"/>
    <w:qFormat/>
    <w:uiPriority w:val="0"/>
    <w:pPr>
      <w:widowControl w:val="0"/>
      <w:numPr>
        <w:ilvl w:val="0"/>
        <w:numId w:val="0"/>
      </w:numPr>
      <w:snapToGrid/>
      <w:spacing w:before="0" w:after="0" w:line="240" w:lineRule="auto"/>
      <w:jc w:val="both"/>
    </w:pPr>
    <w:rPr>
      <w:rFonts w:ascii="仿宋_GB2312" w:hAnsi="Arial" w:eastAsia="仿宋_GB2312" w:cs="宋体"/>
      <w:kern w:val="2"/>
      <w:szCs w:val="20"/>
    </w:rPr>
  </w:style>
  <w:style w:type="paragraph" w:customStyle="1" w:styleId="2441">
    <w:name w:val="样式 表格 + 居中"/>
    <w:basedOn w:val="1"/>
    <w:qFormat/>
    <w:uiPriority w:val="0"/>
    <w:pPr>
      <w:kinsoku w:val="0"/>
      <w:overflowPunct w:val="0"/>
      <w:adjustRightInd w:val="0"/>
      <w:snapToGrid w:val="0"/>
      <w:ind w:firstLine="200" w:firstLineChars="200"/>
      <w:jc w:val="center"/>
    </w:pPr>
    <w:rPr>
      <w:rFonts w:ascii="Times New Roman" w:hAnsi="Times New Roman" w:eastAsia="宋体" w:cs="Times New Roman"/>
      <w:kern w:val="0"/>
      <w:sz w:val="24"/>
      <w:szCs w:val="28"/>
    </w:rPr>
  </w:style>
  <w:style w:type="paragraph" w:customStyle="1" w:styleId="2442">
    <w:name w:val="样式 样式 表格 + 居中 + 两端对齐 首行缩进:  2 字符"/>
    <w:basedOn w:val="2441"/>
    <w:qFormat/>
    <w:uiPriority w:val="0"/>
    <w:pPr>
      <w:ind w:firstLine="0" w:firstLineChars="0"/>
      <w:jc w:val="both"/>
    </w:pPr>
    <w:rPr>
      <w:rFonts w:cs="宋体"/>
      <w:szCs w:val="20"/>
    </w:rPr>
  </w:style>
  <w:style w:type="paragraph" w:customStyle="1" w:styleId="2443">
    <w:name w:val="样式 样式 表格 + 居中 + 首行缩进:  2 字符"/>
    <w:basedOn w:val="2441"/>
    <w:qFormat/>
    <w:uiPriority w:val="0"/>
    <w:pPr>
      <w:ind w:firstLine="0" w:firstLineChars="0"/>
    </w:pPr>
    <w:rPr>
      <w:rFonts w:cs="宋体"/>
      <w:szCs w:val="20"/>
    </w:rPr>
  </w:style>
  <w:style w:type="paragraph" w:customStyle="1" w:styleId="2444">
    <w:name w:val="Char1 Char Char Char Char Char Char1"/>
    <w:basedOn w:val="1"/>
    <w:qFormat/>
    <w:uiPriority w:val="0"/>
    <w:pPr>
      <w:keepNext/>
      <w:keepLines/>
      <w:spacing w:after="160" w:line="240" w:lineRule="exact"/>
      <w:jc w:val="left"/>
    </w:pPr>
    <w:rPr>
      <w:rFonts w:ascii="宋体" w:hAnsi="宋体" w:eastAsia="宋体" w:cs="Times New Roman"/>
      <w:b/>
      <w:kern w:val="0"/>
      <w:sz w:val="44"/>
      <w:szCs w:val="44"/>
      <w:lang w:eastAsia="en-US"/>
    </w:rPr>
  </w:style>
  <w:style w:type="character" w:customStyle="1" w:styleId="2445">
    <w:name w:val="p11"/>
    <w:qFormat/>
    <w:uiPriority w:val="0"/>
    <w:rPr>
      <w:rFonts w:hint="default"/>
      <w:spacing w:val="375"/>
      <w:sz w:val="18"/>
      <w:szCs w:val="18"/>
    </w:rPr>
  </w:style>
  <w:style w:type="paragraph" w:customStyle="1" w:styleId="2446">
    <w:name w:val="表号文字"/>
    <w:basedOn w:val="1"/>
    <w:qFormat/>
    <w:uiPriority w:val="0"/>
    <w:pPr>
      <w:adjustRightInd w:val="0"/>
      <w:snapToGrid w:val="0"/>
      <w:spacing w:before="120" w:line="300" w:lineRule="auto"/>
      <w:jc w:val="left"/>
    </w:pPr>
    <w:rPr>
      <w:rFonts w:ascii="Times New Roman" w:hAnsi="Times New Roman" w:eastAsia="黑体" w:cs="Times New Roman"/>
      <w:szCs w:val="24"/>
    </w:rPr>
  </w:style>
  <w:style w:type="character" w:customStyle="1" w:styleId="2447">
    <w:name w:val="表文 Char2"/>
    <w:link w:val="1192"/>
    <w:qFormat/>
    <w:uiPriority w:val="0"/>
    <w:rPr>
      <w:rFonts w:ascii="Times New Roman" w:hAnsi="Times New Roman" w:eastAsia="宋体" w:cs="Times New Roman"/>
      <w:kern w:val="0"/>
      <w:sz w:val="24"/>
      <w:szCs w:val="20"/>
    </w:rPr>
  </w:style>
  <w:style w:type="character" w:customStyle="1" w:styleId="2448">
    <w:name w:val="三号宋体居中行距2倍距 Char"/>
    <w:qFormat/>
    <w:locked/>
    <w:uiPriority w:val="0"/>
    <w:rPr>
      <w:rFonts w:ascii="Arial" w:hAnsi="Arial" w:eastAsia="黑体"/>
      <w:b/>
      <w:bCs/>
      <w:kern w:val="2"/>
      <w:sz w:val="32"/>
      <w:szCs w:val="32"/>
      <w:lang w:val="en-US" w:eastAsia="zh-CN" w:bidi="ar-SA"/>
    </w:rPr>
  </w:style>
  <w:style w:type="character" w:customStyle="1" w:styleId="2449">
    <w:name w:val="样式 首行缩进:  2 字符 Char"/>
    <w:link w:val="486"/>
    <w:qFormat/>
    <w:locked/>
    <w:uiPriority w:val="0"/>
    <w:rPr>
      <w:rFonts w:ascii="Times New Roman" w:hAnsi="Times New Roman" w:eastAsia="宋体" w:cs="Times New Roman"/>
      <w:szCs w:val="20"/>
    </w:rPr>
  </w:style>
  <w:style w:type="paragraph" w:customStyle="1" w:styleId="2450">
    <w:name w:val="标题  3"/>
    <w:basedOn w:val="6"/>
    <w:qFormat/>
    <w:uiPriority w:val="0"/>
    <w:pPr>
      <w:keepNext w:val="0"/>
      <w:keepLines w:val="0"/>
      <w:tabs>
        <w:tab w:val="left" w:pos="0"/>
      </w:tabs>
      <w:adjustRightInd w:val="0"/>
      <w:snapToGrid w:val="0"/>
      <w:spacing w:before="0" w:after="0" w:line="360" w:lineRule="auto"/>
      <w:ind w:firstLine="564" w:firstLineChars="200"/>
      <w:jc w:val="left"/>
    </w:pPr>
    <w:rPr>
      <w:rFonts w:eastAsia="黑体" w:cs="宋体"/>
      <w:b/>
      <w:bCs/>
      <w:sz w:val="28"/>
      <w:szCs w:val="20"/>
    </w:rPr>
  </w:style>
  <w:style w:type="paragraph" w:customStyle="1" w:styleId="2451">
    <w:name w:val="正文（唐）"/>
    <w:basedOn w:val="1"/>
    <w:semiHidden/>
    <w:qFormat/>
    <w:uiPriority w:val="0"/>
    <w:pPr>
      <w:autoSpaceDE w:val="0"/>
      <w:autoSpaceDN w:val="0"/>
      <w:adjustRightInd w:val="0"/>
      <w:spacing w:line="460" w:lineRule="exact"/>
      <w:ind w:left="-45" w:firstLine="480" w:firstLineChars="200"/>
    </w:pPr>
    <w:rPr>
      <w:rFonts w:ascii="宋体" w:hAnsi="宋体" w:eastAsia="Times New Roman" w:cs="宋体"/>
      <w:b/>
      <w:sz w:val="24"/>
      <w:szCs w:val="24"/>
    </w:rPr>
  </w:style>
  <w:style w:type="character" w:customStyle="1" w:styleId="2452">
    <w:name w:val="页眉小5号 Char Char"/>
    <w:qFormat/>
    <w:uiPriority w:val="0"/>
    <w:rPr>
      <w:rFonts w:eastAsia="宋体"/>
      <w:kern w:val="2"/>
      <w:sz w:val="18"/>
      <w:szCs w:val="18"/>
      <w:lang w:val="en-US" w:eastAsia="zh-CN" w:bidi="ar-SA"/>
    </w:rPr>
  </w:style>
  <w:style w:type="paragraph" w:customStyle="1" w:styleId="2453">
    <w:name w:val="1 Char Char Char Char Char Char Char"/>
    <w:basedOn w:val="1"/>
    <w:qFormat/>
    <w:uiPriority w:val="0"/>
    <w:rPr>
      <w:rFonts w:ascii="Times New Roman" w:hAnsi="Times New Roman" w:eastAsia="宋体" w:cs="Times New Roman"/>
      <w:szCs w:val="24"/>
    </w:rPr>
  </w:style>
  <w:style w:type="character" w:customStyle="1" w:styleId="2454">
    <w:name w:val="正文文本 Char Char Char"/>
    <w:qFormat/>
    <w:locked/>
    <w:uiPriority w:val="0"/>
    <w:rPr>
      <w:rFonts w:eastAsia="宋体"/>
      <w:kern w:val="2"/>
      <w:sz w:val="21"/>
      <w:szCs w:val="24"/>
      <w:lang w:val="en-US" w:eastAsia="zh-CN" w:bidi="ar-SA"/>
    </w:rPr>
  </w:style>
  <w:style w:type="character" w:customStyle="1" w:styleId="2455">
    <w:name w:val="四号宋体左齐行距1.5倍 Char"/>
    <w:qFormat/>
    <w:locked/>
    <w:uiPriority w:val="0"/>
    <w:rPr>
      <w:rFonts w:eastAsia="宋体"/>
      <w:b/>
      <w:bCs/>
      <w:kern w:val="2"/>
      <w:sz w:val="32"/>
      <w:szCs w:val="32"/>
      <w:lang w:val="en-US" w:eastAsia="zh-CN" w:bidi="ar-SA"/>
    </w:rPr>
  </w:style>
  <w:style w:type="paragraph" w:customStyle="1" w:styleId="2456">
    <w:name w:val="111"/>
    <w:basedOn w:val="7"/>
    <w:next w:val="1"/>
    <w:qFormat/>
    <w:uiPriority w:val="0"/>
    <w:pPr>
      <w:keepNext/>
      <w:keepLines/>
      <w:widowControl w:val="0"/>
      <w:numPr>
        <w:ilvl w:val="0"/>
        <w:numId w:val="0"/>
      </w:numPr>
      <w:tabs>
        <w:tab w:val="left" w:pos="2880"/>
      </w:tabs>
      <w:snapToGrid/>
      <w:spacing w:before="280" w:after="290" w:line="376" w:lineRule="auto"/>
      <w:ind w:left="2880" w:hanging="360"/>
      <w:jc w:val="both"/>
    </w:pPr>
    <w:rPr>
      <w:rFonts w:ascii="Arial" w:hAnsi="Arial" w:eastAsia="黑体"/>
      <w:b w:val="0"/>
      <w:kern w:val="2"/>
      <w:szCs w:val="20"/>
    </w:rPr>
  </w:style>
  <w:style w:type="paragraph" w:customStyle="1" w:styleId="2457">
    <w:name w:val="新"/>
    <w:basedOn w:val="8"/>
    <w:qFormat/>
    <w:uiPriority w:val="0"/>
    <w:pPr>
      <w:tabs>
        <w:tab w:val="left" w:pos="3600"/>
      </w:tabs>
      <w:ind w:left="3600" w:hanging="360"/>
    </w:pPr>
    <w:rPr>
      <w:bCs w:val="0"/>
      <w:sz w:val="24"/>
      <w:szCs w:val="20"/>
    </w:rPr>
  </w:style>
  <w:style w:type="character" w:customStyle="1" w:styleId="2458">
    <w:name w:val="页眉小5号 Char Char1"/>
    <w:qFormat/>
    <w:uiPriority w:val="0"/>
    <w:rPr>
      <w:rFonts w:eastAsia="宋体"/>
      <w:kern w:val="2"/>
      <w:sz w:val="18"/>
      <w:szCs w:val="18"/>
      <w:lang w:val="en-US" w:eastAsia="zh-CN" w:bidi="ar-SA"/>
    </w:rPr>
  </w:style>
  <w:style w:type="character" w:customStyle="1" w:styleId="2459">
    <w:name w:val="链接"/>
    <w:qFormat/>
    <w:uiPriority w:val="0"/>
    <w:rPr>
      <w:rFonts w:ascii="Times New Roman" w:eastAsia="宋体"/>
      <w:color w:val="0000FF"/>
      <w:sz w:val="21"/>
      <w:u w:val="single" w:color="0000FF"/>
      <w:vertAlign w:val="baseline"/>
      <w:lang w:val="en-US" w:eastAsia="zh-CN"/>
    </w:rPr>
  </w:style>
  <w:style w:type="paragraph" w:customStyle="1" w:styleId="246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2461">
    <w:name w:val="文章总标题"/>
    <w:basedOn w:val="1"/>
    <w:next w:val="2462"/>
    <w:qFormat/>
    <w:uiPriority w:val="0"/>
    <w:pPr>
      <w:widowControl/>
      <w:spacing w:before="566"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2462">
    <w:name w:val="文章附标题"/>
    <w:basedOn w:val="1"/>
    <w:next w:val="214"/>
    <w:qFormat/>
    <w:uiPriority w:val="0"/>
    <w:pPr>
      <w:widowControl/>
      <w:spacing w:before="187" w:after="175" w:line="374" w:lineRule="atLeast"/>
      <w:jc w:val="center"/>
      <w:textAlignment w:val="baseline"/>
    </w:pPr>
    <w:rPr>
      <w:rFonts w:ascii="Times New Roman" w:hAnsi="Times New Roman" w:eastAsia="宋体" w:cs="Times New Roman"/>
      <w:color w:val="000000"/>
      <w:kern w:val="0"/>
      <w:sz w:val="36"/>
      <w:szCs w:val="20"/>
      <w:u w:color="000000"/>
    </w:rPr>
  </w:style>
  <w:style w:type="paragraph" w:customStyle="1" w:styleId="2463">
    <w:name w:val="节标题"/>
    <w:basedOn w:val="1"/>
    <w:next w:val="6"/>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2464">
    <w:name w:val="0005左缩2"/>
    <w:basedOn w:val="1"/>
    <w:qFormat/>
    <w:uiPriority w:val="0"/>
    <w:pPr>
      <w:widowControl/>
      <w:autoSpaceDE w:val="0"/>
      <w:autoSpaceDN w:val="0"/>
      <w:adjustRightInd w:val="0"/>
      <w:spacing w:afterLines="30" w:line="500" w:lineRule="exact"/>
      <w:ind w:firstLine="200" w:firstLineChars="200"/>
    </w:pPr>
    <w:rPr>
      <w:rFonts w:ascii="宋体" w:hAnsi="宋体" w:eastAsia="宋体" w:cs="Times New Roman"/>
      <w:sz w:val="28"/>
      <w:szCs w:val="28"/>
    </w:rPr>
  </w:style>
  <w:style w:type="character" w:customStyle="1" w:styleId="2465">
    <w:name w:val="正 Char1"/>
    <w:qFormat/>
    <w:uiPriority w:val="0"/>
    <w:rPr>
      <w:rFonts w:ascii="宋体" w:hAnsi="宋体" w:eastAsia="宋体"/>
      <w:kern w:val="2"/>
      <w:sz w:val="28"/>
      <w:szCs w:val="28"/>
      <w:lang w:val="zh-CN" w:eastAsia="zh-CN" w:bidi="ar-SA"/>
    </w:rPr>
  </w:style>
  <w:style w:type="paragraph" w:customStyle="1" w:styleId="2466">
    <w:name w:val="Char23"/>
    <w:basedOn w:val="1"/>
    <w:qFormat/>
    <w:uiPriority w:val="0"/>
    <w:rPr>
      <w:rFonts w:ascii="Times New Roman" w:hAnsi="Times New Roman" w:eastAsia="宋体" w:cs="Times New Roman"/>
      <w:szCs w:val="24"/>
    </w:rPr>
  </w:style>
  <w:style w:type="paragraph" w:customStyle="1" w:styleId="2467">
    <w:name w:val="蒲标题2"/>
    <w:basedOn w:val="5"/>
    <w:qFormat/>
    <w:uiPriority w:val="0"/>
    <w:pPr>
      <w:autoSpaceDE w:val="0"/>
      <w:autoSpaceDN w:val="0"/>
      <w:adjustRightInd w:val="0"/>
      <w:snapToGrid w:val="0"/>
      <w:spacing w:before="0" w:after="0" w:line="360" w:lineRule="auto"/>
      <w:outlineLvl w:val="0"/>
    </w:pPr>
    <w:rPr>
      <w:rFonts w:ascii="Times New Roman" w:hAnsi="Times New Roman" w:eastAsia="宋体"/>
      <w:b/>
      <w:bCs/>
      <w:color w:val="000000"/>
      <w:sz w:val="24"/>
      <w:szCs w:val="24"/>
    </w:rPr>
  </w:style>
  <w:style w:type="paragraph" w:customStyle="1" w:styleId="2468">
    <w:name w:val="0002"/>
    <w:basedOn w:val="5"/>
    <w:qFormat/>
    <w:uiPriority w:val="0"/>
    <w:pPr>
      <w:keepNext w:val="0"/>
      <w:keepLines w:val="0"/>
      <w:spacing w:beforeLines="100" w:after="0" w:line="360" w:lineRule="auto"/>
      <w:jc w:val="left"/>
    </w:pPr>
    <w:rPr>
      <w:rFonts w:ascii="宋体" w:eastAsia="宋体"/>
      <w:b/>
      <w:bCs/>
    </w:rPr>
  </w:style>
  <w:style w:type="character" w:customStyle="1" w:styleId="2469">
    <w:name w:val="hui141"/>
    <w:qFormat/>
    <w:uiPriority w:val="0"/>
    <w:rPr>
      <w:b/>
      <w:bCs/>
      <w:color w:val="333333"/>
      <w:sz w:val="21"/>
      <w:szCs w:val="21"/>
    </w:rPr>
  </w:style>
  <w:style w:type="character" w:customStyle="1" w:styleId="2470">
    <w:name w:val="小2号宋体居中行距2倍 Char"/>
    <w:qFormat/>
    <w:locked/>
    <w:uiPriority w:val="0"/>
    <w:rPr>
      <w:rFonts w:eastAsia="宋体"/>
      <w:b/>
      <w:bCs/>
      <w:kern w:val="44"/>
      <w:sz w:val="44"/>
      <w:szCs w:val="44"/>
      <w:lang w:val="en-US" w:eastAsia="zh-CN" w:bidi="ar-SA"/>
    </w:rPr>
  </w:style>
  <w:style w:type="character" w:customStyle="1" w:styleId="2471">
    <w:name w:val="4号黑体左空2格行距1倍 Char"/>
    <w:qFormat/>
    <w:locked/>
    <w:uiPriority w:val="0"/>
    <w:rPr>
      <w:rFonts w:eastAsia="宋体"/>
      <w:b/>
      <w:kern w:val="2"/>
      <w:sz w:val="24"/>
      <w:lang w:val="en-US" w:eastAsia="zh-CN" w:bidi="ar-SA"/>
    </w:rPr>
  </w:style>
  <w:style w:type="character" w:customStyle="1" w:styleId="2472">
    <w:name w:val="5号宋体居中 Char Char"/>
    <w:qFormat/>
    <w:locked/>
    <w:uiPriority w:val="0"/>
    <w:rPr>
      <w:rFonts w:ascii="Arial" w:hAnsi="Arial" w:eastAsia="黑体"/>
      <w:kern w:val="2"/>
      <w:sz w:val="21"/>
      <w:lang w:val="en-US" w:eastAsia="zh-CN" w:bidi="ar-SA"/>
    </w:rPr>
  </w:style>
  <w:style w:type="paragraph" w:customStyle="1" w:styleId="2473">
    <w:name w:val="样式 图格式"/>
    <w:basedOn w:val="5"/>
    <w:semiHidden/>
    <w:qFormat/>
    <w:uiPriority w:val="0"/>
    <w:pPr>
      <w:shd w:val="clear" w:color="auto" w:fill="FFFFFF"/>
      <w:kinsoku w:val="0"/>
      <w:overflowPunct w:val="0"/>
      <w:autoSpaceDE w:val="0"/>
      <w:autoSpaceDN w:val="0"/>
      <w:snapToGrid w:val="0"/>
      <w:spacing w:before="0" w:after="0" w:line="300" w:lineRule="atLeast"/>
      <w:jc w:val="left"/>
      <w:outlineLvl w:val="9"/>
    </w:pPr>
    <w:rPr>
      <w:rFonts w:eastAsia="宋体" w:cs="宋体"/>
      <w:b/>
      <w:bCs/>
      <w:color w:val="0000FF"/>
      <w:sz w:val="24"/>
      <w:szCs w:val="24"/>
    </w:rPr>
  </w:style>
  <w:style w:type="paragraph" w:customStyle="1" w:styleId="2474">
    <w:name w:val="样式 5号表"/>
    <w:basedOn w:val="1"/>
    <w:qFormat/>
    <w:uiPriority w:val="0"/>
    <w:pPr>
      <w:shd w:val="clear" w:color="auto" w:fill="FFFFFF"/>
      <w:kinsoku w:val="0"/>
      <w:overflowPunct w:val="0"/>
      <w:autoSpaceDE w:val="0"/>
      <w:autoSpaceDN w:val="0"/>
      <w:snapToGrid w:val="0"/>
      <w:spacing w:line="300" w:lineRule="exact"/>
    </w:pPr>
    <w:rPr>
      <w:rFonts w:ascii="宋体" w:hAnsi="宋体" w:eastAsia="宋体" w:cs="宋体"/>
      <w:bCs/>
      <w:szCs w:val="20"/>
    </w:rPr>
  </w:style>
  <w:style w:type="paragraph" w:customStyle="1" w:styleId="2475">
    <w:name w:val="样式 标题 1 + 宋体 四号 居中"/>
    <w:basedOn w:val="4"/>
    <w:qFormat/>
    <w:uiPriority w:val="0"/>
    <w:pPr>
      <w:adjustRightInd/>
      <w:spacing w:before="0" w:after="0" w:line="600" w:lineRule="exact"/>
      <w:jc w:val="center"/>
    </w:pPr>
    <w:rPr>
      <w:b/>
      <w:color w:val="FF0000"/>
      <w:sz w:val="32"/>
      <w:szCs w:val="28"/>
    </w:rPr>
  </w:style>
  <w:style w:type="character" w:customStyle="1" w:styleId="2476">
    <w:name w:val="样式 标题 2 + 首行缩进:  2 字符 Char"/>
    <w:link w:val="1450"/>
    <w:qFormat/>
    <w:locked/>
    <w:uiPriority w:val="0"/>
    <w:rPr>
      <w:rFonts w:ascii="Arial" w:hAnsi="Arial" w:eastAsia="黑体" w:cs="宋体"/>
      <w:b/>
      <w:bCs/>
      <w:sz w:val="28"/>
      <w:szCs w:val="32"/>
    </w:rPr>
  </w:style>
  <w:style w:type="paragraph" w:customStyle="1" w:styleId="2477">
    <w:name w:val="样式 标题 1 + 首行缩进:  2 字符"/>
    <w:basedOn w:val="4"/>
    <w:qFormat/>
    <w:uiPriority w:val="0"/>
    <w:pPr>
      <w:adjustRightInd/>
      <w:spacing w:before="120" w:after="120" w:line="360" w:lineRule="auto"/>
    </w:pPr>
    <w:rPr>
      <w:rFonts w:ascii="宋体" w:hAnsi="宋体" w:cs="宋体"/>
      <w:b/>
      <w:bCs/>
      <w:color w:val="FF0000"/>
      <w:sz w:val="36"/>
      <w:szCs w:val="20"/>
    </w:rPr>
  </w:style>
  <w:style w:type="paragraph" w:customStyle="1" w:styleId="2478">
    <w:name w:val="样式 样式 标题 2 + 宋体 小二 首行缩进:  2 字符 + 段前: 0.5 行 段后: 0.5 行"/>
    <w:basedOn w:val="1"/>
    <w:qFormat/>
    <w:uiPriority w:val="0"/>
    <w:pPr>
      <w:keepNext/>
      <w:keepLines/>
      <w:spacing w:beforeLines="50"/>
      <w:outlineLvl w:val="1"/>
    </w:pPr>
    <w:rPr>
      <w:rFonts w:ascii="宋体" w:hAnsi="宋体" w:eastAsia="宋体" w:cs="宋体"/>
      <w:b/>
      <w:bCs/>
      <w:sz w:val="32"/>
      <w:szCs w:val="20"/>
    </w:rPr>
  </w:style>
  <w:style w:type="character" w:customStyle="1" w:styleId="2479">
    <w:name w:val="样式 标题 2 + 宋体 小二 首行缩进:  2 字符 Char"/>
    <w:link w:val="2480"/>
    <w:qFormat/>
    <w:locked/>
    <w:uiPriority w:val="0"/>
    <w:rPr>
      <w:rFonts w:ascii="宋体" w:hAnsi="宋体" w:cs="宋体"/>
      <w:b/>
      <w:bCs/>
      <w:sz w:val="32"/>
    </w:rPr>
  </w:style>
  <w:style w:type="paragraph" w:customStyle="1" w:styleId="2480">
    <w:name w:val="样式 标题 2 + 宋体 小二 首行缩进:  2 字符"/>
    <w:basedOn w:val="5"/>
    <w:link w:val="2479"/>
    <w:qFormat/>
    <w:uiPriority w:val="0"/>
    <w:pPr>
      <w:spacing w:beforeLines="50" w:afterLines="50" w:line="240" w:lineRule="auto"/>
    </w:pPr>
    <w:rPr>
      <w:rFonts w:ascii="宋体" w:hAnsi="宋体" w:cs="宋体" w:eastAsiaTheme="minorEastAsia"/>
      <w:b/>
      <w:bCs/>
      <w:kern w:val="2"/>
      <w:szCs w:val="22"/>
    </w:rPr>
  </w:style>
  <w:style w:type="paragraph" w:customStyle="1" w:styleId="2481">
    <w:name w:val="样式 标题 3 + 段前: 0.5 行 段后: 0.5 行"/>
    <w:basedOn w:val="6"/>
    <w:qFormat/>
    <w:uiPriority w:val="0"/>
    <w:pPr>
      <w:spacing w:before="0" w:after="0" w:line="360" w:lineRule="auto"/>
    </w:pPr>
    <w:rPr>
      <w:rFonts w:ascii="宋体" w:hAnsi="宋体" w:cs="宋体"/>
      <w:bCs/>
      <w:kern w:val="2"/>
      <w:sz w:val="30"/>
      <w:szCs w:val="20"/>
    </w:rPr>
  </w:style>
  <w:style w:type="paragraph" w:customStyle="1" w:styleId="2482">
    <w:name w:val="小标题"/>
    <w:basedOn w:val="1"/>
    <w:qFormat/>
    <w:uiPriority w:val="0"/>
    <w:pPr>
      <w:spacing w:line="500" w:lineRule="exact"/>
      <w:ind w:firstLine="567"/>
    </w:pPr>
    <w:rPr>
      <w:rFonts w:ascii="Times New Roman" w:hAnsi="Times New Roman" w:eastAsia="宋体" w:cs="Times New Roman"/>
      <w:sz w:val="28"/>
      <w:szCs w:val="28"/>
    </w:rPr>
  </w:style>
  <w:style w:type="paragraph" w:customStyle="1" w:styleId="2483">
    <w:name w:val="大标题"/>
    <w:basedOn w:val="1"/>
    <w:qFormat/>
    <w:uiPriority w:val="0"/>
    <w:pPr>
      <w:spacing w:line="500" w:lineRule="exact"/>
      <w:jc w:val="left"/>
    </w:pPr>
    <w:rPr>
      <w:rFonts w:ascii="Times New Roman" w:hAnsi="Times New Roman" w:eastAsia="宋体" w:cs="Times New Roman"/>
      <w:sz w:val="28"/>
      <w:szCs w:val="28"/>
    </w:rPr>
  </w:style>
  <w:style w:type="paragraph" w:customStyle="1" w:styleId="2484">
    <w:name w:val="样式 样式 首行缩进:  2 字符 + 居中"/>
    <w:basedOn w:val="486"/>
    <w:qFormat/>
    <w:uiPriority w:val="0"/>
    <w:pPr>
      <w:spacing w:line="500" w:lineRule="exact"/>
      <w:ind w:firstLine="0" w:firstLineChars="0"/>
      <w:jc w:val="center"/>
    </w:pPr>
    <w:rPr>
      <w:rFonts w:ascii="宋体" w:hAnsi="宋体"/>
      <w:sz w:val="28"/>
    </w:rPr>
  </w:style>
  <w:style w:type="paragraph" w:customStyle="1" w:styleId="2485">
    <w:name w:val="样式 样式 首行缩进:  2 字符 + 居中1"/>
    <w:basedOn w:val="486"/>
    <w:qFormat/>
    <w:uiPriority w:val="0"/>
    <w:pPr>
      <w:spacing w:line="500" w:lineRule="exact"/>
      <w:ind w:firstLine="0" w:firstLineChars="0"/>
      <w:jc w:val="center"/>
    </w:pPr>
    <w:rPr>
      <w:rFonts w:ascii="宋体" w:hAnsi="宋体"/>
      <w:sz w:val="28"/>
      <w:szCs w:val="28"/>
    </w:rPr>
  </w:style>
  <w:style w:type="paragraph" w:customStyle="1" w:styleId="2486">
    <w:name w:val="3字符"/>
    <w:basedOn w:val="1"/>
    <w:qFormat/>
    <w:uiPriority w:val="0"/>
    <w:pPr>
      <w:spacing w:line="500" w:lineRule="exact"/>
      <w:ind w:left="561" w:firstLine="100" w:firstLineChars="100"/>
    </w:pPr>
    <w:rPr>
      <w:rFonts w:ascii="Times New Roman" w:hAnsi="Times New Roman" w:eastAsia="宋体" w:cs="Times New Roman"/>
      <w:sz w:val="28"/>
      <w:szCs w:val="28"/>
    </w:rPr>
  </w:style>
  <w:style w:type="paragraph" w:customStyle="1" w:styleId="2487">
    <w:name w:val="征文"/>
    <w:basedOn w:val="1"/>
    <w:qFormat/>
    <w:uiPriority w:val="0"/>
    <w:pPr>
      <w:spacing w:line="400" w:lineRule="exact"/>
      <w:ind w:firstLine="480"/>
    </w:pPr>
    <w:rPr>
      <w:rFonts w:ascii="Times New Roman" w:hAnsi="Times New Roman" w:eastAsia="宋体" w:cs="宋体"/>
      <w:sz w:val="24"/>
      <w:szCs w:val="20"/>
    </w:rPr>
  </w:style>
  <w:style w:type="paragraph" w:customStyle="1" w:styleId="2488">
    <w:name w:val="样式 3字符 + 首行缩进:  1 字符"/>
    <w:basedOn w:val="2486"/>
    <w:qFormat/>
    <w:uiPriority w:val="0"/>
    <w:pPr>
      <w:ind w:firstLine="280"/>
    </w:pPr>
    <w:rPr>
      <w:rFonts w:cs="宋体"/>
      <w:szCs w:val="20"/>
    </w:rPr>
  </w:style>
  <w:style w:type="paragraph" w:customStyle="1" w:styleId="2489">
    <w:name w:val="5号字表"/>
    <w:basedOn w:val="1"/>
    <w:qFormat/>
    <w:uiPriority w:val="0"/>
    <w:pPr>
      <w:tabs>
        <w:tab w:val="left" w:pos="210"/>
      </w:tabs>
      <w:spacing w:line="500" w:lineRule="exact"/>
      <w:ind w:firstLine="200" w:firstLineChars="200"/>
      <w:jc w:val="left"/>
    </w:pPr>
    <w:rPr>
      <w:rFonts w:ascii="宋体" w:hAnsi="宋体" w:eastAsia="宋体" w:cs="宋体"/>
      <w:bCs/>
      <w:sz w:val="28"/>
      <w:szCs w:val="20"/>
    </w:rPr>
  </w:style>
  <w:style w:type="paragraph" w:customStyle="1" w:styleId="2490">
    <w:name w:val="样式 目录 1 级别1"/>
    <w:basedOn w:val="1"/>
    <w:next w:val="1"/>
    <w:qFormat/>
    <w:uiPriority w:val="0"/>
    <w:pPr>
      <w:shd w:val="clear" w:color="auto" w:fill="FFFFFF"/>
      <w:tabs>
        <w:tab w:val="left" w:pos="210"/>
      </w:tabs>
      <w:kinsoku w:val="0"/>
      <w:overflowPunct w:val="0"/>
      <w:autoSpaceDE w:val="0"/>
      <w:autoSpaceDN w:val="0"/>
      <w:adjustRightInd w:val="0"/>
      <w:snapToGrid w:val="0"/>
      <w:spacing w:line="400" w:lineRule="exact"/>
      <w:ind w:firstLine="200" w:firstLineChars="200"/>
      <w:jc w:val="left"/>
    </w:pPr>
    <w:rPr>
      <w:rFonts w:ascii="宋体" w:hAnsi="宋体" w:eastAsia="宋体" w:cs="宋体"/>
      <w:b/>
      <w:bCs/>
      <w:sz w:val="24"/>
      <w:szCs w:val="28"/>
    </w:rPr>
  </w:style>
  <w:style w:type="paragraph" w:customStyle="1" w:styleId="2491">
    <w:name w:val="设计封面"/>
    <w:basedOn w:val="5"/>
    <w:qFormat/>
    <w:uiPriority w:val="0"/>
    <w:pPr>
      <w:tabs>
        <w:tab w:val="left" w:pos="210"/>
      </w:tabs>
      <w:spacing w:before="0" w:after="0" w:line="500" w:lineRule="exact"/>
      <w:ind w:firstLine="200" w:firstLineChars="200"/>
      <w:jc w:val="center"/>
      <w:outlineLvl w:val="9"/>
    </w:pPr>
    <w:rPr>
      <w:rFonts w:eastAsia="华文中宋"/>
      <w:b/>
      <w:kern w:val="2"/>
      <w:sz w:val="72"/>
      <w:szCs w:val="28"/>
    </w:rPr>
  </w:style>
  <w:style w:type="paragraph" w:customStyle="1" w:styleId="2492">
    <w:name w:val="设计封面矿名魏体1"/>
    <w:basedOn w:val="1"/>
    <w:qFormat/>
    <w:uiPriority w:val="0"/>
    <w:pPr>
      <w:tabs>
        <w:tab w:val="left" w:pos="210"/>
      </w:tabs>
      <w:autoSpaceDE w:val="0"/>
      <w:autoSpaceDN w:val="0"/>
      <w:spacing w:line="500" w:lineRule="exact"/>
      <w:jc w:val="center"/>
    </w:pPr>
    <w:rPr>
      <w:rFonts w:ascii="Times New Roman" w:hAnsi="Times New Roman" w:eastAsia="华文新魏" w:cs="Times New Roman"/>
      <w:bCs/>
      <w:sz w:val="52"/>
      <w:szCs w:val="28"/>
    </w:rPr>
  </w:style>
  <w:style w:type="paragraph" w:customStyle="1" w:styleId="2493">
    <w:name w:val="设计封面日期中宋2"/>
    <w:basedOn w:val="1"/>
    <w:next w:val="1"/>
    <w:qFormat/>
    <w:uiPriority w:val="0"/>
    <w:pPr>
      <w:tabs>
        <w:tab w:val="left" w:pos="210"/>
      </w:tabs>
      <w:snapToGrid w:val="0"/>
      <w:spacing w:line="360" w:lineRule="auto"/>
      <w:jc w:val="center"/>
    </w:pPr>
    <w:rPr>
      <w:rFonts w:ascii="宋体" w:hAnsi="宋体" w:eastAsia="宋体" w:cs="Times New Roman"/>
      <w:b/>
      <w:bCs/>
      <w:spacing w:val="60"/>
      <w:sz w:val="44"/>
      <w:szCs w:val="28"/>
    </w:rPr>
  </w:style>
  <w:style w:type="paragraph" w:customStyle="1" w:styleId="2494">
    <w:name w:val="设计著录宋2"/>
    <w:basedOn w:val="2493"/>
    <w:next w:val="1"/>
    <w:qFormat/>
    <w:uiPriority w:val="0"/>
    <w:pPr>
      <w:adjustRightInd w:val="0"/>
      <w:ind w:firstLine="300" w:firstLineChars="300"/>
      <w:jc w:val="both"/>
    </w:pPr>
    <w:rPr>
      <w:rFonts w:ascii="Times New Roman" w:hAnsi="Times New Roman" w:eastAsia="华文中宋"/>
      <w:kern w:val="4"/>
    </w:rPr>
  </w:style>
  <w:style w:type="paragraph" w:customStyle="1" w:styleId="2495">
    <w:name w:val="样式 标题 2 + 宋体 四号 首行缩进:  0.99 厘米"/>
    <w:basedOn w:val="5"/>
    <w:next w:val="1"/>
    <w:semiHidden/>
    <w:qFormat/>
    <w:uiPriority w:val="0"/>
    <w:pPr>
      <w:tabs>
        <w:tab w:val="left" w:pos="210"/>
      </w:tabs>
      <w:spacing w:before="120" w:after="120" w:line="500" w:lineRule="exact"/>
      <w:ind w:firstLine="561" w:firstLineChars="200"/>
    </w:pPr>
    <w:rPr>
      <w:rFonts w:ascii="宋体" w:hAnsi="宋体" w:eastAsia="宋体"/>
      <w:b/>
      <w:kern w:val="2"/>
      <w:sz w:val="28"/>
      <w:szCs w:val="28"/>
    </w:rPr>
  </w:style>
  <w:style w:type="paragraph" w:customStyle="1" w:styleId="2496">
    <w:name w:val="样式 标题 1 + 首行缩进:  2.7 厘米"/>
    <w:basedOn w:val="4"/>
    <w:qFormat/>
    <w:uiPriority w:val="0"/>
    <w:pPr>
      <w:tabs>
        <w:tab w:val="left" w:pos="210"/>
      </w:tabs>
      <w:adjustRightInd/>
      <w:spacing w:before="0" w:after="0" w:line="600" w:lineRule="exact"/>
      <w:ind w:firstLine="200" w:firstLineChars="200"/>
      <w:jc w:val="center"/>
    </w:pPr>
    <w:rPr>
      <w:rFonts w:ascii="宋体" w:hAnsi="宋体" w:cs="宋体"/>
      <w:b/>
      <w:color w:val="FF0000"/>
      <w:sz w:val="30"/>
      <w:szCs w:val="20"/>
    </w:rPr>
  </w:style>
  <w:style w:type="paragraph" w:customStyle="1" w:styleId="2497">
    <w:name w:val="标题 1红4号"/>
    <w:basedOn w:val="4"/>
    <w:qFormat/>
    <w:uiPriority w:val="0"/>
    <w:pPr>
      <w:shd w:val="clear" w:color="auto" w:fill="FFFFFF"/>
      <w:tabs>
        <w:tab w:val="left" w:pos="210"/>
      </w:tabs>
      <w:kinsoku w:val="0"/>
      <w:overflowPunct w:val="0"/>
      <w:autoSpaceDE w:val="0"/>
      <w:autoSpaceDN w:val="0"/>
      <w:adjustRightInd/>
      <w:spacing w:before="0" w:after="0" w:line="240" w:lineRule="auto"/>
      <w:ind w:firstLine="200" w:firstLineChars="200"/>
      <w:jc w:val="center"/>
    </w:pPr>
    <w:rPr>
      <w:rFonts w:ascii="宋体" w:hAnsi="宋体"/>
      <w:b/>
      <w:color w:val="FF6600"/>
      <w:sz w:val="28"/>
      <w:szCs w:val="28"/>
    </w:rPr>
  </w:style>
  <w:style w:type="paragraph" w:customStyle="1" w:styleId="2498">
    <w:name w:val="标题 2 蓝四号"/>
    <w:basedOn w:val="5"/>
    <w:next w:val="1"/>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
      <w:color w:val="0000FF"/>
      <w:kern w:val="2"/>
      <w:sz w:val="24"/>
      <w:szCs w:val="24"/>
    </w:rPr>
  </w:style>
  <w:style w:type="paragraph" w:customStyle="1" w:styleId="2499">
    <w:name w:val="样式 居中 首行缩进:  0 厘米"/>
    <w:basedOn w:val="1"/>
    <w:qFormat/>
    <w:uiPriority w:val="0"/>
    <w:pPr>
      <w:adjustRightInd w:val="0"/>
      <w:snapToGrid w:val="0"/>
      <w:spacing w:line="500" w:lineRule="exact"/>
      <w:jc w:val="center"/>
    </w:pPr>
    <w:rPr>
      <w:rFonts w:ascii="宋体" w:hAnsi="宋体" w:eastAsia="宋体" w:cs="宋体"/>
      <w:sz w:val="28"/>
      <w:szCs w:val="20"/>
    </w:rPr>
  </w:style>
  <w:style w:type="paragraph" w:customStyle="1" w:styleId="2500">
    <w:name w:val="样式 样式 标题 2 + 首行缩进:  2 字符 + 首行缩进:  2 字符"/>
    <w:basedOn w:val="1450"/>
    <w:qFormat/>
    <w:uiPriority w:val="0"/>
    <w:pPr>
      <w:tabs>
        <w:tab w:val="clear" w:pos="576"/>
      </w:tabs>
      <w:spacing w:before="0" w:after="0" w:line="560" w:lineRule="exact"/>
      <w:ind w:left="0" w:firstLine="200" w:firstLineChars="200"/>
      <w:jc w:val="both"/>
    </w:pPr>
    <w:rPr>
      <w:rFonts w:ascii="楷体_GB2312" w:eastAsia="宋体"/>
      <w:b w:val="0"/>
    </w:rPr>
  </w:style>
  <w:style w:type="paragraph" w:customStyle="1" w:styleId="2501">
    <w:name w:val="样式 样式 标题 2 + 首行缩进:  2 字符 + 段前: 0 磅 段后: 0 磅"/>
    <w:basedOn w:val="1450"/>
    <w:qFormat/>
    <w:uiPriority w:val="0"/>
    <w:pPr>
      <w:tabs>
        <w:tab w:val="clear" w:pos="576"/>
      </w:tabs>
      <w:spacing w:before="0" w:after="0" w:line="500" w:lineRule="exact"/>
      <w:ind w:left="0" w:firstLine="562" w:firstLineChars="200"/>
      <w:jc w:val="left"/>
    </w:pPr>
    <w:rPr>
      <w:rFonts w:eastAsia="宋体"/>
      <w:b w:val="0"/>
    </w:rPr>
  </w:style>
  <w:style w:type="paragraph" w:customStyle="1" w:styleId="2502">
    <w:name w:val="0001"/>
    <w:basedOn w:val="4"/>
    <w:qFormat/>
    <w:uiPriority w:val="0"/>
    <w:pPr>
      <w:pageBreakBefore/>
      <w:widowControl/>
      <w:adjustRightInd/>
      <w:spacing w:beforeLines="200" w:after="0" w:line="360" w:lineRule="auto"/>
      <w:jc w:val="center"/>
    </w:pPr>
    <w:rPr>
      <w:rFonts w:ascii="宋体"/>
      <w:b/>
      <w:kern w:val="0"/>
      <w:sz w:val="36"/>
      <w:szCs w:val="20"/>
    </w:rPr>
  </w:style>
  <w:style w:type="paragraph" w:customStyle="1" w:styleId="2503">
    <w:name w:val="0003"/>
    <w:basedOn w:val="6"/>
    <w:qFormat/>
    <w:uiPriority w:val="0"/>
    <w:pPr>
      <w:keepNext w:val="0"/>
      <w:keepLines w:val="0"/>
      <w:spacing w:beforeLines="100" w:after="0" w:line="360" w:lineRule="auto"/>
      <w:jc w:val="left"/>
    </w:pPr>
    <w:rPr>
      <w:rFonts w:ascii="宋体"/>
      <w:b/>
      <w:bCs/>
      <w:sz w:val="28"/>
    </w:rPr>
  </w:style>
  <w:style w:type="paragraph" w:customStyle="1" w:styleId="2504">
    <w:name w:val="0004正文"/>
    <w:basedOn w:val="1"/>
    <w:qFormat/>
    <w:uiPriority w:val="0"/>
    <w:pPr>
      <w:widowControl/>
      <w:autoSpaceDE w:val="0"/>
      <w:autoSpaceDN w:val="0"/>
      <w:adjustRightInd w:val="0"/>
      <w:spacing w:line="500" w:lineRule="exact"/>
    </w:pPr>
    <w:rPr>
      <w:rFonts w:ascii="宋体" w:hAnsi="宋体" w:eastAsia="宋体" w:cs="Times New Roman"/>
      <w:sz w:val="28"/>
      <w:szCs w:val="28"/>
    </w:rPr>
  </w:style>
  <w:style w:type="paragraph" w:customStyle="1" w:styleId="2505">
    <w:name w:val="样式 0004正文 + 首行缩进:  2 字符"/>
    <w:basedOn w:val="2504"/>
    <w:qFormat/>
    <w:uiPriority w:val="0"/>
    <w:pPr>
      <w:spacing w:afterLines="20"/>
      <w:ind w:firstLine="560"/>
    </w:pPr>
    <w:rPr>
      <w:rFonts w:cs="宋体"/>
      <w:szCs w:val="20"/>
    </w:rPr>
  </w:style>
  <w:style w:type="paragraph" w:customStyle="1" w:styleId="2506">
    <w:name w:val="样式 0005左缩2 + 首行缩进:  2 字符 段后: 0.3 行"/>
    <w:basedOn w:val="2464"/>
    <w:qFormat/>
    <w:uiPriority w:val="0"/>
    <w:pPr>
      <w:ind w:firstLine="560"/>
    </w:pPr>
    <w:rPr>
      <w:rFonts w:cs="宋体"/>
      <w:szCs w:val="20"/>
    </w:rPr>
  </w:style>
  <w:style w:type="paragraph" w:customStyle="1" w:styleId="2507">
    <w:name w:val="0006"/>
    <w:basedOn w:val="2504"/>
    <w:qFormat/>
    <w:uiPriority w:val="0"/>
    <w:pPr>
      <w:snapToGrid w:val="0"/>
      <w:spacing w:afterLines="50"/>
    </w:pPr>
    <w:rPr>
      <w:b/>
      <w:bCs/>
      <w:kern w:val="0"/>
      <w:lang w:val="zh-CN"/>
    </w:rPr>
  </w:style>
  <w:style w:type="paragraph" w:customStyle="1" w:styleId="2508">
    <w:name w:val="0007小四 居中"/>
    <w:basedOn w:val="2504"/>
    <w:qFormat/>
    <w:uiPriority w:val="0"/>
    <w:pPr>
      <w:jc w:val="center"/>
    </w:pPr>
    <w:rPr>
      <w:sz w:val="24"/>
      <w:szCs w:val="24"/>
    </w:rPr>
  </w:style>
  <w:style w:type="character" w:customStyle="1" w:styleId="2509">
    <w:name w:val="左2 Char"/>
    <w:link w:val="2510"/>
    <w:qFormat/>
    <w:locked/>
    <w:uiPriority w:val="0"/>
    <w:rPr>
      <w:rFonts w:ascii="宋体" w:hAnsi="宋体"/>
      <w:sz w:val="28"/>
      <w:szCs w:val="28"/>
    </w:rPr>
  </w:style>
  <w:style w:type="paragraph" w:customStyle="1" w:styleId="2510">
    <w:name w:val="左2"/>
    <w:basedOn w:val="1"/>
    <w:next w:val="1"/>
    <w:link w:val="2509"/>
    <w:qFormat/>
    <w:uiPriority w:val="0"/>
    <w:pPr>
      <w:spacing w:line="500" w:lineRule="exact"/>
      <w:ind w:firstLine="560" w:firstLineChars="200"/>
    </w:pPr>
    <w:rPr>
      <w:rFonts w:ascii="宋体" w:hAnsi="宋体"/>
      <w:sz w:val="28"/>
      <w:szCs w:val="28"/>
    </w:rPr>
  </w:style>
  <w:style w:type="paragraph" w:customStyle="1" w:styleId="2511">
    <w:name w:val="正文小四缩"/>
    <w:basedOn w:val="1"/>
    <w:qFormat/>
    <w:uiPriority w:val="0"/>
    <w:pPr>
      <w:widowControl/>
      <w:adjustRightInd w:val="0"/>
      <w:spacing w:before="120" w:line="420" w:lineRule="atLeast"/>
      <w:ind w:firstLine="510"/>
      <w:jc w:val="left"/>
    </w:pPr>
    <w:rPr>
      <w:rFonts w:ascii="宋体" w:hAnsi="Times New Roman" w:eastAsia="宋体" w:cs="Times New Roman"/>
      <w:bCs/>
      <w:kern w:val="0"/>
      <w:sz w:val="24"/>
      <w:szCs w:val="20"/>
      <w:lang w:eastAsia="en-US" w:bidi="en-US"/>
    </w:rPr>
  </w:style>
  <w:style w:type="paragraph" w:customStyle="1" w:styleId="2512">
    <w:name w:val="样式 加粗 左侧:  0.32 厘米"/>
    <w:basedOn w:val="1"/>
    <w:qFormat/>
    <w:uiPriority w:val="0"/>
    <w:pPr>
      <w:spacing w:line="500" w:lineRule="exact"/>
      <w:ind w:left="180"/>
    </w:pPr>
    <w:rPr>
      <w:rFonts w:ascii="Times New Roman" w:hAnsi="Times New Roman" w:eastAsia="宋体" w:cs="宋体"/>
      <w:b/>
      <w:bCs/>
      <w:sz w:val="28"/>
      <w:szCs w:val="20"/>
    </w:rPr>
  </w:style>
  <w:style w:type="paragraph" w:customStyle="1" w:styleId="2513">
    <w:name w:val="缩2"/>
    <w:basedOn w:val="1"/>
    <w:qFormat/>
    <w:uiPriority w:val="0"/>
    <w:pPr>
      <w:spacing w:line="500" w:lineRule="exact"/>
      <w:ind w:firstLine="560" w:firstLineChars="200"/>
    </w:pPr>
    <w:rPr>
      <w:rFonts w:ascii="Times New Roman" w:hAnsi="Times New Roman" w:eastAsia="宋体" w:cs="Times New Roman"/>
      <w:sz w:val="28"/>
      <w:szCs w:val="24"/>
    </w:rPr>
  </w:style>
  <w:style w:type="paragraph" w:customStyle="1" w:styleId="2514">
    <w:name w:val="样式 标题 21.1标题 2 + 首行缩进:  2 字符"/>
    <w:basedOn w:val="5"/>
    <w:qFormat/>
    <w:uiPriority w:val="0"/>
    <w:pPr>
      <w:adjustRightInd w:val="0"/>
      <w:snapToGrid w:val="0"/>
      <w:spacing w:before="0" w:after="0" w:line="500" w:lineRule="exact"/>
      <w:ind w:firstLine="602" w:firstLineChars="200"/>
      <w:jc w:val="left"/>
    </w:pPr>
    <w:rPr>
      <w:rFonts w:ascii="宋体" w:hAnsi="宋体" w:eastAsia="宋体" w:cs="宋体"/>
      <w:b/>
      <w:bCs/>
      <w:kern w:val="44"/>
      <w:sz w:val="30"/>
      <w:szCs w:val="30"/>
    </w:rPr>
  </w:style>
  <w:style w:type="paragraph" w:customStyle="1" w:styleId="2515">
    <w:name w:val="样式6 正文"/>
    <w:qFormat/>
    <w:uiPriority w:val="0"/>
    <w:pPr>
      <w:widowControl w:val="0"/>
      <w:spacing w:beforeLines="50" w:line="500" w:lineRule="exact"/>
      <w:ind w:firstLine="560" w:firstLineChars="200"/>
      <w:jc w:val="both"/>
    </w:pPr>
    <w:rPr>
      <w:rFonts w:ascii="仿宋_GB2312" w:hAnsi="Times New Roman" w:eastAsia="仿宋_GB2312" w:cs="Times New Roman"/>
      <w:sz w:val="28"/>
      <w:szCs w:val="28"/>
      <w:lang w:val="en-US" w:eastAsia="zh-CN" w:bidi="ar-SA"/>
    </w:rPr>
  </w:style>
  <w:style w:type="character" w:customStyle="1" w:styleId="2516">
    <w:name w:val="标题 11 Char"/>
    <w:qFormat/>
    <w:uiPriority w:val="0"/>
    <w:rPr>
      <w:rFonts w:hint="eastAsia" w:ascii="宋体" w:hAnsi="宋体" w:eastAsia="宋体" w:cs="Times New Roman"/>
      <w:kern w:val="44"/>
      <w:sz w:val="32"/>
      <w:szCs w:val="32"/>
    </w:rPr>
  </w:style>
  <w:style w:type="character" w:customStyle="1" w:styleId="2517">
    <w:name w:val="1.1.1标题 3 Char Char"/>
    <w:qFormat/>
    <w:uiPriority w:val="0"/>
    <w:rPr>
      <w:rFonts w:hint="default" w:ascii="Arial" w:hAnsi="Arial" w:eastAsia="宋体" w:cs="Times New Roman"/>
      <w:b/>
      <w:kern w:val="44"/>
      <w:sz w:val="30"/>
      <w:szCs w:val="20"/>
    </w:rPr>
  </w:style>
  <w:style w:type="character" w:customStyle="1" w:styleId="2518">
    <w:name w:val="1.1标题 2 Char Char"/>
    <w:qFormat/>
    <w:uiPriority w:val="0"/>
    <w:rPr>
      <w:rFonts w:hint="default" w:ascii="Arial" w:hAnsi="Arial" w:eastAsia="宋体" w:cs="Times New Roman"/>
      <w:b/>
      <w:kern w:val="44"/>
      <w:sz w:val="28"/>
      <w:szCs w:val="20"/>
    </w:rPr>
  </w:style>
  <w:style w:type="paragraph" w:customStyle="1" w:styleId="2519">
    <w:name w:val="设计封面编号宋2"/>
    <w:basedOn w:val="2492"/>
    <w:next w:val="2491"/>
    <w:qFormat/>
    <w:uiPriority w:val="0"/>
    <w:rPr>
      <w:rFonts w:eastAsia="宋体"/>
      <w:sz w:val="44"/>
    </w:rPr>
  </w:style>
  <w:style w:type="paragraph" w:customStyle="1" w:styleId="2520">
    <w:name w:val="标题 1红4号1"/>
    <w:basedOn w:val="4"/>
    <w:qFormat/>
    <w:uiPriority w:val="0"/>
    <w:pPr>
      <w:shd w:val="clear" w:color="auto" w:fill="FFFFFF"/>
      <w:tabs>
        <w:tab w:val="left" w:pos="210"/>
      </w:tabs>
      <w:kinsoku w:val="0"/>
      <w:overflowPunct w:val="0"/>
      <w:autoSpaceDE w:val="0"/>
      <w:autoSpaceDN w:val="0"/>
      <w:adjustRightInd/>
      <w:spacing w:before="0" w:after="0" w:line="240" w:lineRule="auto"/>
      <w:ind w:firstLine="200" w:firstLineChars="200"/>
      <w:jc w:val="center"/>
    </w:pPr>
    <w:rPr>
      <w:rFonts w:ascii="宋体" w:hAnsi="宋体"/>
      <w:b/>
      <w:color w:val="FF6600"/>
      <w:sz w:val="28"/>
      <w:szCs w:val="28"/>
    </w:rPr>
  </w:style>
  <w:style w:type="paragraph" w:customStyle="1" w:styleId="2521">
    <w:name w:val="标题 2 蓝四号1"/>
    <w:basedOn w:val="5"/>
    <w:next w:val="1"/>
    <w:semiHidden/>
    <w:qFormat/>
    <w:uiPriority w:val="0"/>
    <w:pPr>
      <w:shd w:val="clear" w:color="auto" w:fill="FFFFFF"/>
      <w:tabs>
        <w:tab w:val="left" w:pos="210"/>
      </w:tabs>
      <w:kinsoku w:val="0"/>
      <w:overflowPunct w:val="0"/>
      <w:autoSpaceDE w:val="0"/>
      <w:autoSpaceDN w:val="0"/>
      <w:spacing w:before="120" w:after="120" w:line="300" w:lineRule="exact"/>
    </w:pPr>
    <w:rPr>
      <w:rFonts w:ascii="宋体" w:hAnsi="宋体" w:eastAsia="宋体"/>
      <w:b/>
      <w:color w:val="0000FF"/>
      <w:kern w:val="2"/>
      <w:sz w:val="24"/>
      <w:szCs w:val="24"/>
    </w:rPr>
  </w:style>
  <w:style w:type="character" w:customStyle="1" w:styleId="2522">
    <w:name w:val="Char Char202"/>
    <w:qFormat/>
    <w:uiPriority w:val="0"/>
    <w:rPr>
      <w:rFonts w:ascii="Times New Roman" w:hAnsi="宋体" w:cs="Times New Roman"/>
      <w:b/>
      <w:bCs/>
      <w:kern w:val="2"/>
      <w:sz w:val="28"/>
      <w:szCs w:val="32"/>
    </w:rPr>
  </w:style>
  <w:style w:type="character" w:customStyle="1" w:styleId="2523">
    <w:name w:val="Char Char211"/>
    <w:qFormat/>
    <w:uiPriority w:val="0"/>
    <w:rPr>
      <w:rFonts w:ascii="黑体" w:hAnsi="Times New Roman" w:eastAsia="黑体"/>
      <w:bCs/>
      <w:kern w:val="44"/>
      <w:sz w:val="30"/>
      <w:szCs w:val="44"/>
    </w:rPr>
  </w:style>
  <w:style w:type="character" w:customStyle="1" w:styleId="2524">
    <w:name w:val="bold121"/>
    <w:qFormat/>
    <w:uiPriority w:val="0"/>
    <w:rPr>
      <w:b/>
      <w:bCs/>
      <w:sz w:val="18"/>
      <w:szCs w:val="18"/>
    </w:rPr>
  </w:style>
  <w:style w:type="paragraph" w:customStyle="1" w:styleId="2525">
    <w:name w:val="报告表正文"/>
    <w:basedOn w:val="1"/>
    <w:qFormat/>
    <w:uiPriority w:val="0"/>
    <w:pPr>
      <w:adjustRightInd w:val="0"/>
      <w:spacing w:line="300" w:lineRule="auto"/>
      <w:ind w:left="113" w:right="113"/>
      <w:textAlignment w:val="baseline"/>
    </w:pPr>
    <w:rPr>
      <w:rFonts w:ascii="Times New Roman" w:hAnsi="Times New Roman" w:eastAsia="宋体" w:cs="Times New Roman"/>
      <w:kern w:val="0"/>
      <w:sz w:val="24"/>
      <w:szCs w:val="20"/>
    </w:rPr>
  </w:style>
  <w:style w:type="character" w:customStyle="1" w:styleId="2526">
    <w:name w:val="上标"/>
    <w:qFormat/>
    <w:uiPriority w:val="0"/>
    <w:rPr>
      <w:vertAlign w:val="superscript"/>
    </w:rPr>
  </w:style>
  <w:style w:type="paragraph" w:customStyle="1" w:styleId="2527">
    <w:name w:val="样式 标题 3标题3小标题1.1.1标题 3 + 段后: 4 磅"/>
    <w:basedOn w:val="6"/>
    <w:qFormat/>
    <w:uiPriority w:val="0"/>
    <w:pPr>
      <w:widowControl/>
      <w:spacing w:before="0" w:after="80" w:line="360" w:lineRule="auto"/>
      <w:jc w:val="left"/>
    </w:pPr>
    <w:rPr>
      <w:rFonts w:eastAsia="黑体" w:cs="宋体"/>
      <w:spacing w:val="-5"/>
      <w:kern w:val="28"/>
      <w:sz w:val="24"/>
      <w:szCs w:val="20"/>
    </w:rPr>
  </w:style>
  <w:style w:type="paragraph" w:customStyle="1" w:styleId="2528">
    <w:name w:val="蒲表头"/>
    <w:basedOn w:val="1"/>
    <w:qFormat/>
    <w:uiPriority w:val="0"/>
    <w:pPr>
      <w:adjustRightInd w:val="0"/>
      <w:snapToGrid w:val="0"/>
      <w:jc w:val="center"/>
    </w:pPr>
    <w:rPr>
      <w:rFonts w:ascii="Times New Roman" w:hAnsi="Times New Roman" w:eastAsia="宋体" w:cs="Times New Roman"/>
      <w:color w:val="0000FF"/>
      <w:szCs w:val="21"/>
    </w:rPr>
  </w:style>
  <w:style w:type="paragraph" w:customStyle="1" w:styleId="2529">
    <w:name w:val="样式 首行缩进:  1.01 厘米"/>
    <w:basedOn w:val="1"/>
    <w:qFormat/>
    <w:uiPriority w:val="0"/>
    <w:pPr>
      <w:spacing w:line="500" w:lineRule="exact"/>
      <w:ind w:firstLine="570"/>
    </w:pPr>
    <w:rPr>
      <w:rFonts w:ascii="Times New Roman" w:hAnsi="Times New Roman" w:eastAsia="宋体" w:cs="宋体"/>
      <w:kern w:val="28"/>
      <w:sz w:val="28"/>
      <w:szCs w:val="20"/>
    </w:rPr>
  </w:style>
  <w:style w:type="paragraph" w:customStyle="1" w:styleId="2530">
    <w:name w:val="3标题(治)"/>
    <w:basedOn w:val="6"/>
    <w:link w:val="2531"/>
    <w:qFormat/>
    <w:uiPriority w:val="0"/>
    <w:pPr>
      <w:spacing w:beforeLines="50" w:afterLines="50" w:line="360" w:lineRule="auto"/>
      <w:textAlignment w:val="baseline"/>
    </w:pPr>
    <w:rPr>
      <w:b/>
      <w:bCs/>
      <w:kern w:val="2"/>
      <w:sz w:val="28"/>
      <w:szCs w:val="28"/>
    </w:rPr>
  </w:style>
  <w:style w:type="character" w:customStyle="1" w:styleId="2531">
    <w:name w:val="3标题(治) Char"/>
    <w:link w:val="2530"/>
    <w:qFormat/>
    <w:uiPriority w:val="0"/>
    <w:rPr>
      <w:rFonts w:ascii="Times New Roman" w:hAnsi="Times New Roman" w:eastAsia="宋体" w:cs="Times New Roman"/>
      <w:b/>
      <w:bCs/>
      <w:sz w:val="28"/>
      <w:szCs w:val="28"/>
    </w:rPr>
  </w:style>
  <w:style w:type="paragraph" w:customStyle="1" w:styleId="2532">
    <w:name w:val="蒲标题1"/>
    <w:basedOn w:val="4"/>
    <w:qFormat/>
    <w:uiPriority w:val="0"/>
    <w:pPr>
      <w:adjustRightInd/>
      <w:spacing w:before="100" w:after="100" w:line="360" w:lineRule="auto"/>
    </w:pPr>
    <w:rPr>
      <w:b/>
      <w:bCs/>
      <w:kern w:val="2"/>
      <w:sz w:val="32"/>
      <w:szCs w:val="32"/>
    </w:rPr>
  </w:style>
  <w:style w:type="paragraph" w:customStyle="1" w:styleId="2533">
    <w:name w:val="蒲标题3"/>
    <w:basedOn w:val="6"/>
    <w:link w:val="2534"/>
    <w:qFormat/>
    <w:uiPriority w:val="0"/>
    <w:pPr>
      <w:autoSpaceDE w:val="0"/>
      <w:autoSpaceDN w:val="0"/>
      <w:adjustRightInd w:val="0"/>
      <w:snapToGrid w:val="0"/>
      <w:spacing w:before="0" w:after="0" w:line="360" w:lineRule="auto"/>
      <w:outlineLvl w:val="0"/>
    </w:pPr>
    <w:rPr>
      <w:b/>
      <w:bCs/>
      <w:color w:val="000000"/>
      <w:kern w:val="2"/>
      <w:sz w:val="24"/>
      <w:szCs w:val="24"/>
    </w:rPr>
  </w:style>
  <w:style w:type="character" w:customStyle="1" w:styleId="2534">
    <w:name w:val="蒲标题3 Char"/>
    <w:link w:val="2533"/>
    <w:qFormat/>
    <w:uiPriority w:val="0"/>
    <w:rPr>
      <w:rFonts w:ascii="Times New Roman" w:hAnsi="Times New Roman" w:eastAsia="宋体" w:cs="Times New Roman"/>
      <w:b/>
      <w:bCs/>
      <w:color w:val="000000"/>
      <w:sz w:val="24"/>
      <w:szCs w:val="24"/>
    </w:rPr>
  </w:style>
  <w:style w:type="paragraph" w:customStyle="1" w:styleId="2535">
    <w:name w:val="蒲正文"/>
    <w:basedOn w:val="1"/>
    <w:link w:val="2536"/>
    <w:qFormat/>
    <w:uiPriority w:val="0"/>
    <w:pPr>
      <w:adjustRightInd w:val="0"/>
      <w:snapToGrid w:val="0"/>
      <w:spacing w:line="360" w:lineRule="auto"/>
      <w:ind w:firstLine="480" w:firstLineChars="200"/>
    </w:pPr>
    <w:rPr>
      <w:rFonts w:ascii="Times New Roman" w:hAnsi="Times New Roman" w:eastAsia="宋体" w:cs="Times New Roman"/>
      <w:kern w:val="0"/>
      <w:sz w:val="24"/>
      <w:szCs w:val="24"/>
    </w:rPr>
  </w:style>
  <w:style w:type="character" w:customStyle="1" w:styleId="2536">
    <w:name w:val="蒲正文 Char"/>
    <w:link w:val="2535"/>
    <w:qFormat/>
    <w:uiPriority w:val="0"/>
    <w:rPr>
      <w:rFonts w:ascii="Times New Roman" w:hAnsi="Times New Roman" w:eastAsia="宋体" w:cs="Times New Roman"/>
      <w:kern w:val="0"/>
      <w:sz w:val="24"/>
      <w:szCs w:val="24"/>
    </w:rPr>
  </w:style>
  <w:style w:type="paragraph" w:customStyle="1" w:styleId="2537">
    <w:name w:val="7表格(治)"/>
    <w:qFormat/>
    <w:uiPriority w:val="0"/>
    <w:pPr>
      <w:jc w:val="center"/>
    </w:pPr>
    <w:rPr>
      <w:rFonts w:ascii="宋体" w:hAnsi="宋体" w:eastAsia="宋体" w:cs="Times New Roman"/>
      <w:color w:val="0000FF"/>
      <w:sz w:val="21"/>
      <w:lang w:val="en-US" w:eastAsia="zh-CN" w:bidi="ar-SA"/>
    </w:rPr>
  </w:style>
  <w:style w:type="paragraph" w:customStyle="1" w:styleId="2538">
    <w:name w:val="6表(图)头(治)"/>
    <w:next w:val="1"/>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2539">
    <w:name w:val="a9"/>
    <w:basedOn w:val="1"/>
    <w:qFormat/>
    <w:uiPriority w:val="0"/>
    <w:pPr>
      <w:widowControl/>
      <w:adjustRightInd w:val="0"/>
      <w:spacing w:before="100" w:beforeAutospacing="1" w:after="100" w:afterAutospacing="1" w:line="360" w:lineRule="atLeast"/>
      <w:jc w:val="left"/>
      <w:textAlignment w:val="baseline"/>
    </w:pPr>
    <w:rPr>
      <w:rFonts w:ascii="宋体" w:hAnsi="宋体" w:eastAsia="宋体" w:cs="Times New Roman"/>
      <w:color w:val="000000"/>
      <w:kern w:val="0"/>
      <w:sz w:val="24"/>
      <w:szCs w:val="20"/>
    </w:rPr>
  </w:style>
  <w:style w:type="paragraph" w:customStyle="1" w:styleId="2540">
    <w:name w:val="text3"/>
    <w:basedOn w:val="1"/>
    <w:qFormat/>
    <w:uiPriority w:val="0"/>
    <w:pPr>
      <w:widowControl/>
      <w:adjustRightInd w:val="0"/>
      <w:spacing w:before="100" w:beforeAutospacing="1" w:after="100" w:afterAutospacing="1" w:line="300" w:lineRule="atLeast"/>
      <w:jc w:val="left"/>
      <w:textAlignment w:val="baseline"/>
    </w:pPr>
    <w:rPr>
      <w:rFonts w:ascii="宋体" w:hAnsi="宋体" w:eastAsia="宋体" w:cs="Times New Roman"/>
      <w:color w:val="000000"/>
      <w:kern w:val="0"/>
      <w:sz w:val="24"/>
      <w:szCs w:val="20"/>
    </w:rPr>
  </w:style>
  <w:style w:type="character" w:customStyle="1" w:styleId="2541">
    <w:name w:val="infodetail"/>
    <w:basedOn w:val="137"/>
    <w:qFormat/>
    <w:uiPriority w:val="0"/>
  </w:style>
  <w:style w:type="paragraph" w:customStyle="1" w:styleId="2542">
    <w:name w:val="样式 样式 黑色 首行缩进:  2 字符 行距: 固定值 25 磅 + Times New Roman 首行缩进:  2 字符"/>
    <w:basedOn w:val="1"/>
    <w:qFormat/>
    <w:uiPriority w:val="0"/>
    <w:pPr>
      <w:spacing w:line="580" w:lineRule="exact"/>
      <w:ind w:firstLine="200" w:firstLineChars="200"/>
    </w:pPr>
    <w:rPr>
      <w:rFonts w:ascii="Times New Roman" w:hAnsi="Times New Roman" w:eastAsia="仿宋_GB2312" w:cs="宋体"/>
      <w:b/>
      <w:bCs/>
      <w:color w:val="000000"/>
      <w:sz w:val="28"/>
      <w:szCs w:val="20"/>
    </w:rPr>
  </w:style>
  <w:style w:type="paragraph" w:customStyle="1" w:styleId="2543">
    <w:name w:val="样式 标题 4 + 黑色 首行缩进:  2 字符 段前: 7.5 磅 行距: 固定值 23 磅1"/>
    <w:basedOn w:val="7"/>
    <w:qFormat/>
    <w:uiPriority w:val="0"/>
    <w:pPr>
      <w:keepNext/>
      <w:keepLines/>
      <w:widowControl w:val="0"/>
      <w:numPr>
        <w:ilvl w:val="0"/>
        <w:numId w:val="0"/>
      </w:numPr>
      <w:autoSpaceDE w:val="0"/>
      <w:autoSpaceDN w:val="0"/>
      <w:adjustRightInd w:val="0"/>
      <w:snapToGrid/>
      <w:spacing w:before="100" w:beforeAutospacing="1" w:after="290"/>
      <w:ind w:firstLine="480" w:firstLineChars="200"/>
      <w:jc w:val="both"/>
    </w:pPr>
    <w:rPr>
      <w:rFonts w:ascii="Times New Roman" w:hAnsi="Times New Roman" w:eastAsia="黑体"/>
      <w:bCs w:val="0"/>
      <w:kern w:val="2"/>
      <w:szCs w:val="20"/>
    </w:rPr>
  </w:style>
  <w:style w:type="character" w:customStyle="1" w:styleId="2544">
    <w:name w:val="keywords"/>
    <w:qFormat/>
    <w:uiPriority w:val="0"/>
    <w:rPr>
      <w:b/>
      <w:bCs/>
      <w:color w:val="EE0033"/>
    </w:rPr>
  </w:style>
  <w:style w:type="character" w:customStyle="1" w:styleId="2545">
    <w:name w:val="copyright1"/>
    <w:qFormat/>
    <w:uiPriority w:val="0"/>
    <w:rPr>
      <w:rFonts w:hint="default"/>
      <w:color w:val="000000"/>
      <w:spacing w:val="360"/>
    </w:rPr>
  </w:style>
  <w:style w:type="paragraph" w:customStyle="1" w:styleId="2546">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2547">
    <w:name w:val="自定义标题1"/>
    <w:next w:val="2548"/>
    <w:qFormat/>
    <w:uiPriority w:val="0"/>
    <w:pPr>
      <w:widowControl w:val="0"/>
      <w:numPr>
        <w:ilvl w:val="0"/>
        <w:numId w:val="18"/>
      </w:numPr>
      <w:adjustRightInd w:val="0"/>
      <w:spacing w:beforeLines="100" w:after="120" w:line="320" w:lineRule="exact"/>
      <w:jc w:val="both"/>
      <w:textAlignment w:val="baseline"/>
    </w:pPr>
    <w:rPr>
      <w:rFonts w:ascii="Arial" w:hAnsi="Arial" w:eastAsia="宋体" w:cs="Times New Roman"/>
      <w:b/>
      <w:color w:val="0000FF"/>
      <w:sz w:val="28"/>
      <w:szCs w:val="28"/>
      <w:lang w:val="en-US" w:eastAsia="zh-CN" w:bidi="ar-SA"/>
    </w:rPr>
  </w:style>
  <w:style w:type="paragraph" w:customStyle="1" w:styleId="2548">
    <w:name w:val="自定义标题2"/>
    <w:basedOn w:val="2547"/>
    <w:next w:val="2549"/>
    <w:qFormat/>
    <w:uiPriority w:val="0"/>
    <w:pPr>
      <w:numPr>
        <w:ilvl w:val="1"/>
      </w:numPr>
    </w:pPr>
    <w:rPr>
      <w:b w:val="0"/>
      <w:sz w:val="24"/>
      <w:szCs w:val="24"/>
    </w:rPr>
  </w:style>
  <w:style w:type="paragraph" w:customStyle="1" w:styleId="2549">
    <w:name w:val="自定义标题3"/>
    <w:basedOn w:val="2548"/>
    <w:next w:val="1"/>
    <w:qFormat/>
    <w:uiPriority w:val="0"/>
    <w:pPr>
      <w:numPr>
        <w:ilvl w:val="3"/>
      </w:numPr>
      <w:tabs>
        <w:tab w:val="left" w:pos="1249"/>
      </w:tabs>
      <w:ind w:left="1249" w:hanging="1009"/>
    </w:pPr>
  </w:style>
  <w:style w:type="paragraph" w:customStyle="1" w:styleId="2550">
    <w:name w:val="自定义标题4"/>
    <w:basedOn w:val="1"/>
    <w:next w:val="1"/>
    <w:qFormat/>
    <w:uiPriority w:val="0"/>
    <w:pPr>
      <w:numPr>
        <w:ilvl w:val="4"/>
        <w:numId w:val="18"/>
      </w:numPr>
      <w:tabs>
        <w:tab w:val="left" w:pos="1442"/>
        <w:tab w:val="clear" w:pos="1973"/>
      </w:tabs>
      <w:adjustRightInd w:val="0"/>
      <w:spacing w:after="180" w:line="320" w:lineRule="exact"/>
      <w:ind w:left="1442"/>
      <w:textAlignment w:val="bottom"/>
    </w:pPr>
    <w:rPr>
      <w:rFonts w:ascii="Arial" w:hAnsi="Arial" w:eastAsia="宋体" w:cs="Times New Roman"/>
      <w:color w:val="0000FF"/>
      <w:kern w:val="0"/>
      <w:sz w:val="24"/>
      <w:szCs w:val="24"/>
    </w:rPr>
  </w:style>
  <w:style w:type="paragraph" w:customStyle="1" w:styleId="2551">
    <w:name w:val="表居中（中文）"/>
    <w:basedOn w:val="2546"/>
    <w:qFormat/>
    <w:uiPriority w:val="0"/>
    <w:pPr>
      <w:ind w:left="0"/>
      <w:jc w:val="center"/>
    </w:pPr>
  </w:style>
  <w:style w:type="paragraph" w:customStyle="1" w:styleId="2552">
    <w:name w:val="寄件人地址"/>
    <w:qFormat/>
    <w:uiPriority w:val="0"/>
    <w:pPr>
      <w:widowControl w:val="0"/>
      <w:adjustRightInd w:val="0"/>
      <w:ind w:left="567"/>
      <w:jc w:val="center"/>
      <w:textAlignment w:val="baseline"/>
    </w:pPr>
    <w:rPr>
      <w:rFonts w:ascii="宋体" w:hAnsi="Times New Roman" w:eastAsia="隶书_GB2312" w:cs="Times New Roman"/>
      <w:b/>
      <w:color w:val="008000"/>
      <w:sz w:val="32"/>
      <w:lang w:val="en-US" w:eastAsia="zh-CN" w:bidi="ar-SA"/>
    </w:rPr>
  </w:style>
  <w:style w:type="paragraph" w:customStyle="1" w:styleId="2553">
    <w:name w:val="自定义标题5"/>
    <w:basedOn w:val="2550"/>
    <w:next w:val="1"/>
    <w:qFormat/>
    <w:uiPriority w:val="0"/>
    <w:pPr>
      <w:numPr>
        <w:ilvl w:val="0"/>
        <w:numId w:val="0"/>
      </w:numPr>
      <w:tabs>
        <w:tab w:val="left" w:pos="1973"/>
      </w:tabs>
      <w:ind w:left="1973" w:hanging="482"/>
    </w:pPr>
  </w:style>
  <w:style w:type="paragraph" w:customStyle="1" w:styleId="2554">
    <w:name w:val="表编号"/>
    <w:next w:val="1"/>
    <w:qFormat/>
    <w:uiPriority w:val="0"/>
    <w:pPr>
      <w:widowControl w:val="0"/>
      <w:tabs>
        <w:tab w:val="right" w:pos="7995"/>
      </w:tabs>
      <w:adjustRightInd w:val="0"/>
      <w:spacing w:line="0" w:lineRule="atLeast"/>
      <w:ind w:left="227"/>
      <w:textAlignment w:val="baseline"/>
    </w:pPr>
    <w:rPr>
      <w:rFonts w:ascii="Arial" w:hAnsi="Arial" w:eastAsia="宋体" w:cs="Times New Roman"/>
      <w:sz w:val="24"/>
      <w:lang w:val="en-US" w:eastAsia="zh-CN" w:bidi="ar-SA"/>
    </w:rPr>
  </w:style>
  <w:style w:type="paragraph" w:customStyle="1" w:styleId="2555">
    <w:name w:val="正文(齐头)"/>
    <w:basedOn w:val="1"/>
    <w:qFormat/>
    <w:uiPriority w:val="0"/>
    <w:pPr>
      <w:adjustRightInd w:val="0"/>
      <w:spacing w:after="180" w:line="320" w:lineRule="exact"/>
      <w:ind w:left="1009" w:hanging="1009"/>
      <w:textAlignment w:val="bottom"/>
    </w:pPr>
    <w:rPr>
      <w:rFonts w:ascii="Arial" w:hAnsi="Arial" w:eastAsia="宋体" w:cs="Times New Roman"/>
      <w:kern w:val="0"/>
      <w:sz w:val="24"/>
      <w:szCs w:val="20"/>
    </w:rPr>
  </w:style>
  <w:style w:type="paragraph" w:customStyle="1" w:styleId="2556">
    <w:name w:val="正文 4"/>
    <w:basedOn w:val="1"/>
    <w:qFormat/>
    <w:uiPriority w:val="0"/>
    <w:pPr>
      <w:adjustRightInd w:val="0"/>
      <w:spacing w:after="180" w:line="320" w:lineRule="exact"/>
      <w:ind w:left="1491"/>
      <w:textAlignment w:val="baseline"/>
    </w:pPr>
    <w:rPr>
      <w:rFonts w:ascii="Arial" w:hAnsi="Arial" w:eastAsia="宋体" w:cs="Times New Roman"/>
      <w:kern w:val="0"/>
      <w:sz w:val="24"/>
      <w:szCs w:val="20"/>
    </w:rPr>
  </w:style>
  <w:style w:type="paragraph" w:customStyle="1" w:styleId="2557">
    <w:name w:val="Style13"/>
    <w:basedOn w:val="1"/>
    <w:qFormat/>
    <w:uiPriority w:val="0"/>
    <w:pPr>
      <w:adjustRightInd w:val="0"/>
      <w:jc w:val="left"/>
    </w:pPr>
    <w:rPr>
      <w:rFonts w:ascii="宋体" w:hAnsi="Times New Roman" w:eastAsia="宋体" w:cs="Times New Roman"/>
      <w:kern w:val="0"/>
      <w:sz w:val="24"/>
      <w:szCs w:val="24"/>
    </w:rPr>
  </w:style>
  <w:style w:type="paragraph" w:customStyle="1" w:styleId="2558">
    <w:name w:val="Style43"/>
    <w:basedOn w:val="1"/>
    <w:qFormat/>
    <w:uiPriority w:val="0"/>
    <w:pPr>
      <w:adjustRightInd w:val="0"/>
      <w:jc w:val="left"/>
    </w:pPr>
    <w:rPr>
      <w:rFonts w:ascii="宋体" w:hAnsi="Times New Roman" w:eastAsia="宋体" w:cs="Times New Roman"/>
      <w:kern w:val="0"/>
      <w:sz w:val="24"/>
      <w:szCs w:val="24"/>
    </w:rPr>
  </w:style>
  <w:style w:type="paragraph" w:customStyle="1" w:styleId="2559">
    <w:name w:val="Style50"/>
    <w:basedOn w:val="1"/>
    <w:qFormat/>
    <w:uiPriority w:val="0"/>
    <w:pPr>
      <w:adjustRightInd w:val="0"/>
      <w:jc w:val="left"/>
    </w:pPr>
    <w:rPr>
      <w:rFonts w:ascii="宋体" w:hAnsi="Times New Roman" w:eastAsia="宋体" w:cs="Times New Roman"/>
      <w:kern w:val="0"/>
      <w:sz w:val="24"/>
      <w:szCs w:val="24"/>
    </w:rPr>
  </w:style>
  <w:style w:type="paragraph" w:customStyle="1" w:styleId="2560">
    <w:name w:val="Style61"/>
    <w:basedOn w:val="1"/>
    <w:qFormat/>
    <w:uiPriority w:val="0"/>
    <w:pPr>
      <w:adjustRightInd w:val="0"/>
      <w:jc w:val="left"/>
    </w:pPr>
    <w:rPr>
      <w:rFonts w:ascii="宋体" w:hAnsi="Times New Roman" w:eastAsia="宋体" w:cs="Times New Roman"/>
      <w:kern w:val="0"/>
      <w:sz w:val="24"/>
      <w:szCs w:val="24"/>
    </w:rPr>
  </w:style>
  <w:style w:type="character" w:customStyle="1" w:styleId="2561">
    <w:name w:val="Font Style337"/>
    <w:qFormat/>
    <w:uiPriority w:val="0"/>
    <w:rPr>
      <w:rFonts w:ascii="宋体" w:eastAsia="宋体" w:cs="宋体"/>
      <w:sz w:val="22"/>
      <w:szCs w:val="22"/>
    </w:rPr>
  </w:style>
  <w:style w:type="character" w:customStyle="1" w:styleId="2562">
    <w:name w:val="Font Style338"/>
    <w:qFormat/>
    <w:uiPriority w:val="0"/>
    <w:rPr>
      <w:rFonts w:ascii="宋体" w:eastAsia="宋体" w:cs="宋体"/>
      <w:w w:val="120"/>
      <w:sz w:val="18"/>
      <w:szCs w:val="18"/>
    </w:rPr>
  </w:style>
  <w:style w:type="character" w:customStyle="1" w:styleId="2563">
    <w:name w:val="Font Style339"/>
    <w:qFormat/>
    <w:uiPriority w:val="0"/>
    <w:rPr>
      <w:rFonts w:ascii="宋体" w:eastAsia="宋体" w:cs="宋体"/>
      <w:b/>
      <w:bCs/>
      <w:sz w:val="20"/>
      <w:szCs w:val="20"/>
    </w:rPr>
  </w:style>
  <w:style w:type="character" w:customStyle="1" w:styleId="2564">
    <w:name w:val="Font Style336"/>
    <w:qFormat/>
    <w:uiPriority w:val="0"/>
    <w:rPr>
      <w:rFonts w:ascii="宋体" w:eastAsia="宋体" w:cs="宋体"/>
      <w:sz w:val="16"/>
      <w:szCs w:val="16"/>
    </w:rPr>
  </w:style>
  <w:style w:type="paragraph" w:customStyle="1" w:styleId="2565">
    <w:name w:val="Style34"/>
    <w:basedOn w:val="1"/>
    <w:qFormat/>
    <w:uiPriority w:val="0"/>
    <w:pPr>
      <w:adjustRightInd w:val="0"/>
      <w:jc w:val="left"/>
    </w:pPr>
    <w:rPr>
      <w:rFonts w:ascii="宋体" w:hAnsi="Times New Roman" w:eastAsia="宋体" w:cs="Times New Roman"/>
      <w:kern w:val="0"/>
      <w:sz w:val="24"/>
      <w:szCs w:val="24"/>
    </w:rPr>
  </w:style>
  <w:style w:type="paragraph" w:customStyle="1" w:styleId="2566">
    <w:name w:val="Style60"/>
    <w:basedOn w:val="1"/>
    <w:qFormat/>
    <w:uiPriority w:val="0"/>
    <w:pPr>
      <w:adjustRightInd w:val="0"/>
      <w:spacing w:line="467" w:lineRule="exact"/>
      <w:ind w:firstLine="475"/>
    </w:pPr>
    <w:rPr>
      <w:rFonts w:ascii="宋体" w:hAnsi="Times New Roman" w:eastAsia="宋体" w:cs="Times New Roman"/>
      <w:kern w:val="0"/>
      <w:sz w:val="24"/>
      <w:szCs w:val="24"/>
    </w:rPr>
  </w:style>
  <w:style w:type="paragraph" w:customStyle="1" w:styleId="2567">
    <w:name w:val="Style82"/>
    <w:basedOn w:val="1"/>
    <w:qFormat/>
    <w:uiPriority w:val="0"/>
    <w:pPr>
      <w:adjustRightInd w:val="0"/>
      <w:jc w:val="left"/>
    </w:pPr>
    <w:rPr>
      <w:rFonts w:ascii="宋体" w:hAnsi="Times New Roman" w:eastAsia="宋体" w:cs="Times New Roman"/>
      <w:kern w:val="0"/>
      <w:sz w:val="24"/>
      <w:szCs w:val="24"/>
    </w:rPr>
  </w:style>
  <w:style w:type="character" w:customStyle="1" w:styleId="2568">
    <w:name w:val="Font Style328"/>
    <w:qFormat/>
    <w:uiPriority w:val="0"/>
    <w:rPr>
      <w:rFonts w:ascii="Georgia" w:hAnsi="Georgia" w:cs="Georgia"/>
      <w:b/>
      <w:bCs/>
      <w:spacing w:val="-20"/>
      <w:sz w:val="20"/>
      <w:szCs w:val="20"/>
    </w:rPr>
  </w:style>
  <w:style w:type="character" w:customStyle="1" w:styleId="2569">
    <w:name w:val="Font Style330"/>
    <w:qFormat/>
    <w:uiPriority w:val="0"/>
    <w:rPr>
      <w:rFonts w:ascii="宋体" w:eastAsia="宋体" w:cs="宋体"/>
      <w:spacing w:val="-10"/>
      <w:sz w:val="12"/>
      <w:szCs w:val="12"/>
    </w:rPr>
  </w:style>
  <w:style w:type="character" w:customStyle="1" w:styleId="2570">
    <w:name w:val="Font Style347"/>
    <w:qFormat/>
    <w:uiPriority w:val="0"/>
    <w:rPr>
      <w:rFonts w:ascii="Times New Roman" w:hAnsi="Times New Roman" w:cs="Times New Roman"/>
      <w:sz w:val="14"/>
      <w:szCs w:val="14"/>
    </w:rPr>
  </w:style>
  <w:style w:type="character" w:customStyle="1" w:styleId="2571">
    <w:name w:val="Font Style348"/>
    <w:qFormat/>
    <w:uiPriority w:val="0"/>
    <w:rPr>
      <w:rFonts w:ascii="宋体" w:eastAsia="宋体" w:cs="宋体"/>
      <w:sz w:val="14"/>
      <w:szCs w:val="14"/>
    </w:rPr>
  </w:style>
  <w:style w:type="character" w:customStyle="1" w:styleId="2572">
    <w:name w:val="Font Style375"/>
    <w:qFormat/>
    <w:uiPriority w:val="0"/>
    <w:rPr>
      <w:rFonts w:ascii="Times New Roman" w:hAnsi="Times New Roman" w:cs="Times New Roman"/>
      <w:sz w:val="22"/>
      <w:szCs w:val="22"/>
    </w:rPr>
  </w:style>
  <w:style w:type="paragraph" w:customStyle="1" w:styleId="2573">
    <w:name w:val="Style25"/>
    <w:basedOn w:val="1"/>
    <w:qFormat/>
    <w:uiPriority w:val="0"/>
    <w:pPr>
      <w:adjustRightInd w:val="0"/>
      <w:jc w:val="center"/>
    </w:pPr>
    <w:rPr>
      <w:rFonts w:ascii="宋体" w:hAnsi="Times New Roman" w:eastAsia="宋体" w:cs="Times New Roman"/>
      <w:kern w:val="0"/>
      <w:sz w:val="24"/>
      <w:szCs w:val="24"/>
    </w:rPr>
  </w:style>
  <w:style w:type="paragraph" w:customStyle="1" w:styleId="2574">
    <w:name w:val="Style51"/>
    <w:basedOn w:val="1"/>
    <w:qFormat/>
    <w:uiPriority w:val="0"/>
    <w:pPr>
      <w:adjustRightInd w:val="0"/>
      <w:jc w:val="left"/>
    </w:pPr>
    <w:rPr>
      <w:rFonts w:ascii="宋体" w:hAnsi="Times New Roman" w:eastAsia="宋体" w:cs="Times New Roman"/>
      <w:kern w:val="0"/>
      <w:sz w:val="24"/>
      <w:szCs w:val="24"/>
    </w:rPr>
  </w:style>
  <w:style w:type="paragraph" w:customStyle="1" w:styleId="2575">
    <w:name w:val="Style108"/>
    <w:basedOn w:val="1"/>
    <w:qFormat/>
    <w:uiPriority w:val="0"/>
    <w:pPr>
      <w:adjustRightInd w:val="0"/>
      <w:jc w:val="left"/>
    </w:pPr>
    <w:rPr>
      <w:rFonts w:ascii="宋体" w:hAnsi="Times New Roman" w:eastAsia="宋体" w:cs="Times New Roman"/>
      <w:kern w:val="0"/>
      <w:sz w:val="24"/>
      <w:szCs w:val="24"/>
    </w:rPr>
  </w:style>
  <w:style w:type="character" w:customStyle="1" w:styleId="2576">
    <w:name w:val="Font Style302"/>
    <w:qFormat/>
    <w:uiPriority w:val="0"/>
    <w:rPr>
      <w:rFonts w:ascii="宋体" w:eastAsia="宋体" w:cs="宋体"/>
      <w:sz w:val="20"/>
      <w:szCs w:val="20"/>
    </w:rPr>
  </w:style>
  <w:style w:type="character" w:customStyle="1" w:styleId="2577">
    <w:name w:val="Font Style316"/>
    <w:qFormat/>
    <w:uiPriority w:val="0"/>
    <w:rPr>
      <w:rFonts w:ascii="宋体" w:eastAsia="宋体" w:cs="宋体"/>
      <w:b/>
      <w:bCs/>
      <w:sz w:val="20"/>
      <w:szCs w:val="20"/>
    </w:rPr>
  </w:style>
  <w:style w:type="character" w:customStyle="1" w:styleId="2578">
    <w:name w:val="Font Style322"/>
    <w:qFormat/>
    <w:uiPriority w:val="0"/>
    <w:rPr>
      <w:rFonts w:ascii="Times New Roman" w:hAnsi="Times New Roman" w:cs="Times New Roman"/>
      <w:i/>
      <w:iCs/>
      <w:sz w:val="22"/>
      <w:szCs w:val="22"/>
    </w:rPr>
  </w:style>
  <w:style w:type="character" w:customStyle="1" w:styleId="2579">
    <w:name w:val="Font Style374"/>
    <w:qFormat/>
    <w:uiPriority w:val="0"/>
    <w:rPr>
      <w:rFonts w:ascii="Times New Roman" w:hAnsi="Times New Roman" w:cs="Times New Roman"/>
      <w:sz w:val="12"/>
      <w:szCs w:val="12"/>
    </w:rPr>
  </w:style>
  <w:style w:type="paragraph" w:customStyle="1" w:styleId="2580">
    <w:name w:val="Style97"/>
    <w:basedOn w:val="1"/>
    <w:qFormat/>
    <w:uiPriority w:val="0"/>
    <w:pPr>
      <w:adjustRightInd w:val="0"/>
      <w:jc w:val="center"/>
    </w:pPr>
    <w:rPr>
      <w:rFonts w:ascii="宋体" w:hAnsi="Times New Roman" w:eastAsia="宋体" w:cs="Times New Roman"/>
      <w:kern w:val="0"/>
      <w:sz w:val="24"/>
      <w:szCs w:val="24"/>
    </w:rPr>
  </w:style>
  <w:style w:type="paragraph" w:customStyle="1" w:styleId="2581">
    <w:name w:val="Style116"/>
    <w:basedOn w:val="1"/>
    <w:qFormat/>
    <w:uiPriority w:val="0"/>
    <w:pPr>
      <w:adjustRightInd w:val="0"/>
      <w:jc w:val="left"/>
    </w:pPr>
    <w:rPr>
      <w:rFonts w:ascii="宋体" w:hAnsi="Times New Roman" w:eastAsia="宋体" w:cs="Times New Roman"/>
      <w:kern w:val="0"/>
      <w:sz w:val="24"/>
      <w:szCs w:val="24"/>
    </w:rPr>
  </w:style>
  <w:style w:type="paragraph" w:customStyle="1" w:styleId="2582">
    <w:name w:val="Style141"/>
    <w:basedOn w:val="1"/>
    <w:qFormat/>
    <w:uiPriority w:val="0"/>
    <w:pPr>
      <w:adjustRightInd w:val="0"/>
      <w:jc w:val="left"/>
    </w:pPr>
    <w:rPr>
      <w:rFonts w:ascii="宋体" w:hAnsi="Times New Roman" w:eastAsia="宋体" w:cs="Times New Roman"/>
      <w:kern w:val="0"/>
      <w:sz w:val="24"/>
      <w:szCs w:val="24"/>
    </w:rPr>
  </w:style>
  <w:style w:type="character" w:customStyle="1" w:styleId="2583">
    <w:name w:val="Font Style373"/>
    <w:qFormat/>
    <w:uiPriority w:val="0"/>
    <w:rPr>
      <w:rFonts w:ascii="宋体" w:eastAsia="宋体" w:cs="宋体"/>
      <w:spacing w:val="-20"/>
      <w:sz w:val="18"/>
      <w:szCs w:val="18"/>
    </w:rPr>
  </w:style>
  <w:style w:type="character" w:customStyle="1" w:styleId="2584">
    <w:name w:val="Font Style399"/>
    <w:qFormat/>
    <w:uiPriority w:val="0"/>
    <w:rPr>
      <w:rFonts w:ascii="宋体" w:eastAsia="宋体" w:cs="宋体"/>
      <w:i/>
      <w:iCs/>
      <w:spacing w:val="60"/>
      <w:w w:val="200"/>
      <w:sz w:val="10"/>
      <w:szCs w:val="10"/>
    </w:rPr>
  </w:style>
  <w:style w:type="paragraph" w:customStyle="1" w:styleId="2585">
    <w:name w:val="Style81"/>
    <w:basedOn w:val="1"/>
    <w:qFormat/>
    <w:uiPriority w:val="0"/>
    <w:pPr>
      <w:adjustRightInd w:val="0"/>
      <w:spacing w:line="466" w:lineRule="exact"/>
      <w:ind w:firstLine="610"/>
      <w:jc w:val="left"/>
    </w:pPr>
    <w:rPr>
      <w:rFonts w:ascii="宋体" w:hAnsi="Times New Roman" w:eastAsia="宋体" w:cs="Times New Roman"/>
      <w:kern w:val="0"/>
      <w:sz w:val="24"/>
      <w:szCs w:val="24"/>
    </w:rPr>
  </w:style>
  <w:style w:type="paragraph" w:customStyle="1" w:styleId="2586">
    <w:name w:val="Style102"/>
    <w:basedOn w:val="1"/>
    <w:qFormat/>
    <w:uiPriority w:val="0"/>
    <w:pPr>
      <w:adjustRightInd w:val="0"/>
      <w:spacing w:line="466" w:lineRule="exact"/>
      <w:jc w:val="center"/>
    </w:pPr>
    <w:rPr>
      <w:rFonts w:ascii="宋体" w:hAnsi="Times New Roman" w:eastAsia="宋体" w:cs="Times New Roman"/>
      <w:kern w:val="0"/>
      <w:sz w:val="24"/>
      <w:szCs w:val="24"/>
    </w:rPr>
  </w:style>
  <w:style w:type="paragraph" w:customStyle="1" w:styleId="2587">
    <w:name w:val="Style104"/>
    <w:basedOn w:val="1"/>
    <w:qFormat/>
    <w:uiPriority w:val="0"/>
    <w:pPr>
      <w:adjustRightInd w:val="0"/>
      <w:jc w:val="center"/>
    </w:pPr>
    <w:rPr>
      <w:rFonts w:ascii="宋体" w:hAnsi="Times New Roman" w:eastAsia="宋体" w:cs="Times New Roman"/>
      <w:kern w:val="0"/>
      <w:sz w:val="24"/>
      <w:szCs w:val="24"/>
    </w:rPr>
  </w:style>
  <w:style w:type="character" w:customStyle="1" w:styleId="2588">
    <w:name w:val="Font Style303"/>
    <w:qFormat/>
    <w:uiPriority w:val="0"/>
    <w:rPr>
      <w:rFonts w:ascii="宋体" w:eastAsia="宋体" w:cs="宋体"/>
      <w:sz w:val="20"/>
      <w:szCs w:val="20"/>
    </w:rPr>
  </w:style>
  <w:style w:type="character" w:customStyle="1" w:styleId="2589">
    <w:name w:val="Font Style391"/>
    <w:qFormat/>
    <w:uiPriority w:val="0"/>
    <w:rPr>
      <w:rFonts w:ascii="宋体" w:eastAsia="宋体" w:cs="宋体"/>
      <w:w w:val="350"/>
      <w:sz w:val="12"/>
      <w:szCs w:val="12"/>
    </w:rPr>
  </w:style>
  <w:style w:type="character" w:customStyle="1" w:styleId="2590">
    <w:name w:val="Font Style392"/>
    <w:qFormat/>
    <w:uiPriority w:val="0"/>
    <w:rPr>
      <w:rFonts w:ascii="宋体" w:eastAsia="宋体" w:cs="宋体"/>
      <w:w w:val="150"/>
      <w:sz w:val="16"/>
      <w:szCs w:val="16"/>
    </w:rPr>
  </w:style>
  <w:style w:type="paragraph" w:customStyle="1" w:styleId="2591">
    <w:name w:val="样式 正文文字 + 首行缩进:  2 字符 行距: 最小值 24 磅"/>
    <w:basedOn w:val="1"/>
    <w:link w:val="2592"/>
    <w:qFormat/>
    <w:uiPriority w:val="0"/>
    <w:pPr>
      <w:adjustRightInd w:val="0"/>
      <w:snapToGrid w:val="0"/>
      <w:spacing w:line="480" w:lineRule="atLeast"/>
      <w:ind w:firstLine="480" w:firstLineChars="200"/>
    </w:pPr>
    <w:rPr>
      <w:rFonts w:ascii="Times New Roman" w:hAnsi="Times New Roman" w:eastAsia="宋体" w:cs="Times New Roman"/>
      <w:sz w:val="24"/>
      <w:szCs w:val="20"/>
    </w:rPr>
  </w:style>
  <w:style w:type="character" w:customStyle="1" w:styleId="2592">
    <w:name w:val="样式 正文文字 + 首行缩进:  2 字符 行距: 最小值 24 磅 Char"/>
    <w:link w:val="2591"/>
    <w:qFormat/>
    <w:uiPriority w:val="0"/>
    <w:rPr>
      <w:rFonts w:ascii="Times New Roman" w:hAnsi="Times New Roman" w:eastAsia="宋体" w:cs="Times New Roman"/>
      <w:sz w:val="24"/>
      <w:szCs w:val="20"/>
    </w:rPr>
  </w:style>
  <w:style w:type="paragraph" w:customStyle="1" w:styleId="2593">
    <w:name w:val="Char Char2 Char Char Char Char Char Char Char Char Char Char Char Char Char Char2"/>
    <w:basedOn w:val="1"/>
    <w:qFormat/>
    <w:uiPriority w:val="0"/>
    <w:rPr>
      <w:rFonts w:ascii="Times New Roman" w:hAnsi="Times New Roman" w:eastAsia="宋体" w:cs="Times New Roman"/>
      <w:szCs w:val="24"/>
    </w:rPr>
  </w:style>
  <w:style w:type="paragraph" w:customStyle="1" w:styleId="2594">
    <w:name w:val="仿宋四号"/>
    <w:basedOn w:val="1"/>
    <w:qFormat/>
    <w:uiPriority w:val="0"/>
    <w:pPr>
      <w:ind w:firstLine="560" w:firstLineChars="200"/>
    </w:pPr>
    <w:rPr>
      <w:rFonts w:ascii="仿宋_GB2312" w:hAnsi="Arial" w:eastAsia="仿宋_GB2312" w:cs="Times New Roman"/>
      <w:sz w:val="28"/>
      <w:szCs w:val="20"/>
    </w:rPr>
  </w:style>
  <w:style w:type="character" w:customStyle="1" w:styleId="2595">
    <w:name w:val="Char Char112"/>
    <w:qFormat/>
    <w:uiPriority w:val="0"/>
    <w:rPr>
      <w:rFonts w:eastAsia="宋体"/>
      <w:kern w:val="2"/>
      <w:sz w:val="18"/>
      <w:lang w:val="en-US" w:eastAsia="zh-CN" w:bidi="ar-SA"/>
    </w:rPr>
  </w:style>
  <w:style w:type="paragraph" w:customStyle="1" w:styleId="2596">
    <w:name w:val="CM39"/>
    <w:basedOn w:val="251"/>
    <w:next w:val="251"/>
    <w:qFormat/>
    <w:uiPriority w:val="0"/>
    <w:pPr>
      <w:spacing w:after="285"/>
    </w:pPr>
    <w:rPr>
      <w:color w:val="auto"/>
    </w:rPr>
  </w:style>
  <w:style w:type="paragraph" w:customStyle="1" w:styleId="2597">
    <w:name w:val="样式 标题 3H3l3CTh3Level 3 Topic Headingsect1.2.3l3+toc 3Sub..."/>
    <w:basedOn w:val="6"/>
    <w:qFormat/>
    <w:uiPriority w:val="0"/>
    <w:pPr>
      <w:spacing w:before="120" w:after="120" w:line="360" w:lineRule="auto"/>
    </w:pPr>
    <w:rPr>
      <w:rFonts w:ascii="宋体" w:hAnsi="宋体" w:cs="宋体"/>
      <w:b/>
      <w:bCs/>
      <w:kern w:val="2"/>
      <w:sz w:val="28"/>
      <w:szCs w:val="20"/>
    </w:rPr>
  </w:style>
  <w:style w:type="character" w:customStyle="1" w:styleId="2598">
    <w:name w:val="第四层条 Char Char"/>
    <w:qFormat/>
    <w:uiPriority w:val="0"/>
    <w:rPr>
      <w:rFonts w:eastAsia="宋体"/>
      <w:b/>
      <w:kern w:val="2"/>
      <w:sz w:val="28"/>
      <w:lang w:val="en-US" w:eastAsia="zh-CN" w:bidi="ar-SA"/>
    </w:rPr>
  </w:style>
  <w:style w:type="character" w:customStyle="1" w:styleId="2599">
    <w:name w:val="Char Char144"/>
    <w:qFormat/>
    <w:uiPriority w:val="0"/>
    <w:rPr>
      <w:rFonts w:ascii="Arial" w:hAnsi="Arial" w:eastAsia="黑体"/>
      <w:kern w:val="2"/>
      <w:sz w:val="24"/>
      <w:lang w:val="en-US" w:eastAsia="zh-CN" w:bidi="ar-SA"/>
    </w:rPr>
  </w:style>
  <w:style w:type="paragraph" w:customStyle="1" w:styleId="2600">
    <w:name w:val="Char Char1 Char Char Char Char Char Char1"/>
    <w:basedOn w:val="1"/>
    <w:qFormat/>
    <w:uiPriority w:val="0"/>
    <w:pPr>
      <w:widowControl/>
      <w:spacing w:after="160" w:line="240" w:lineRule="exact"/>
      <w:jc w:val="left"/>
    </w:pPr>
    <w:rPr>
      <w:rFonts w:ascii="Times New Roman" w:hAnsi="Times New Roman" w:eastAsia="宋体" w:cs="Times New Roman"/>
      <w:sz w:val="28"/>
      <w:szCs w:val="28"/>
    </w:rPr>
  </w:style>
  <w:style w:type="character" w:customStyle="1" w:styleId="2601">
    <w:name w:val="Date Char"/>
    <w:semiHidden/>
    <w:qFormat/>
    <w:locked/>
    <w:uiPriority w:val="0"/>
    <w:rPr>
      <w:rFonts w:eastAsia="宋体"/>
      <w:kern w:val="2"/>
      <w:sz w:val="21"/>
      <w:szCs w:val="24"/>
      <w:lang w:val="en-US" w:eastAsia="zh-CN" w:bidi="ar-SA"/>
    </w:rPr>
  </w:style>
  <w:style w:type="character" w:customStyle="1" w:styleId="2602">
    <w:name w:val="标题 2 Char1 Char3"/>
    <w:qFormat/>
    <w:uiPriority w:val="0"/>
    <w:rPr>
      <w:rFonts w:ascii="Arial" w:hAnsi="Arial" w:eastAsia="宋体"/>
      <w:b/>
      <w:bCs/>
      <w:kern w:val="2"/>
      <w:sz w:val="28"/>
      <w:szCs w:val="32"/>
      <w:lang w:val="en-US" w:eastAsia="zh-CN" w:bidi="ar-SA"/>
    </w:rPr>
  </w:style>
  <w:style w:type="character" w:customStyle="1" w:styleId="2603">
    <w:name w:val="三级标题 Char2"/>
    <w:qFormat/>
    <w:uiPriority w:val="0"/>
    <w:rPr>
      <w:rFonts w:eastAsia="宋体"/>
      <w:b/>
      <w:bCs/>
      <w:kern w:val="2"/>
      <w:sz w:val="32"/>
      <w:szCs w:val="32"/>
      <w:lang w:val="en-US" w:eastAsia="zh-CN" w:bidi="ar-SA"/>
    </w:rPr>
  </w:style>
  <w:style w:type="character" w:customStyle="1" w:styleId="2604">
    <w:name w:val="Char Char252"/>
    <w:qFormat/>
    <w:uiPriority w:val="0"/>
    <w:rPr>
      <w:rFonts w:eastAsia="宋体"/>
      <w:kern w:val="2"/>
      <w:sz w:val="18"/>
      <w:szCs w:val="18"/>
      <w:lang w:val="en-US" w:eastAsia="zh-CN" w:bidi="ar-SA"/>
    </w:rPr>
  </w:style>
  <w:style w:type="character" w:customStyle="1" w:styleId="2605">
    <w:name w:val="Char Char272"/>
    <w:qFormat/>
    <w:uiPriority w:val="0"/>
    <w:rPr>
      <w:rFonts w:ascii="Times New Roman" w:hAnsi="Times New Roman" w:eastAsia="宋体" w:cs="Times New Roman"/>
      <w:sz w:val="18"/>
      <w:szCs w:val="18"/>
    </w:rPr>
  </w:style>
  <w:style w:type="character" w:customStyle="1" w:styleId="2606">
    <w:name w:val="Char Char241"/>
    <w:qFormat/>
    <w:uiPriority w:val="0"/>
    <w:rPr>
      <w:rFonts w:ascii="仿宋_GB2312" w:hAnsi="宋体" w:eastAsia="仿宋_GB2312" w:cs="Times New Roman"/>
      <w:sz w:val="28"/>
      <w:szCs w:val="24"/>
    </w:rPr>
  </w:style>
  <w:style w:type="character" w:customStyle="1" w:styleId="2607">
    <w:name w:val="Char Char231"/>
    <w:qFormat/>
    <w:uiPriority w:val="0"/>
    <w:rPr>
      <w:rFonts w:ascii="Times New Roman" w:hAnsi="Times New Roman" w:eastAsia="宋体" w:cs="Times New Roman"/>
      <w:szCs w:val="24"/>
      <w:shd w:val="clear" w:color="auto" w:fill="000080"/>
    </w:rPr>
  </w:style>
  <w:style w:type="table" w:customStyle="1" w:styleId="2608">
    <w:name w:val="浅色底纹3"/>
    <w:basedOn w:val="87"/>
    <w:qFormat/>
    <w:uiPriority w:val="0"/>
    <w:rPr>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2609">
    <w:name w:val="正文（首行缩进两字） Char Char Char Char"/>
    <w:qFormat/>
    <w:uiPriority w:val="0"/>
    <w:rPr>
      <w:rFonts w:eastAsia="宋体"/>
      <w:kern w:val="2"/>
      <w:sz w:val="28"/>
      <w:szCs w:val="28"/>
      <w:lang w:val="en-US" w:eastAsia="zh-CN" w:bidi="ar-SA"/>
    </w:rPr>
  </w:style>
  <w:style w:type="character" w:customStyle="1" w:styleId="2610">
    <w:name w:val="Char Char261"/>
    <w:qFormat/>
    <w:uiPriority w:val="0"/>
    <w:rPr>
      <w:rFonts w:eastAsia="宋体"/>
      <w:kern w:val="2"/>
      <w:sz w:val="21"/>
      <w:szCs w:val="24"/>
      <w:lang w:val="en-US" w:eastAsia="zh-CN" w:bidi="ar-SA"/>
    </w:rPr>
  </w:style>
  <w:style w:type="paragraph" w:customStyle="1" w:styleId="2611">
    <w:name w:val="Char Char Char Char Char Char Char Char Char Char Char Char Char Char Char Char Char Char Char"/>
    <w:basedOn w:val="1"/>
    <w:qFormat/>
    <w:uiPriority w:val="0"/>
    <w:rPr>
      <w:rFonts w:ascii="Times New Roman" w:hAnsi="Times New Roman" w:eastAsia="Times New Roman" w:cs="Times New Roman"/>
      <w:kern w:val="0"/>
      <w:sz w:val="20"/>
      <w:szCs w:val="20"/>
    </w:rPr>
  </w:style>
  <w:style w:type="character" w:customStyle="1" w:styleId="2612">
    <w:name w:val="菲薄1 Char"/>
    <w:link w:val="2613"/>
    <w:qFormat/>
    <w:uiPriority w:val="0"/>
    <w:rPr>
      <w:sz w:val="28"/>
    </w:rPr>
  </w:style>
  <w:style w:type="paragraph" w:customStyle="1" w:styleId="2613">
    <w:name w:val="菲薄1"/>
    <w:basedOn w:val="1"/>
    <w:link w:val="2612"/>
    <w:qFormat/>
    <w:uiPriority w:val="0"/>
    <w:pPr>
      <w:spacing w:line="720" w:lineRule="exact"/>
      <w:ind w:firstLine="570"/>
    </w:pPr>
    <w:rPr>
      <w:sz w:val="28"/>
    </w:rPr>
  </w:style>
  <w:style w:type="paragraph" w:customStyle="1" w:styleId="2614">
    <w:name w:val="样式 标题 2 + 两端对齐 段前: 0 磅 段后: 0 磅 行距: 固定值 26 磅"/>
    <w:basedOn w:val="5"/>
    <w:qFormat/>
    <w:uiPriority w:val="0"/>
    <w:pPr>
      <w:keepNext w:val="0"/>
      <w:keepLines w:val="0"/>
      <w:widowControl/>
      <w:tabs>
        <w:tab w:val="left" w:pos="536"/>
        <w:tab w:val="left" w:pos="804"/>
      </w:tabs>
      <w:adjustRightInd w:val="0"/>
      <w:spacing w:before="0" w:after="0" w:line="240" w:lineRule="auto"/>
      <w:ind w:firstLine="519" w:firstLineChars="200"/>
      <w:jc w:val="center"/>
    </w:pPr>
    <w:rPr>
      <w:rFonts w:ascii="Times New Roman" w:hAnsi="Times New Roman" w:eastAsia="宋体"/>
      <w:bCs/>
      <w:sz w:val="28"/>
      <w:szCs w:val="28"/>
    </w:rPr>
  </w:style>
  <w:style w:type="paragraph" w:customStyle="1" w:styleId="2615">
    <w:name w:val="表格文本"/>
    <w:basedOn w:val="1"/>
    <w:qFormat/>
    <w:uiPriority w:val="0"/>
    <w:pPr>
      <w:adjustRightInd w:val="0"/>
      <w:snapToGrid w:val="0"/>
      <w:spacing w:beforeLines="30" w:afterLines="30"/>
      <w:jc w:val="center"/>
      <w:textAlignment w:val="baseline"/>
    </w:pPr>
    <w:rPr>
      <w:rFonts w:ascii="Arial" w:hAnsi="Arial" w:eastAsia="宋体" w:cs="Times New Roman"/>
      <w:kern w:val="28"/>
      <w:szCs w:val="21"/>
    </w:rPr>
  </w:style>
  <w:style w:type="paragraph" w:customStyle="1" w:styleId="2616">
    <w:name w:val="Char Char 字元 字元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617">
    <w:name w:val="newsbt1"/>
    <w:basedOn w:val="137"/>
    <w:qFormat/>
    <w:uiPriority w:val="0"/>
  </w:style>
  <w:style w:type="paragraph" w:customStyle="1" w:styleId="2618">
    <w:name w:val="zhang"/>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619">
    <w:name w:val="zw Char"/>
    <w:link w:val="1470"/>
    <w:qFormat/>
    <w:locked/>
    <w:uiPriority w:val="0"/>
    <w:rPr>
      <w:rFonts w:ascii="宋体" w:hAnsi="宋体" w:eastAsia="宋体" w:cs="Times New Roman"/>
      <w:kern w:val="10"/>
      <w:sz w:val="24"/>
      <w:szCs w:val="20"/>
    </w:rPr>
  </w:style>
  <w:style w:type="paragraph" w:customStyle="1" w:styleId="2620">
    <w:name w:val="样式 标题 3 + (西文) Arial (中文) 宋体 小四 段前: 0 磅 段后: 0 磅 行距: 单倍行距"/>
    <w:basedOn w:val="6"/>
    <w:qFormat/>
    <w:uiPriority w:val="0"/>
    <w:pPr>
      <w:keepNext w:val="0"/>
      <w:keepLines w:val="0"/>
      <w:adjustRightInd w:val="0"/>
      <w:snapToGrid w:val="0"/>
      <w:spacing w:before="0" w:after="0" w:line="400" w:lineRule="atLeast"/>
    </w:pPr>
    <w:rPr>
      <w:rFonts w:ascii="Arial" w:hAnsi="Arial" w:cs="宋体"/>
      <w:b/>
      <w:bCs/>
      <w:snapToGrid w:val="0"/>
      <w:sz w:val="24"/>
      <w:szCs w:val="20"/>
    </w:rPr>
  </w:style>
  <w:style w:type="paragraph" w:customStyle="1" w:styleId="2621">
    <w:name w:val="普通2"/>
    <w:basedOn w:val="45"/>
    <w:qFormat/>
    <w:uiPriority w:val="0"/>
    <w:pPr>
      <w:adjustRightInd w:val="0"/>
      <w:snapToGrid w:val="0"/>
      <w:ind w:left="21" w:leftChars="10"/>
      <w:jc w:val="left"/>
    </w:pPr>
    <w:rPr>
      <w:rFonts w:hAnsi="宋体"/>
      <w:kern w:val="2"/>
      <w:sz w:val="24"/>
      <w:szCs w:val="20"/>
    </w:rPr>
  </w:style>
  <w:style w:type="paragraph" w:customStyle="1" w:styleId="2622">
    <w:name w:val="文字说明1"/>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2623">
    <w:name w:val="宽5中"/>
    <w:basedOn w:val="1"/>
    <w:next w:val="1"/>
    <w:qFormat/>
    <w:uiPriority w:val="0"/>
    <w:pPr>
      <w:adjustRightInd w:val="0"/>
      <w:snapToGrid w:val="0"/>
      <w:spacing w:line="240" w:lineRule="atLeast"/>
      <w:jc w:val="left"/>
    </w:pPr>
    <w:rPr>
      <w:rFonts w:ascii="宋体" w:hAnsi="宋体" w:eastAsia="宋体" w:cs="Times New Roman"/>
      <w:sz w:val="24"/>
      <w:szCs w:val="20"/>
    </w:rPr>
  </w:style>
  <w:style w:type="paragraph" w:customStyle="1" w:styleId="2624">
    <w:name w:val="正5号"/>
    <w:basedOn w:val="1"/>
    <w:qFormat/>
    <w:uiPriority w:val="0"/>
    <w:pPr>
      <w:widowControl/>
      <w:autoSpaceDE w:val="0"/>
      <w:autoSpaceDN w:val="0"/>
      <w:spacing w:line="300" w:lineRule="auto"/>
    </w:pPr>
    <w:rPr>
      <w:rFonts w:hint="eastAsia" w:ascii="宋体" w:hAnsi="宋体" w:eastAsia="宋体" w:cs="Times New Roman"/>
      <w:bCs/>
      <w:szCs w:val="24"/>
    </w:rPr>
  </w:style>
  <w:style w:type="paragraph" w:customStyle="1" w:styleId="2625">
    <w:name w:val="正文无空4"/>
    <w:basedOn w:val="1"/>
    <w:qFormat/>
    <w:uiPriority w:val="0"/>
    <w:pPr>
      <w:numPr>
        <w:ilvl w:val="0"/>
        <w:numId w:val="19"/>
      </w:numPr>
      <w:spacing w:line="300" w:lineRule="auto"/>
    </w:pPr>
    <w:rPr>
      <w:rFonts w:ascii="宋体" w:hAnsi="宋体" w:eastAsia="宋体" w:cs="Times New Roman"/>
      <w:b/>
      <w:sz w:val="24"/>
      <w:szCs w:val="24"/>
    </w:rPr>
  </w:style>
  <w:style w:type="paragraph" w:customStyle="1" w:styleId="2626">
    <w:name w:val="正文小4"/>
    <w:basedOn w:val="1"/>
    <w:qFormat/>
    <w:uiPriority w:val="0"/>
    <w:pPr>
      <w:snapToGrid w:val="0"/>
      <w:spacing w:line="240" w:lineRule="atLeast"/>
    </w:pPr>
    <w:rPr>
      <w:rFonts w:ascii="宋体" w:hAnsi="宋体" w:eastAsia="宋体" w:cs="Times New Roman"/>
      <w:w w:val="90"/>
      <w:szCs w:val="20"/>
    </w:rPr>
  </w:style>
  <w:style w:type="paragraph" w:customStyle="1" w:styleId="2627">
    <w:name w:val="正5中"/>
    <w:basedOn w:val="990"/>
    <w:qFormat/>
    <w:uiPriority w:val="0"/>
    <w:pPr>
      <w:adjustRightInd/>
      <w:snapToGrid w:val="0"/>
      <w:spacing w:line="240" w:lineRule="auto"/>
      <w:jc w:val="left"/>
      <w:textAlignment w:val="auto"/>
    </w:pPr>
    <w:rPr>
      <w:rFonts w:hAnsi="宋体"/>
      <w:spacing w:val="-20"/>
      <w:kern w:val="2"/>
      <w:sz w:val="21"/>
    </w:rPr>
  </w:style>
  <w:style w:type="paragraph" w:customStyle="1" w:styleId="2628">
    <w:name w:val="中小4"/>
    <w:basedOn w:val="2626"/>
    <w:qFormat/>
    <w:uiPriority w:val="0"/>
    <w:pPr>
      <w:spacing w:line="240" w:lineRule="auto"/>
    </w:pPr>
    <w:rPr>
      <w:color w:val="FF0000"/>
    </w:rPr>
  </w:style>
  <w:style w:type="paragraph" w:customStyle="1" w:styleId="2629">
    <w:name w:val="标题2A"/>
    <w:basedOn w:val="5"/>
    <w:next w:val="6"/>
    <w:qFormat/>
    <w:uiPriority w:val="0"/>
    <w:pPr>
      <w:keepNext w:val="0"/>
      <w:keepLines w:val="0"/>
      <w:tabs>
        <w:tab w:val="left" w:pos="3276"/>
      </w:tabs>
      <w:spacing w:before="0" w:after="0" w:line="360" w:lineRule="auto"/>
      <w:ind w:left="3276" w:firstLine="567"/>
      <w:jc w:val="center"/>
      <w:outlineLvl w:val="9"/>
    </w:pPr>
    <w:rPr>
      <w:rFonts w:ascii="Times New Roman" w:hAnsi="Times New Roman" w:eastAsia="宋体"/>
      <w:b/>
      <w:bCs/>
      <w:kern w:val="2"/>
      <w:sz w:val="28"/>
      <w:szCs w:val="20"/>
    </w:rPr>
  </w:style>
  <w:style w:type="paragraph" w:customStyle="1" w:styleId="2630">
    <w:name w:val="宽小4"/>
    <w:basedOn w:val="2628"/>
    <w:qFormat/>
    <w:uiPriority w:val="0"/>
    <w:pPr>
      <w:jc w:val="center"/>
    </w:pPr>
  </w:style>
  <w:style w:type="paragraph" w:customStyle="1" w:styleId="2631">
    <w:name w:val="宽4"/>
    <w:qFormat/>
    <w:uiPriority w:val="0"/>
    <w:pPr>
      <w:spacing w:before="120" w:after="120"/>
      <w:jc w:val="center"/>
    </w:pPr>
    <w:rPr>
      <w:rFonts w:ascii="宋体" w:hAnsi="宋体" w:eastAsiaTheme="minorEastAsia" w:cstheme="minorBidi"/>
      <w:spacing w:val="-20"/>
      <w:kern w:val="2"/>
      <w:sz w:val="28"/>
      <w:szCs w:val="22"/>
      <w:lang w:val="en-US" w:eastAsia="zh-CN" w:bidi="ar-SA"/>
    </w:rPr>
  </w:style>
  <w:style w:type="paragraph" w:customStyle="1" w:styleId="2632">
    <w:name w:val="正文B"/>
    <w:basedOn w:val="1"/>
    <w:next w:val="1"/>
    <w:qFormat/>
    <w:uiPriority w:val="0"/>
    <w:rPr>
      <w:rFonts w:ascii="宋体" w:hAnsi="宋体" w:eastAsia="宋体" w:cs="Times New Roman"/>
      <w:b/>
      <w:kern w:val="0"/>
      <w:sz w:val="28"/>
      <w:szCs w:val="20"/>
    </w:rPr>
  </w:style>
  <w:style w:type="paragraph" w:customStyle="1" w:styleId="2633">
    <w:name w:val="样式 表小4 + 段前: 0.1 行 段后: 0.1 行"/>
    <w:basedOn w:val="462"/>
    <w:qFormat/>
    <w:uiPriority w:val="0"/>
    <w:pPr>
      <w:tabs>
        <w:tab w:val="left" w:pos="2520"/>
        <w:tab w:val="left" w:pos="2619"/>
        <w:tab w:val="clear" w:pos="960"/>
      </w:tabs>
      <w:snapToGrid w:val="0"/>
      <w:spacing w:beforeLines="10" w:afterLines="10"/>
    </w:pPr>
    <w:rPr>
      <w:rFonts w:ascii="宋体" w:hAnsi="宋体" w:eastAsia="宋体" w:cs="宋体"/>
      <w:b w:val="0"/>
      <w:snapToGrid w:val="0"/>
      <w:sz w:val="24"/>
      <w:szCs w:val="24"/>
    </w:rPr>
  </w:style>
  <w:style w:type="paragraph" w:customStyle="1" w:styleId="2634">
    <w:name w:val="class-black"/>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35">
    <w:name w:val="样式 (西文) 宋体 四号 行距: 1.5 倍行距 首行缩进:  2 字符"/>
    <w:basedOn w:val="1"/>
    <w:qFormat/>
    <w:uiPriority w:val="0"/>
    <w:pPr>
      <w:spacing w:line="360" w:lineRule="auto"/>
      <w:ind w:firstLine="200" w:firstLineChars="200"/>
      <w:jc w:val="left"/>
    </w:pPr>
    <w:rPr>
      <w:rFonts w:ascii="宋体" w:hAnsi="宋体" w:eastAsia="宋体" w:cs="Times New Roman"/>
      <w:sz w:val="28"/>
      <w:szCs w:val="20"/>
      <w:lang w:bidi="he-IL"/>
    </w:rPr>
  </w:style>
  <w:style w:type="paragraph" w:customStyle="1" w:styleId="2636">
    <w:name w:val="标题3－h"/>
    <w:basedOn w:val="1"/>
    <w:qFormat/>
    <w:uiPriority w:val="0"/>
    <w:pPr>
      <w:spacing w:line="360" w:lineRule="auto"/>
    </w:pPr>
    <w:rPr>
      <w:rFonts w:ascii="宋体" w:hAnsi="宋体" w:eastAsia="宋体" w:cs="Times New Roman"/>
      <w:bCs/>
      <w:sz w:val="28"/>
      <w:szCs w:val="20"/>
      <w:lang w:bidi="he-IL"/>
    </w:rPr>
  </w:style>
  <w:style w:type="paragraph" w:customStyle="1" w:styleId="2637">
    <w:name w:val="表头－h"/>
    <w:basedOn w:val="1"/>
    <w:next w:val="1"/>
    <w:qFormat/>
    <w:uiPriority w:val="0"/>
    <w:pPr>
      <w:keepNext/>
      <w:keepLines/>
      <w:widowControl/>
      <w:adjustRightInd w:val="0"/>
      <w:snapToGrid w:val="0"/>
      <w:jc w:val="center"/>
    </w:pPr>
    <w:rPr>
      <w:rFonts w:ascii="宋体" w:hAnsi="宋体" w:eastAsia="宋体" w:cs="Times New Roman"/>
      <w:sz w:val="28"/>
      <w:szCs w:val="28"/>
    </w:rPr>
  </w:style>
  <w:style w:type="paragraph" w:customStyle="1" w:styleId="2638">
    <w:name w:val="样式 样式 主标 + 段前: 1 行 段后: 1 行 + 首行缩进:  2 字符 段前: 1 行 段后: 1 行"/>
    <w:basedOn w:val="1"/>
    <w:qFormat/>
    <w:uiPriority w:val="0"/>
    <w:pPr>
      <w:adjustRightInd w:val="0"/>
      <w:snapToGrid w:val="0"/>
      <w:spacing w:beforeLines="100" w:afterLines="100" w:line="300" w:lineRule="auto"/>
      <w:outlineLvl w:val="0"/>
    </w:pPr>
    <w:rPr>
      <w:rFonts w:ascii="黑体" w:hAnsi="Times New Roman" w:eastAsia="黑体" w:cs="Times New Roman"/>
      <w:sz w:val="28"/>
      <w:szCs w:val="20"/>
    </w:rPr>
  </w:style>
  <w:style w:type="paragraph" w:customStyle="1" w:styleId="2639">
    <w:name w:val="样式 样式 宋体 四号 首行缩进:  0.99 厘米 行距: 多倍行距 1.25 字行 + Times New Roman"/>
    <w:basedOn w:val="1"/>
    <w:qFormat/>
    <w:uiPriority w:val="0"/>
    <w:pPr>
      <w:adjustRightInd w:val="0"/>
      <w:snapToGrid w:val="0"/>
      <w:spacing w:line="300" w:lineRule="auto"/>
      <w:ind w:firstLine="561"/>
    </w:pPr>
    <w:rPr>
      <w:rFonts w:ascii="宋体" w:hAnsi="Times New Roman" w:eastAsia="宋体" w:cs="Times New Roman"/>
      <w:sz w:val="28"/>
      <w:szCs w:val="28"/>
    </w:rPr>
  </w:style>
  <w:style w:type="paragraph" w:customStyle="1" w:styleId="2640">
    <w:name w:val="4级目"/>
    <w:basedOn w:val="1"/>
    <w:qFormat/>
    <w:uiPriority w:val="0"/>
    <w:pPr>
      <w:adjustRightInd w:val="0"/>
      <w:snapToGrid w:val="0"/>
      <w:spacing w:line="300" w:lineRule="auto"/>
      <w:outlineLvl w:val="3"/>
    </w:pPr>
    <w:rPr>
      <w:rFonts w:ascii="宋体" w:hAnsi="Times New Roman" w:eastAsia="宋体" w:cs="Times New Roman"/>
      <w:sz w:val="28"/>
      <w:szCs w:val="28"/>
    </w:rPr>
  </w:style>
  <w:style w:type="paragraph" w:customStyle="1" w:styleId="2641">
    <w:name w:val="样式 样式 报告标 + 段前: 1 行 段后: 1 行1 + 段前: 1 行 段后: 1 行"/>
    <w:basedOn w:val="1"/>
    <w:qFormat/>
    <w:uiPriority w:val="0"/>
    <w:pPr>
      <w:adjustRightInd w:val="0"/>
      <w:snapToGrid w:val="0"/>
      <w:spacing w:beforeLines="100" w:afterLines="100" w:line="300" w:lineRule="auto"/>
      <w:outlineLvl w:val="0"/>
    </w:pPr>
    <w:rPr>
      <w:rFonts w:ascii="黑体" w:hAnsi="Times New Roman" w:eastAsia="黑体" w:cs="宋体"/>
      <w:bCs/>
      <w:snapToGrid w:val="0"/>
      <w:sz w:val="28"/>
      <w:szCs w:val="28"/>
    </w:rPr>
  </w:style>
  <w:style w:type="paragraph" w:customStyle="1" w:styleId="2642">
    <w:name w:val="报告标"/>
    <w:basedOn w:val="1"/>
    <w:qFormat/>
    <w:uiPriority w:val="0"/>
    <w:pPr>
      <w:adjustRightInd w:val="0"/>
      <w:snapToGrid w:val="0"/>
      <w:spacing w:beforeLines="100" w:afterLines="100" w:line="300" w:lineRule="auto"/>
    </w:pPr>
    <w:rPr>
      <w:rFonts w:ascii="Times New Roman" w:hAnsi="Times New Roman" w:eastAsia="黑体" w:cs="Times New Roman"/>
      <w:sz w:val="28"/>
      <w:szCs w:val="28"/>
    </w:rPr>
  </w:style>
  <w:style w:type="paragraph" w:customStyle="1" w:styleId="2643">
    <w:name w:val="nnn"/>
    <w:basedOn w:val="1"/>
    <w:qFormat/>
    <w:uiPriority w:val="0"/>
    <w:pPr>
      <w:autoSpaceDE w:val="0"/>
      <w:autoSpaceDN w:val="0"/>
      <w:adjustRightInd w:val="0"/>
    </w:pPr>
    <w:rPr>
      <w:rFonts w:ascii="Times New Roman" w:hAnsi="Times New Roman" w:eastAsia="黑体" w:cs="Times New Roman"/>
      <w:color w:val="000000"/>
      <w:sz w:val="18"/>
      <w:szCs w:val="24"/>
      <w:lang w:val="zh-CN"/>
    </w:rPr>
  </w:style>
  <w:style w:type="paragraph" w:customStyle="1" w:styleId="2644">
    <w:name w:val="样式 宋体 四号 首行缩进:  0.99 厘米 行距: 多倍行距 1.25 字行"/>
    <w:basedOn w:val="1"/>
    <w:qFormat/>
    <w:uiPriority w:val="0"/>
    <w:pPr>
      <w:adjustRightInd w:val="0"/>
      <w:snapToGrid w:val="0"/>
      <w:spacing w:line="300" w:lineRule="auto"/>
      <w:ind w:firstLine="561"/>
    </w:pPr>
    <w:rPr>
      <w:rFonts w:ascii="宋体" w:hAnsi="宋体" w:eastAsia="宋体" w:cs="Times New Roman"/>
      <w:sz w:val="28"/>
      <w:szCs w:val="28"/>
    </w:rPr>
  </w:style>
  <w:style w:type="paragraph" w:customStyle="1" w:styleId="2645">
    <w:name w:val="样式 报告标 + 段前: 1 行 段后: 1 行1"/>
    <w:basedOn w:val="2642"/>
    <w:qFormat/>
    <w:uiPriority w:val="0"/>
    <w:pPr>
      <w:spacing w:before="312" w:after="312"/>
    </w:pPr>
    <w:rPr>
      <w:rFonts w:cs="宋体"/>
      <w:b/>
    </w:rPr>
  </w:style>
  <w:style w:type="paragraph" w:customStyle="1" w:styleId="2646">
    <w:name w:val="表格索引"/>
    <w:basedOn w:val="1"/>
    <w:qFormat/>
    <w:uiPriority w:val="0"/>
    <w:pPr>
      <w:adjustRightInd w:val="0"/>
      <w:snapToGrid w:val="0"/>
      <w:spacing w:line="300" w:lineRule="auto"/>
      <w:jc w:val="center"/>
    </w:pPr>
    <w:rPr>
      <w:rFonts w:ascii="黑体" w:hAnsi="Times New Roman" w:eastAsia="黑体" w:cs="Times New Roman"/>
      <w:sz w:val="24"/>
      <w:szCs w:val="24"/>
    </w:rPr>
  </w:style>
  <w:style w:type="paragraph" w:customStyle="1" w:styleId="2647">
    <w:name w:val="报告标2"/>
    <w:basedOn w:val="1"/>
    <w:qFormat/>
    <w:uiPriority w:val="0"/>
    <w:pPr>
      <w:adjustRightInd w:val="0"/>
      <w:snapToGrid w:val="0"/>
      <w:spacing w:line="300" w:lineRule="auto"/>
      <w:ind w:firstLine="200" w:firstLineChars="200"/>
    </w:pPr>
    <w:rPr>
      <w:rFonts w:ascii="Times New Roman" w:hAnsi="Times New Roman" w:eastAsia="宋体" w:cs="Times New Roman"/>
      <w:sz w:val="28"/>
      <w:szCs w:val="28"/>
    </w:rPr>
  </w:style>
  <w:style w:type="paragraph" w:customStyle="1" w:styleId="2648">
    <w:name w:val="tttt"/>
    <w:basedOn w:val="1"/>
    <w:qFormat/>
    <w:uiPriority w:val="0"/>
    <w:pPr>
      <w:autoSpaceDE w:val="0"/>
      <w:autoSpaceDN w:val="0"/>
      <w:adjustRightInd w:val="0"/>
      <w:jc w:val="center"/>
    </w:pPr>
    <w:rPr>
      <w:rFonts w:ascii="Times New Roman" w:hAnsi="Times New Roman" w:eastAsia="黑体" w:cs="Times New Roman"/>
      <w:color w:val="000000"/>
      <w:sz w:val="18"/>
      <w:szCs w:val="24"/>
      <w:lang w:val="zh-CN"/>
    </w:rPr>
  </w:style>
  <w:style w:type="paragraph" w:customStyle="1" w:styleId="2649">
    <w:name w:val="짝때기"/>
    <w:basedOn w:val="1"/>
    <w:qFormat/>
    <w:uiPriority w:val="0"/>
    <w:pPr>
      <w:tabs>
        <w:tab w:val="left" w:pos="900"/>
        <w:tab w:val="left" w:pos="2240"/>
      </w:tabs>
      <w:autoSpaceDE w:val="0"/>
      <w:autoSpaceDN w:val="0"/>
      <w:adjustRightInd w:val="0"/>
      <w:ind w:left="900" w:hanging="180"/>
    </w:pPr>
    <w:rPr>
      <w:rFonts w:ascii="Times New Roman" w:hAnsi="Times New Roman" w:eastAsia="신명조" w:cs="Times New Roman"/>
      <w:kern w:val="0"/>
      <w:sz w:val="24"/>
      <w:szCs w:val="24"/>
      <w:lang w:eastAsia="ko-KR"/>
    </w:rPr>
  </w:style>
  <w:style w:type="paragraph" w:customStyle="1" w:styleId="2650">
    <w:name w:val="附件"/>
    <w:basedOn w:val="1"/>
    <w:next w:val="1"/>
    <w:qFormat/>
    <w:uiPriority w:val="0"/>
    <w:pPr>
      <w:adjustRightInd w:val="0"/>
      <w:snapToGrid w:val="0"/>
      <w:spacing w:line="300" w:lineRule="auto"/>
      <w:ind w:firstLine="527"/>
    </w:pPr>
    <w:rPr>
      <w:rFonts w:ascii="Times New Roman" w:hAnsi="Times New Roman" w:eastAsia="宋体" w:cs="Times New Roman"/>
      <w:sz w:val="28"/>
      <w:szCs w:val="20"/>
    </w:rPr>
  </w:style>
  <w:style w:type="paragraph" w:customStyle="1" w:styleId="2651">
    <w:name w:val="正文4号缩进"/>
    <w:basedOn w:val="86"/>
    <w:qFormat/>
    <w:uiPriority w:val="0"/>
    <w:pPr>
      <w:ind w:firstLine="0" w:firstLineChars="0"/>
    </w:pPr>
    <w:rPr>
      <w:rFonts w:hAnsi="宋体"/>
      <w:sz w:val="28"/>
      <w:szCs w:val="28"/>
    </w:rPr>
  </w:style>
  <w:style w:type="paragraph" w:customStyle="1" w:styleId="2652">
    <w:name w:val="동그랑"/>
    <w:basedOn w:val="1"/>
    <w:qFormat/>
    <w:uiPriority w:val="0"/>
    <w:pPr>
      <w:tabs>
        <w:tab w:val="left" w:pos="990"/>
        <w:tab w:val="left" w:pos="1080"/>
      </w:tabs>
      <w:autoSpaceDE w:val="0"/>
      <w:autoSpaceDN w:val="0"/>
      <w:adjustRightInd w:val="0"/>
      <w:ind w:left="540" w:hanging="990"/>
    </w:pPr>
    <w:rPr>
      <w:rFonts w:ascii="Times New Roman" w:hAnsi="Times New Roman" w:eastAsia="신명조" w:cs="Times New Roman"/>
      <w:kern w:val="0"/>
      <w:sz w:val="24"/>
      <w:szCs w:val="24"/>
      <w:lang w:eastAsia="ko-KR"/>
    </w:rPr>
  </w:style>
  <w:style w:type="paragraph" w:customStyle="1" w:styleId="2653">
    <w:name w:val="Заг 1"/>
    <w:basedOn w:val="1"/>
    <w:qFormat/>
    <w:uiPriority w:val="0"/>
    <w:pPr>
      <w:keepNext/>
      <w:widowControl/>
      <w:tabs>
        <w:tab w:val="left" w:pos="567"/>
        <w:tab w:val="left" w:pos="705"/>
      </w:tabs>
      <w:spacing w:before="240" w:after="60"/>
      <w:ind w:left="567" w:hanging="567"/>
      <w:outlineLvl w:val="5"/>
    </w:pPr>
    <w:rPr>
      <w:rFonts w:ascii="Times New Roman" w:hAnsi="Times New Roman" w:eastAsia="宋体" w:cs="Times New Roman"/>
      <w:b/>
      <w:kern w:val="0"/>
      <w:sz w:val="28"/>
      <w:szCs w:val="20"/>
      <w:lang w:val="ru-RU" w:eastAsia="ru-RU"/>
    </w:rPr>
  </w:style>
  <w:style w:type="paragraph" w:customStyle="1" w:styleId="2654">
    <w:name w:val="Заг 2"/>
    <w:basedOn w:val="2653"/>
    <w:qFormat/>
    <w:uiPriority w:val="0"/>
    <w:pPr>
      <w:tabs>
        <w:tab w:val="left" w:pos="360"/>
        <w:tab w:val="left" w:pos="576"/>
        <w:tab w:val="left" w:pos="840"/>
        <w:tab w:val="left" w:pos="2705"/>
        <w:tab w:val="clear" w:pos="567"/>
      </w:tabs>
      <w:ind w:left="840" w:hanging="420"/>
    </w:pPr>
  </w:style>
  <w:style w:type="paragraph" w:customStyle="1" w:styleId="2655">
    <w:name w:val="Заг 3"/>
    <w:basedOn w:val="2654"/>
    <w:qFormat/>
    <w:uiPriority w:val="0"/>
    <w:pPr>
      <w:tabs>
        <w:tab w:val="left" w:pos="720"/>
        <w:tab w:val="left" w:pos="1260"/>
        <w:tab w:val="left" w:pos="3065"/>
        <w:tab w:val="clear" w:pos="705"/>
        <w:tab w:val="clear" w:pos="2705"/>
      </w:tabs>
      <w:spacing w:before="120"/>
      <w:ind w:left="1260"/>
    </w:pPr>
    <w:rPr>
      <w:sz w:val="24"/>
    </w:rPr>
  </w:style>
  <w:style w:type="paragraph" w:customStyle="1" w:styleId="2656">
    <w:name w:val="Заг 4"/>
    <w:basedOn w:val="2655"/>
    <w:qFormat/>
    <w:uiPriority w:val="0"/>
    <w:pPr>
      <w:keepNext w:val="0"/>
      <w:tabs>
        <w:tab w:val="left" w:pos="1080"/>
        <w:tab w:val="left" w:pos="1680"/>
        <w:tab w:val="clear" w:pos="3065"/>
      </w:tabs>
      <w:spacing w:before="0" w:after="0"/>
      <w:ind w:left="1680"/>
    </w:pPr>
  </w:style>
  <w:style w:type="paragraph" w:customStyle="1" w:styleId="2657">
    <w:name w:val="Заг 5"/>
    <w:basedOn w:val="2656"/>
    <w:qFormat/>
    <w:uiPriority w:val="0"/>
    <w:pPr>
      <w:tabs>
        <w:tab w:val="left" w:pos="2100"/>
        <w:tab w:val="left" w:pos="3425"/>
      </w:tabs>
      <w:ind w:left="2100"/>
    </w:pPr>
  </w:style>
  <w:style w:type="paragraph" w:customStyle="1" w:styleId="2658">
    <w:name w:val="ИНЭИобычный"/>
    <w:basedOn w:val="1"/>
    <w:qFormat/>
    <w:uiPriority w:val="0"/>
    <w:pPr>
      <w:widowControl/>
      <w:spacing w:line="480" w:lineRule="auto"/>
      <w:ind w:firstLine="720"/>
    </w:pPr>
    <w:rPr>
      <w:rFonts w:ascii="Times New Roman" w:hAnsi="Times New Roman" w:eastAsia="宋体" w:cs="Times New Roman"/>
      <w:kern w:val="0"/>
      <w:sz w:val="24"/>
      <w:szCs w:val="20"/>
      <w:lang w:val="ru-RU" w:eastAsia="ru-RU"/>
    </w:rPr>
  </w:style>
  <w:style w:type="paragraph" w:customStyle="1" w:styleId="2659">
    <w:name w:val="正文（首行缩进两字）"/>
    <w:basedOn w:val="1"/>
    <w:qFormat/>
    <w:uiPriority w:val="0"/>
    <w:pPr>
      <w:ind w:firstLine="420" w:firstLineChars="200"/>
    </w:pPr>
    <w:rPr>
      <w:rFonts w:ascii="Times New Roman" w:hAnsi="Times New Roman" w:eastAsia="宋体" w:cs="Times New Roman"/>
      <w:sz w:val="28"/>
      <w:szCs w:val="20"/>
    </w:rPr>
  </w:style>
  <w:style w:type="paragraph" w:customStyle="1" w:styleId="2660">
    <w:name w:val="报告标3"/>
    <w:basedOn w:val="1"/>
    <w:qFormat/>
    <w:uiPriority w:val="0"/>
    <w:pPr>
      <w:adjustRightInd w:val="0"/>
      <w:snapToGrid w:val="0"/>
      <w:spacing w:line="300" w:lineRule="auto"/>
    </w:pPr>
    <w:rPr>
      <w:rFonts w:ascii="宋体" w:hAnsi="Times New Roman" w:eastAsia="宋体" w:cs="Times New Roman"/>
      <w:sz w:val="28"/>
      <w:szCs w:val="20"/>
    </w:rPr>
  </w:style>
  <w:style w:type="paragraph" w:customStyle="1" w:styleId="2661">
    <w:name w:val="报告标1"/>
    <w:basedOn w:val="1"/>
    <w:next w:val="300"/>
    <w:qFormat/>
    <w:uiPriority w:val="0"/>
    <w:pPr>
      <w:adjustRightInd w:val="0"/>
      <w:snapToGrid w:val="0"/>
      <w:spacing w:line="300" w:lineRule="auto"/>
    </w:pPr>
    <w:rPr>
      <w:rFonts w:ascii="黑体" w:hAnsi="Times New Roman" w:eastAsia="黑体" w:cs="Times New Roman"/>
      <w:sz w:val="28"/>
      <w:szCs w:val="20"/>
    </w:rPr>
  </w:style>
  <w:style w:type="paragraph" w:customStyle="1" w:styleId="2662">
    <w:name w:val="缩进正文"/>
    <w:basedOn w:val="3"/>
    <w:qFormat/>
    <w:uiPriority w:val="0"/>
    <w:pPr>
      <w:adjustRightInd w:val="0"/>
      <w:snapToGrid w:val="0"/>
      <w:spacing w:after="0" w:line="300" w:lineRule="auto"/>
      <w:ind w:left="0" w:leftChars="0" w:firstLine="200"/>
    </w:pPr>
    <w:rPr>
      <w:rFonts w:ascii="宋体"/>
      <w:sz w:val="28"/>
      <w:szCs w:val="20"/>
    </w:rPr>
  </w:style>
  <w:style w:type="paragraph" w:customStyle="1" w:styleId="2663">
    <w:name w:val="表格3"/>
    <w:basedOn w:val="1929"/>
    <w:qFormat/>
    <w:uiPriority w:val="0"/>
    <w:pPr>
      <w:tabs>
        <w:tab w:val="clear" w:pos="0"/>
        <w:tab w:val="clear" w:pos="1200"/>
      </w:tabs>
      <w:spacing w:beforeLines="20" w:line="240" w:lineRule="auto"/>
      <w:ind w:right="-39" w:rightChars="-39"/>
    </w:pPr>
    <w:rPr>
      <w:rFonts w:ascii="宋体" w:hAnsi="宋体" w:eastAsia="仿宋_GB2312"/>
      <w:color w:val="000000"/>
      <w:szCs w:val="21"/>
    </w:rPr>
  </w:style>
  <w:style w:type="paragraph" w:customStyle="1" w:styleId="2664">
    <w:name w:val="目录11"/>
    <w:basedOn w:val="4"/>
    <w:qFormat/>
    <w:uiPriority w:val="0"/>
    <w:pPr>
      <w:tabs>
        <w:tab w:val="left" w:pos="432"/>
      </w:tabs>
      <w:snapToGrid w:val="0"/>
      <w:spacing w:before="240" w:after="240" w:line="300" w:lineRule="auto"/>
      <w:ind w:left="432" w:hanging="432"/>
      <w:jc w:val="center"/>
      <w:outlineLvl w:val="9"/>
    </w:pPr>
    <w:rPr>
      <w:rFonts w:ascii="黑体" w:eastAsia="黑体"/>
      <w:bCs/>
      <w:sz w:val="28"/>
    </w:rPr>
  </w:style>
  <w:style w:type="paragraph" w:customStyle="1" w:styleId="2665">
    <w:name w:val="报告名"/>
    <w:basedOn w:val="1"/>
    <w:qFormat/>
    <w:uiPriority w:val="0"/>
    <w:pPr>
      <w:tabs>
        <w:tab w:val="left" w:pos="1727"/>
        <w:tab w:val="left" w:pos="1884"/>
      </w:tabs>
      <w:adjustRightInd w:val="0"/>
      <w:spacing w:line="300" w:lineRule="auto"/>
      <w:jc w:val="center"/>
      <w:outlineLvl w:val="0"/>
    </w:pPr>
    <w:rPr>
      <w:rFonts w:ascii="黑体" w:hAnsi="Times New Roman" w:eastAsia="黑体" w:cs="Times New Roman"/>
      <w:sz w:val="36"/>
      <w:szCs w:val="20"/>
    </w:rPr>
  </w:style>
  <w:style w:type="paragraph" w:customStyle="1" w:styleId="2666">
    <w:name w:val="图章"/>
    <w:basedOn w:val="1"/>
    <w:qFormat/>
    <w:uiPriority w:val="0"/>
    <w:pPr>
      <w:tabs>
        <w:tab w:val="left" w:pos="1727"/>
        <w:tab w:val="left" w:pos="1884"/>
      </w:tabs>
      <w:adjustRightInd w:val="0"/>
      <w:snapToGrid w:val="0"/>
      <w:jc w:val="left"/>
      <w:outlineLvl w:val="0"/>
    </w:pPr>
    <w:rPr>
      <w:rFonts w:ascii="宋体" w:hAnsi="Times New Roman" w:eastAsia="宋体" w:cs="Times New Roman"/>
      <w:snapToGrid w:val="0"/>
      <w:kern w:val="0"/>
      <w:sz w:val="18"/>
      <w:szCs w:val="20"/>
    </w:rPr>
  </w:style>
  <w:style w:type="paragraph" w:customStyle="1" w:styleId="2667">
    <w:name w:val="表4"/>
    <w:basedOn w:val="1"/>
    <w:qFormat/>
    <w:uiPriority w:val="0"/>
    <w:pPr>
      <w:tabs>
        <w:tab w:val="left" w:pos="2660"/>
      </w:tabs>
      <w:adjustRightInd w:val="0"/>
      <w:snapToGrid w:val="0"/>
      <w:jc w:val="left"/>
    </w:pPr>
    <w:rPr>
      <w:rFonts w:ascii="宋体" w:hAnsi="宋体" w:eastAsia="宋体" w:cs="Times New Roman"/>
      <w:snapToGrid w:val="0"/>
      <w:kern w:val="0"/>
      <w:position w:val="-26"/>
      <w:sz w:val="24"/>
      <w:szCs w:val="24"/>
    </w:rPr>
  </w:style>
  <w:style w:type="paragraph" w:customStyle="1" w:styleId="2668">
    <w:name w:val="样式 宋体 段前: 0.25 行 段后: 0.25 行 行距: 多倍行距 1.25 字行"/>
    <w:basedOn w:val="1"/>
    <w:qFormat/>
    <w:uiPriority w:val="0"/>
    <w:pPr>
      <w:spacing w:beforeLines="25" w:afterLines="25" w:line="360" w:lineRule="auto"/>
      <w:ind w:firstLine="561"/>
    </w:pPr>
    <w:rPr>
      <w:rFonts w:ascii="宋体" w:hAnsi="Times New Roman" w:eastAsia="宋体" w:cs="宋体"/>
      <w:sz w:val="28"/>
      <w:szCs w:val="20"/>
    </w:rPr>
  </w:style>
  <w:style w:type="paragraph" w:customStyle="1" w:styleId="2669">
    <w:name w:val="样式 标题 3标题03 + 首行缩进:  2 字符 段前: 0.5 行 段后: 0.5 行"/>
    <w:basedOn w:val="6"/>
    <w:qFormat/>
    <w:uiPriority w:val="0"/>
    <w:pPr>
      <w:keepNext w:val="0"/>
      <w:tabs>
        <w:tab w:val="left" w:pos="1620"/>
        <w:tab w:val="left" w:pos="2619"/>
        <w:tab w:val="left" w:pos="3060"/>
      </w:tabs>
      <w:snapToGrid w:val="0"/>
      <w:spacing w:before="62" w:after="31" w:line="360" w:lineRule="auto"/>
      <w:ind w:left="1620" w:firstLine="480" w:firstLineChars="200"/>
      <w:jc w:val="left"/>
    </w:pPr>
    <w:rPr>
      <w:rFonts w:ascii="宋体" w:hAnsi="宋体" w:cs="宋体"/>
      <w:snapToGrid w:val="0"/>
      <w:sz w:val="24"/>
      <w:szCs w:val="24"/>
    </w:rPr>
  </w:style>
  <w:style w:type="paragraph" w:customStyle="1" w:styleId="2670">
    <w:name w:val="标题 5 + 宋体"/>
    <w:basedOn w:val="7"/>
    <w:qFormat/>
    <w:uiPriority w:val="0"/>
    <w:pPr>
      <w:keepNext/>
      <w:keepLines/>
      <w:widowControl w:val="0"/>
      <w:numPr>
        <w:ilvl w:val="0"/>
        <w:numId w:val="0"/>
      </w:numPr>
      <w:tabs>
        <w:tab w:val="left" w:pos="2160"/>
      </w:tabs>
      <w:snapToGrid/>
      <w:spacing w:before="280" w:after="290" w:line="376" w:lineRule="auto"/>
      <w:ind w:left="2160" w:hanging="420"/>
      <w:jc w:val="both"/>
    </w:pPr>
    <w:rPr>
      <w:bCs w:val="0"/>
      <w:kern w:val="2"/>
    </w:rPr>
  </w:style>
  <w:style w:type="paragraph" w:customStyle="1" w:styleId="2671">
    <w:name w:val="韩城正文"/>
    <w:basedOn w:val="1"/>
    <w:link w:val="2672"/>
    <w:qFormat/>
    <w:uiPriority w:val="0"/>
    <w:pPr>
      <w:adjustRightInd w:val="0"/>
      <w:snapToGrid w:val="0"/>
      <w:spacing w:beforeLines="50" w:line="360" w:lineRule="auto"/>
      <w:ind w:firstLine="480" w:firstLineChars="200"/>
    </w:pPr>
    <w:rPr>
      <w:rFonts w:ascii="宋体" w:hAnsi="宋体" w:eastAsia="宋体" w:cs="Times New Roman"/>
      <w:sz w:val="24"/>
      <w:szCs w:val="24"/>
    </w:rPr>
  </w:style>
  <w:style w:type="character" w:customStyle="1" w:styleId="2672">
    <w:name w:val="韩城正文 Char"/>
    <w:link w:val="2671"/>
    <w:qFormat/>
    <w:uiPriority w:val="0"/>
    <w:rPr>
      <w:rFonts w:ascii="宋体" w:hAnsi="宋体" w:eastAsia="宋体" w:cs="Times New Roman"/>
      <w:sz w:val="24"/>
      <w:szCs w:val="24"/>
    </w:rPr>
  </w:style>
  <w:style w:type="character" w:customStyle="1" w:styleId="2673">
    <w:name w:val="正文潘 Char"/>
    <w:qFormat/>
    <w:uiPriority w:val="0"/>
    <w:rPr>
      <w:rFonts w:ascii="宋体" w:hAnsi="宋体" w:eastAsia="宋体"/>
      <w:color w:val="000000"/>
      <w:kern w:val="2"/>
      <w:sz w:val="24"/>
      <w:szCs w:val="28"/>
      <w:lang w:val="en-US" w:eastAsia="zh-CN" w:bidi="ar-SA"/>
    </w:rPr>
  </w:style>
  <w:style w:type="paragraph" w:customStyle="1" w:styleId="2674">
    <w:name w:val="ST20_1"/>
    <w:basedOn w:val="1"/>
    <w:qFormat/>
    <w:uiPriority w:val="0"/>
    <w:pPr>
      <w:widowControl/>
      <w:overflowPunct w:val="0"/>
      <w:autoSpaceDE w:val="0"/>
      <w:autoSpaceDN w:val="0"/>
      <w:adjustRightInd w:val="0"/>
    </w:pPr>
    <w:rPr>
      <w:rFonts w:hint="eastAsia" w:ascii="宋体" w:hAnsi="Courier 10 Pitch" w:eastAsia="宋体" w:cs="Times New Roman"/>
      <w:kern w:val="0"/>
      <w:sz w:val="24"/>
      <w:szCs w:val="20"/>
    </w:rPr>
  </w:style>
  <w:style w:type="paragraph" w:customStyle="1" w:styleId="2675">
    <w:name w:val="样式 样式 我的正文 + 首行缩进:  2 字符 + 首行缩进:  2 字符1"/>
    <w:basedOn w:val="1"/>
    <w:qFormat/>
    <w:uiPriority w:val="0"/>
    <w:pPr>
      <w:spacing w:line="480" w:lineRule="exact"/>
      <w:ind w:firstLine="584" w:firstLineChars="200"/>
    </w:pPr>
    <w:rPr>
      <w:rFonts w:ascii="宋体" w:hAnsi="宋体" w:eastAsia="宋体" w:cs="Times New Roman"/>
      <w:spacing w:val="6"/>
      <w:sz w:val="28"/>
      <w:szCs w:val="24"/>
    </w:rPr>
  </w:style>
  <w:style w:type="paragraph" w:customStyle="1" w:styleId="2676">
    <w:name w:val="标题 4。1"/>
    <w:basedOn w:val="7"/>
    <w:qFormat/>
    <w:uiPriority w:val="0"/>
    <w:pPr>
      <w:keepNext/>
      <w:widowControl w:val="0"/>
      <w:numPr>
        <w:numId w:val="0"/>
      </w:numPr>
      <w:tabs>
        <w:tab w:val="left" w:pos="420"/>
      </w:tabs>
      <w:snapToGrid/>
      <w:spacing w:before="0" w:after="0" w:line="360" w:lineRule="auto"/>
      <w:ind w:left="420" w:hanging="420"/>
      <w:jc w:val="both"/>
    </w:pPr>
    <w:rPr>
      <w:bCs w:val="0"/>
      <w:color w:val="000000"/>
      <w:kern w:val="2"/>
      <w:szCs w:val="24"/>
    </w:rPr>
  </w:style>
  <w:style w:type="character" w:customStyle="1" w:styleId="2677">
    <w:name w:val="样式 宋体 四号"/>
    <w:qFormat/>
    <w:uiPriority w:val="0"/>
    <w:rPr>
      <w:rFonts w:ascii="宋体" w:hAnsi="宋体" w:eastAsia="宋体"/>
      <w:sz w:val="28"/>
    </w:rPr>
  </w:style>
  <w:style w:type="character" w:customStyle="1" w:styleId="2678">
    <w:name w:val="text Char"/>
    <w:qFormat/>
    <w:uiPriority w:val="0"/>
    <w:rPr>
      <w:rFonts w:eastAsia="宋体"/>
      <w:kern w:val="2"/>
      <w:sz w:val="24"/>
      <w:szCs w:val="24"/>
      <w:lang w:val="en-US" w:eastAsia="zh-CN" w:bidi="ar-SA"/>
    </w:rPr>
  </w:style>
  <w:style w:type="paragraph" w:customStyle="1" w:styleId="2679">
    <w:name w:val="table_title"/>
    <w:next w:val="2680"/>
    <w:link w:val="2681"/>
    <w:qFormat/>
    <w:uiPriority w:val="0"/>
    <w:pPr>
      <w:spacing w:beforeLines="50" w:line="360" w:lineRule="auto"/>
      <w:jc w:val="center"/>
    </w:pPr>
    <w:rPr>
      <w:rFonts w:ascii="Times New Roman" w:hAnsi="Times New Roman" w:eastAsia="宋体" w:cs="Times New Roman"/>
      <w:b/>
      <w:kern w:val="2"/>
      <w:sz w:val="18"/>
      <w:szCs w:val="24"/>
      <w:lang w:val="en-US" w:eastAsia="zh-CN" w:bidi="ar-SA"/>
    </w:rPr>
  </w:style>
  <w:style w:type="paragraph" w:customStyle="1" w:styleId="2680">
    <w:name w:val="table_content"/>
    <w:qFormat/>
    <w:uiPriority w:val="0"/>
    <w:pPr>
      <w:spacing w:line="240" w:lineRule="atLeast"/>
    </w:pPr>
    <w:rPr>
      <w:rFonts w:ascii="Times New Roman" w:hAnsi="Times New Roman" w:eastAsia="宋体" w:cs="Times New Roman"/>
      <w:kern w:val="2"/>
      <w:sz w:val="18"/>
      <w:szCs w:val="24"/>
      <w:lang w:val="en-US" w:eastAsia="zh-CN" w:bidi="ar-SA"/>
    </w:rPr>
  </w:style>
  <w:style w:type="character" w:customStyle="1" w:styleId="2681">
    <w:name w:val="table_title Char"/>
    <w:link w:val="2679"/>
    <w:qFormat/>
    <w:uiPriority w:val="0"/>
    <w:rPr>
      <w:rFonts w:ascii="Times New Roman" w:hAnsi="Times New Roman" w:eastAsia="宋体" w:cs="Times New Roman"/>
      <w:b/>
      <w:sz w:val="18"/>
      <w:szCs w:val="24"/>
    </w:rPr>
  </w:style>
  <w:style w:type="paragraph" w:customStyle="1" w:styleId="2682">
    <w:name w:val="样式 标题 3 + 左侧:  2 字符"/>
    <w:basedOn w:val="6"/>
    <w:qFormat/>
    <w:uiPriority w:val="0"/>
    <w:pPr>
      <w:keepLines w:val="0"/>
      <w:adjustRightInd w:val="0"/>
      <w:snapToGrid w:val="0"/>
      <w:spacing w:before="120" w:after="120" w:line="360" w:lineRule="auto"/>
      <w:ind w:left="420" w:leftChars="200"/>
      <w:jc w:val="left"/>
    </w:pPr>
    <w:rPr>
      <w:rFonts w:cs="宋体"/>
      <w:b/>
      <w:bCs/>
      <w:sz w:val="28"/>
      <w:szCs w:val="28"/>
    </w:rPr>
  </w:style>
  <w:style w:type="paragraph" w:customStyle="1" w:styleId="2683">
    <w:name w:val="图名1"/>
    <w:basedOn w:val="1"/>
    <w:qFormat/>
    <w:uiPriority w:val="0"/>
    <w:pPr>
      <w:jc w:val="center"/>
    </w:pPr>
    <w:rPr>
      <w:rFonts w:ascii="黑体" w:hAnsi="Times New Roman" w:eastAsia="黑体" w:cs="宋体"/>
      <w:b/>
      <w:bCs/>
      <w:szCs w:val="20"/>
    </w:rPr>
  </w:style>
  <w:style w:type="paragraph" w:customStyle="1" w:styleId="2684">
    <w:name w:val="表里"/>
    <w:basedOn w:val="1"/>
    <w:link w:val="2685"/>
    <w:qFormat/>
    <w:uiPriority w:val="0"/>
    <w:pPr>
      <w:keepNext/>
      <w:adjustRightInd w:val="0"/>
      <w:snapToGrid w:val="0"/>
      <w:ind w:left="-22" w:firstLine="12"/>
      <w:jc w:val="center"/>
      <w:outlineLvl w:val="8"/>
    </w:pPr>
    <w:rPr>
      <w:rFonts w:ascii="Times New Roman" w:hAnsi="Times New Roman" w:eastAsia="宋体" w:cs="Times New Roman"/>
      <w:sz w:val="24"/>
      <w:szCs w:val="24"/>
    </w:rPr>
  </w:style>
  <w:style w:type="character" w:customStyle="1" w:styleId="2685">
    <w:name w:val="表里 Char"/>
    <w:link w:val="2684"/>
    <w:qFormat/>
    <w:uiPriority w:val="0"/>
    <w:rPr>
      <w:rFonts w:ascii="Times New Roman" w:hAnsi="Times New Roman" w:eastAsia="宋体" w:cs="Times New Roman"/>
      <w:sz w:val="24"/>
      <w:szCs w:val="24"/>
    </w:rPr>
  </w:style>
  <w:style w:type="paragraph" w:customStyle="1" w:styleId="2686">
    <w:name w:val="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687">
    <w:name w:val="BY页眉"/>
    <w:basedOn w:val="57"/>
    <w:qFormat/>
    <w:uiPriority w:val="0"/>
    <w:pPr>
      <w:pBdr>
        <w:bottom w:val="none" w:color="auto" w:sz="0" w:space="0"/>
      </w:pBdr>
      <w:tabs>
        <w:tab w:val="clear" w:pos="4153"/>
        <w:tab w:val="clear" w:pos="8306"/>
      </w:tabs>
      <w:adjustRightInd w:val="0"/>
      <w:jc w:val="left"/>
    </w:pPr>
    <w:rPr>
      <w:rFonts w:ascii="宋体" w:hAnsi="宋体" w:eastAsia="宋体" w:cs="Times New Roman"/>
      <w:kern w:val="0"/>
      <w:sz w:val="21"/>
      <w:szCs w:val="21"/>
    </w:rPr>
  </w:style>
  <w:style w:type="paragraph" w:customStyle="1" w:styleId="2688">
    <w:name w:val="样式 仿宋_GB2312 小三 行距: 固定值 31 磅"/>
    <w:basedOn w:val="1"/>
    <w:next w:val="1"/>
    <w:qFormat/>
    <w:uiPriority w:val="0"/>
    <w:pPr>
      <w:ind w:firstLine="555" w:firstLineChars="200"/>
    </w:pPr>
    <w:rPr>
      <w:rFonts w:ascii="仿宋_GB2312" w:hAnsi="Times New Roman" w:eastAsia="Times New Roman" w:cs="宋体"/>
      <w:sz w:val="28"/>
      <w:szCs w:val="20"/>
    </w:rPr>
  </w:style>
  <w:style w:type="character" w:customStyle="1" w:styleId="2689">
    <w:name w:val="Char Char210"/>
    <w:qFormat/>
    <w:uiPriority w:val="0"/>
    <w:rPr>
      <w:rFonts w:eastAsia="宋体"/>
      <w:kern w:val="2"/>
      <w:sz w:val="18"/>
      <w:szCs w:val="18"/>
      <w:lang w:val="en-US" w:eastAsia="zh-CN" w:bidi="ar-SA"/>
    </w:rPr>
  </w:style>
  <w:style w:type="character" w:customStyle="1" w:styleId="2690">
    <w:name w:val="xl26 Char"/>
    <w:link w:val="208"/>
    <w:qFormat/>
    <w:uiPriority w:val="0"/>
    <w:rPr>
      <w:rFonts w:ascii="Times New Roman" w:hAnsi="Times New Roman" w:eastAsia="宋体" w:cs="Times New Roman"/>
      <w:kern w:val="0"/>
      <w:szCs w:val="20"/>
    </w:rPr>
  </w:style>
  <w:style w:type="paragraph" w:customStyle="1" w:styleId="2691">
    <w:name w:val="888-三级"/>
    <w:qFormat/>
    <w:uiPriority w:val="0"/>
    <w:pPr>
      <w:spacing w:line="360" w:lineRule="auto"/>
      <w:jc w:val="both"/>
      <w:outlineLvl w:val="2"/>
    </w:pPr>
    <w:rPr>
      <w:rFonts w:ascii="Times New Roman" w:hAnsi="Times New Roman" w:eastAsia="宋体" w:cs="Times New Roman"/>
      <w:b/>
      <w:bCs/>
      <w:kern w:val="2"/>
      <w:sz w:val="28"/>
      <w:szCs w:val="28"/>
      <w:lang w:val="en-US" w:eastAsia="zh-CN" w:bidi="ar-SA"/>
    </w:rPr>
  </w:style>
  <w:style w:type="paragraph" w:customStyle="1" w:styleId="2692">
    <w:name w:val="标准文本"/>
    <w:basedOn w:val="1"/>
    <w:qFormat/>
    <w:uiPriority w:val="0"/>
    <w:pPr>
      <w:widowControl/>
      <w:spacing w:line="500" w:lineRule="exact"/>
      <w:ind w:firstLine="560" w:firstLineChars="200"/>
      <w:jc w:val="left"/>
    </w:pPr>
    <w:rPr>
      <w:rFonts w:ascii="Times New Roman" w:hAnsi="Times New Roman" w:eastAsia="宋体" w:cs="宋体"/>
      <w:kern w:val="0"/>
      <w:sz w:val="28"/>
      <w:szCs w:val="20"/>
    </w:rPr>
  </w:style>
  <w:style w:type="character" w:customStyle="1" w:styleId="2693">
    <w:name w:val="表中序号名称标准样式"/>
    <w:qFormat/>
    <w:uiPriority w:val="0"/>
    <w:rPr>
      <w:rFonts w:ascii="Times New Roman" w:hAnsi="Times New Roman" w:eastAsia="宋体"/>
      <w:sz w:val="24"/>
    </w:rPr>
  </w:style>
  <w:style w:type="paragraph" w:customStyle="1" w:styleId="2694">
    <w:name w:val="表中单位、数量及备注标注样式"/>
    <w:basedOn w:val="1"/>
    <w:qFormat/>
    <w:uiPriority w:val="0"/>
    <w:pPr>
      <w:widowControl/>
      <w:spacing w:line="500" w:lineRule="exact"/>
      <w:jc w:val="center"/>
    </w:pPr>
    <w:rPr>
      <w:rFonts w:ascii="Times New Roman" w:hAnsi="Times New Roman" w:eastAsia="宋体" w:cs="宋体"/>
      <w:kern w:val="0"/>
      <w:sz w:val="24"/>
      <w:szCs w:val="20"/>
    </w:rPr>
  </w:style>
  <w:style w:type="paragraph" w:customStyle="1" w:styleId="2695">
    <w:name w:val="Char2 Char Char Char3"/>
    <w:basedOn w:val="1"/>
    <w:qFormat/>
    <w:uiPriority w:val="0"/>
    <w:rPr>
      <w:rFonts w:ascii="Times New Roman" w:hAnsi="Times New Roman" w:eastAsia="宋体" w:cs="Times New Roman"/>
      <w:szCs w:val="24"/>
    </w:rPr>
  </w:style>
  <w:style w:type="character" w:customStyle="1" w:styleId="2696">
    <w:name w:val="4号黑体左空2格行距1倍 Char Char"/>
    <w:qFormat/>
    <w:locked/>
    <w:uiPriority w:val="0"/>
    <w:rPr>
      <w:rFonts w:eastAsia="宋体"/>
      <w:b/>
      <w:kern w:val="2"/>
      <w:sz w:val="24"/>
      <w:lang w:val="en-US" w:eastAsia="zh-CN" w:bidi="ar-SA"/>
    </w:rPr>
  </w:style>
  <w:style w:type="paragraph" w:customStyle="1" w:styleId="2697">
    <w:name w:val="4 Char"/>
    <w:basedOn w:val="1"/>
    <w:qFormat/>
    <w:uiPriority w:val="0"/>
    <w:rPr>
      <w:rFonts w:ascii="Times New Roman" w:hAnsi="Times New Roman" w:eastAsia="宋体" w:cs="Times New Roman"/>
      <w:szCs w:val="24"/>
    </w:rPr>
  </w:style>
  <w:style w:type="character" w:customStyle="1" w:styleId="2698">
    <w:name w:val="样式 宋体 小四 Char"/>
    <w:qFormat/>
    <w:uiPriority w:val="0"/>
    <w:rPr>
      <w:rFonts w:ascii="宋体" w:eastAsia="仿宋_GB2312" w:cs="宋体"/>
      <w:kern w:val="2"/>
      <w:sz w:val="24"/>
      <w:szCs w:val="24"/>
      <w:lang w:val="zh-CN" w:eastAsia="zh-CN" w:bidi="ar-SA"/>
    </w:rPr>
  </w:style>
  <w:style w:type="paragraph" w:customStyle="1" w:styleId="2699">
    <w:name w:val="表格（窄）"/>
    <w:basedOn w:val="1"/>
    <w:qFormat/>
    <w:uiPriority w:val="0"/>
    <w:pPr>
      <w:jc w:val="center"/>
    </w:pPr>
    <w:rPr>
      <w:rFonts w:ascii="Times New Roman" w:hAnsi="Times New Roman" w:eastAsia="宋体" w:cs="Times New Roman"/>
      <w:kern w:val="0"/>
      <w:szCs w:val="24"/>
    </w:rPr>
  </w:style>
  <w:style w:type="character" w:customStyle="1" w:styleId="2700">
    <w:name w:val="标准文本红色有疑问 Char"/>
    <w:qFormat/>
    <w:uiPriority w:val="0"/>
    <w:rPr>
      <w:rFonts w:eastAsia="宋体" w:cs="宋体"/>
      <w:color w:val="FF0000"/>
      <w:sz w:val="28"/>
      <w:lang w:val="en-US" w:eastAsia="zh-CN" w:bidi="ar-SA"/>
    </w:rPr>
  </w:style>
  <w:style w:type="paragraph" w:customStyle="1" w:styleId="2701">
    <w:name w:val="表头标准样式"/>
    <w:basedOn w:val="1"/>
    <w:qFormat/>
    <w:uiPriority w:val="0"/>
    <w:pPr>
      <w:widowControl/>
      <w:spacing w:before="156" w:after="156" w:line="500" w:lineRule="exact"/>
      <w:jc w:val="center"/>
    </w:pPr>
    <w:rPr>
      <w:rFonts w:ascii="Times New Roman" w:hAnsi="Times New Roman" w:eastAsia="宋体" w:cs="宋体"/>
      <w:kern w:val="0"/>
      <w:sz w:val="28"/>
      <w:szCs w:val="20"/>
    </w:rPr>
  </w:style>
  <w:style w:type="paragraph" w:customStyle="1" w:styleId="2702">
    <w:name w:val="表中小字体"/>
    <w:basedOn w:val="1"/>
    <w:qFormat/>
    <w:uiPriority w:val="0"/>
    <w:pPr>
      <w:spacing w:line="500" w:lineRule="exact"/>
      <w:jc w:val="center"/>
    </w:pPr>
    <w:rPr>
      <w:rFonts w:ascii="Times New Roman" w:hAnsi="Times New Roman" w:eastAsia="宋体" w:cs="宋体"/>
      <w:kern w:val="0"/>
      <w:szCs w:val="21"/>
    </w:rPr>
  </w:style>
  <w:style w:type="character" w:customStyle="1" w:styleId="2703">
    <w:name w:val="font31"/>
    <w:qFormat/>
    <w:uiPriority w:val="0"/>
    <w:rPr>
      <w:rFonts w:hint="eastAsia" w:ascii="宋体" w:hAnsi="宋体" w:eastAsia="宋体"/>
      <w:b/>
      <w:bCs/>
      <w:color w:val="000000"/>
      <w:sz w:val="18"/>
      <w:szCs w:val="18"/>
      <w:u w:val="none"/>
    </w:rPr>
  </w:style>
  <w:style w:type="character" w:customStyle="1" w:styleId="2704">
    <w:name w:val="表号 Char"/>
    <w:qFormat/>
    <w:uiPriority w:val="0"/>
    <w:rPr>
      <w:rFonts w:ascii="Arial Narrow" w:hAnsi="Arial Narrow" w:eastAsia="汉鼎简书宋"/>
      <w:kern w:val="2"/>
      <w:sz w:val="24"/>
      <w:szCs w:val="24"/>
    </w:rPr>
  </w:style>
  <w:style w:type="character" w:customStyle="1" w:styleId="2705">
    <w:name w:val="headline-content"/>
    <w:basedOn w:val="137"/>
    <w:qFormat/>
    <w:uiPriority w:val="0"/>
  </w:style>
  <w:style w:type="paragraph" w:customStyle="1" w:styleId="2706">
    <w:name w:val="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2707">
    <w:name w:val="Char Char221"/>
    <w:qFormat/>
    <w:uiPriority w:val="0"/>
    <w:rPr>
      <w:rFonts w:eastAsia="宋体"/>
      <w:kern w:val="2"/>
      <w:sz w:val="21"/>
      <w:szCs w:val="24"/>
      <w:lang w:val="en-US" w:eastAsia="zh-CN" w:bidi="ar-SA"/>
    </w:rPr>
  </w:style>
  <w:style w:type="paragraph" w:customStyle="1" w:styleId="2708">
    <w:name w:val="Char 周立波3"/>
    <w:basedOn w:val="1"/>
    <w:qFormat/>
    <w:uiPriority w:val="0"/>
    <w:rPr>
      <w:rFonts w:ascii="Times New Roman" w:hAnsi="Times New Roman" w:eastAsia="宋体" w:cs="Times New Roman"/>
      <w:szCs w:val="24"/>
    </w:rPr>
  </w:style>
  <w:style w:type="paragraph" w:customStyle="1" w:styleId="2709">
    <w:name w:val="Char53"/>
    <w:basedOn w:val="1"/>
    <w:qFormat/>
    <w:uiPriority w:val="0"/>
    <w:pPr>
      <w:widowControl/>
      <w:spacing w:after="160" w:line="240" w:lineRule="exact"/>
      <w:ind w:firstLine="480" w:firstLineChars="200"/>
      <w:jc w:val="left"/>
    </w:pPr>
    <w:rPr>
      <w:rFonts w:ascii="Verdana" w:hAnsi="Verdana" w:eastAsia="黑体" w:cs="Times New Roman"/>
      <w:kern w:val="0"/>
      <w:sz w:val="28"/>
      <w:szCs w:val="20"/>
      <w:lang w:eastAsia="en-US"/>
    </w:rPr>
  </w:style>
  <w:style w:type="paragraph" w:customStyle="1" w:styleId="2710">
    <w:name w:val="Char33"/>
    <w:basedOn w:val="1"/>
    <w:qFormat/>
    <w:uiPriority w:val="0"/>
    <w:pPr>
      <w:tabs>
        <w:tab w:val="left" w:pos="420"/>
      </w:tabs>
      <w:ind w:left="420" w:hanging="420"/>
    </w:pPr>
    <w:rPr>
      <w:rFonts w:ascii="Times New Roman" w:hAnsi="宋体" w:eastAsia="宋体" w:cs="Times New Roman"/>
      <w:szCs w:val="24"/>
    </w:rPr>
  </w:style>
  <w:style w:type="paragraph" w:customStyle="1" w:styleId="2711">
    <w:name w:val="Char1 Char2"/>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paragraph" w:customStyle="1" w:styleId="2712">
    <w:name w:val="Char Char Знак Знак2"/>
    <w:basedOn w:val="1"/>
    <w:qFormat/>
    <w:uiPriority w:val="0"/>
    <w:pPr>
      <w:widowControl/>
      <w:spacing w:after="160" w:line="240" w:lineRule="exact"/>
      <w:jc w:val="left"/>
    </w:pPr>
    <w:rPr>
      <w:rFonts w:ascii="Times New Roman" w:hAnsi="Times New Roman" w:eastAsia="宋体" w:cs="Times New Roman"/>
      <w:b/>
      <w:kern w:val="0"/>
      <w:sz w:val="28"/>
      <w:szCs w:val="24"/>
      <w:lang w:eastAsia="en-US"/>
    </w:rPr>
  </w:style>
  <w:style w:type="character" w:customStyle="1" w:styleId="2713">
    <w:name w:val="Char Char331"/>
    <w:semiHidden/>
    <w:qFormat/>
    <w:uiPriority w:val="0"/>
    <w:rPr>
      <w:rFonts w:ascii="Times New Roman" w:hAnsi="Times New Roman" w:eastAsia="宋体" w:cs="Times New Roman"/>
      <w:sz w:val="18"/>
      <w:szCs w:val="18"/>
    </w:rPr>
  </w:style>
  <w:style w:type="character" w:customStyle="1" w:styleId="2714">
    <w:name w:val="Char Char321"/>
    <w:semiHidden/>
    <w:qFormat/>
    <w:uiPriority w:val="0"/>
    <w:rPr>
      <w:rFonts w:ascii="Times New Roman" w:hAnsi="Times New Roman" w:eastAsia="宋体" w:cs="Times New Roman"/>
      <w:szCs w:val="24"/>
    </w:rPr>
  </w:style>
  <w:style w:type="character" w:customStyle="1" w:styleId="2715">
    <w:name w:val="Char Char311"/>
    <w:semiHidden/>
    <w:qFormat/>
    <w:uiPriority w:val="0"/>
    <w:rPr>
      <w:rFonts w:ascii="Times New Roman" w:hAnsi="Times New Roman" w:eastAsia="宋体" w:cs="Times New Roman"/>
      <w:b/>
      <w:bCs/>
      <w:szCs w:val="24"/>
    </w:rPr>
  </w:style>
  <w:style w:type="character" w:customStyle="1" w:styleId="2716">
    <w:name w:val="Char Char301"/>
    <w:qFormat/>
    <w:uiPriority w:val="0"/>
    <w:rPr>
      <w:rFonts w:ascii="仿宋_GB2312" w:hAnsi="宋体" w:eastAsia="仿宋_GB2312" w:cs="Times New Roman"/>
      <w:sz w:val="28"/>
      <w:szCs w:val="24"/>
    </w:rPr>
  </w:style>
  <w:style w:type="character" w:customStyle="1" w:styleId="2717">
    <w:name w:val="Char Char291"/>
    <w:qFormat/>
    <w:uiPriority w:val="0"/>
    <w:rPr>
      <w:rFonts w:ascii="Times New Roman" w:hAnsi="Times New Roman" w:eastAsia="宋体" w:cs="Times New Roman"/>
      <w:szCs w:val="24"/>
      <w:shd w:val="clear" w:color="auto" w:fill="000080"/>
    </w:rPr>
  </w:style>
  <w:style w:type="character" w:customStyle="1" w:styleId="2718">
    <w:name w:val="Char Char281"/>
    <w:qFormat/>
    <w:uiPriority w:val="0"/>
    <w:rPr>
      <w:rFonts w:ascii="宋体" w:hAnsi="宋体" w:eastAsia="宋体" w:cs="Times New Roman"/>
      <w:sz w:val="24"/>
      <w:szCs w:val="20"/>
    </w:rPr>
  </w:style>
  <w:style w:type="character" w:customStyle="1" w:styleId="2719">
    <w:name w:val="Main Heading Char Char"/>
    <w:qFormat/>
    <w:uiPriority w:val="0"/>
    <w:rPr>
      <w:rFonts w:ascii="Times New Roman" w:hAnsi="Times New Roman" w:eastAsia="宋体" w:cs="Times New Roman"/>
      <w:bCs/>
      <w:kern w:val="44"/>
      <w:sz w:val="28"/>
      <w:szCs w:val="44"/>
    </w:rPr>
  </w:style>
  <w:style w:type="character" w:customStyle="1" w:styleId="2720">
    <w:name w:val="表－左对齐 Char Char"/>
    <w:link w:val="2721"/>
    <w:qFormat/>
    <w:uiPriority w:val="0"/>
    <w:rPr>
      <w:rFonts w:cs="Arial"/>
      <w:szCs w:val="21"/>
    </w:rPr>
  </w:style>
  <w:style w:type="paragraph" w:customStyle="1" w:styleId="2721">
    <w:name w:val="表－左对齐"/>
    <w:basedOn w:val="1"/>
    <w:link w:val="2720"/>
    <w:qFormat/>
    <w:uiPriority w:val="0"/>
    <w:pPr>
      <w:suppressLineNumbers/>
      <w:suppressAutoHyphens/>
      <w:snapToGrid w:val="0"/>
      <w:spacing w:before="60" w:after="60"/>
      <w:jc w:val="left"/>
    </w:pPr>
    <w:rPr>
      <w:rFonts w:cs="Arial"/>
      <w:szCs w:val="21"/>
    </w:rPr>
  </w:style>
  <w:style w:type="character" w:customStyle="1" w:styleId="2722">
    <w:name w:val="珠海项目 Char Char"/>
    <w:link w:val="2723"/>
    <w:qFormat/>
    <w:uiPriority w:val="0"/>
    <w:rPr>
      <w:rFonts w:ascii="仿宋_GB2312" w:eastAsia="仿宋_GB2312"/>
      <w:sz w:val="28"/>
      <w:szCs w:val="24"/>
    </w:rPr>
  </w:style>
  <w:style w:type="paragraph" w:customStyle="1" w:styleId="2723">
    <w:name w:val="珠海项目"/>
    <w:basedOn w:val="22"/>
    <w:link w:val="2722"/>
    <w:qFormat/>
    <w:uiPriority w:val="0"/>
    <w:pPr>
      <w:snapToGrid/>
      <w:ind w:firstLine="560" w:firstLineChars="200"/>
    </w:pPr>
    <w:rPr>
      <w:rFonts w:ascii="仿宋_GB2312" w:eastAsia="仿宋_GB2312"/>
      <w:snapToGrid/>
      <w:szCs w:val="24"/>
    </w:rPr>
  </w:style>
  <w:style w:type="character" w:customStyle="1" w:styleId="2724">
    <w:name w:val="样式 正文首行缩进 + 四号 Char Char"/>
    <w:link w:val="2725"/>
    <w:qFormat/>
    <w:uiPriority w:val="0"/>
    <w:rPr>
      <w:rFonts w:ascii="宋体"/>
      <w:sz w:val="28"/>
      <w:szCs w:val="24"/>
    </w:rPr>
  </w:style>
  <w:style w:type="paragraph" w:customStyle="1" w:styleId="2725">
    <w:name w:val="样式 正文首行缩进 + 四号"/>
    <w:basedOn w:val="86"/>
    <w:link w:val="2724"/>
    <w:qFormat/>
    <w:uiPriority w:val="0"/>
    <w:pPr>
      <w:keepLines/>
      <w:widowControl/>
      <w:tabs>
        <w:tab w:val="left" w:pos="0"/>
        <w:tab w:val="left" w:pos="1727"/>
        <w:tab w:val="left" w:pos="1884"/>
        <w:tab w:val="left" w:pos="8480"/>
      </w:tabs>
      <w:adjustRightInd w:val="0"/>
      <w:snapToGrid w:val="0"/>
      <w:ind w:left="-15" w:leftChars="-7"/>
      <w:jc w:val="left"/>
    </w:pPr>
    <w:rPr>
      <w:rFonts w:ascii="宋体" w:hAnsiTheme="minorHAnsi" w:eastAsiaTheme="minorEastAsia" w:cstheme="minorBidi"/>
      <w:kern w:val="2"/>
      <w:sz w:val="28"/>
    </w:rPr>
  </w:style>
  <w:style w:type="character" w:customStyle="1" w:styleId="2726">
    <w:name w:val="样式 题注 + 首行缩进:  2 字符2 Char Char"/>
    <w:link w:val="2727"/>
    <w:qFormat/>
    <w:uiPriority w:val="0"/>
    <w:rPr>
      <w:rFonts w:ascii="黑体" w:hAnsi="宋体" w:eastAsia="黑体" w:cs="宋体"/>
      <w:sz w:val="24"/>
    </w:rPr>
  </w:style>
  <w:style w:type="paragraph" w:customStyle="1" w:styleId="2727">
    <w:name w:val="样式 题注 + 首行缩进:  2 字符2"/>
    <w:basedOn w:val="23"/>
    <w:link w:val="2726"/>
    <w:qFormat/>
    <w:uiPriority w:val="0"/>
    <w:pPr>
      <w:keepNext/>
      <w:tabs>
        <w:tab w:val="center" w:pos="4253"/>
      </w:tabs>
      <w:adjustRightInd w:val="0"/>
      <w:snapToGrid w:val="0"/>
      <w:spacing w:beforeLines="50" w:afterLines="50"/>
      <w:ind w:firstLine="480" w:firstLineChars="200"/>
      <w:jc w:val="both"/>
    </w:pPr>
    <w:rPr>
      <w:rFonts w:hAnsi="宋体" w:cs="宋体"/>
      <w:kern w:val="2"/>
      <w:sz w:val="24"/>
      <w:szCs w:val="22"/>
    </w:rPr>
  </w:style>
  <w:style w:type="character" w:customStyle="1" w:styleId="2728">
    <w:name w:val="标题 2 Char Char4"/>
    <w:qFormat/>
    <w:uiPriority w:val="0"/>
    <w:rPr>
      <w:rFonts w:eastAsia="宋体"/>
      <w:b/>
      <w:kern w:val="2"/>
      <w:sz w:val="28"/>
      <w:lang w:val="en-US" w:eastAsia="zh-CN" w:bidi="ar-SA"/>
    </w:rPr>
  </w:style>
  <w:style w:type="character" w:customStyle="1" w:styleId="2729">
    <w:name w:val="HTML 地址 Char1"/>
    <w:qFormat/>
    <w:uiPriority w:val="0"/>
    <w:rPr>
      <w:i/>
      <w:iCs/>
      <w:kern w:val="2"/>
      <w:sz w:val="21"/>
      <w:szCs w:val="24"/>
    </w:rPr>
  </w:style>
  <w:style w:type="character" w:customStyle="1" w:styleId="2730">
    <w:name w:val="正文文字缩进1 Char"/>
    <w:qFormat/>
    <w:uiPriority w:val="0"/>
    <w:rPr>
      <w:rFonts w:ascii="宋体" w:eastAsia="宋体"/>
      <w:kern w:val="2"/>
      <w:sz w:val="28"/>
      <w:lang w:val="en-US" w:eastAsia="zh-CN" w:bidi="ar-SA"/>
    </w:rPr>
  </w:style>
  <w:style w:type="character" w:customStyle="1" w:styleId="2731">
    <w:name w:val="Galileo Ferrabone"/>
    <w:qFormat/>
    <w:uiPriority w:val="0"/>
    <w:rPr>
      <w:rFonts w:ascii="Arial" w:hAnsi="Arial" w:cs="Arial"/>
      <w:color w:val="auto"/>
      <w:sz w:val="22"/>
      <w:szCs w:val="22"/>
      <w:u w:val="none"/>
    </w:rPr>
  </w:style>
  <w:style w:type="character" w:customStyle="1" w:styleId="2732">
    <w:name w:val="news1"/>
    <w:qFormat/>
    <w:uiPriority w:val="0"/>
    <w:rPr>
      <w:spacing w:val="300"/>
      <w:sz w:val="20"/>
      <w:szCs w:val="20"/>
    </w:rPr>
  </w:style>
  <w:style w:type="character" w:customStyle="1" w:styleId="2733">
    <w:name w:val="正文样式3 Char Char"/>
    <w:link w:val="2734"/>
    <w:qFormat/>
    <w:uiPriority w:val="0"/>
    <w:rPr>
      <w:sz w:val="24"/>
    </w:rPr>
  </w:style>
  <w:style w:type="paragraph" w:customStyle="1" w:styleId="2734">
    <w:name w:val="正文样式3"/>
    <w:basedOn w:val="1"/>
    <w:link w:val="2733"/>
    <w:qFormat/>
    <w:uiPriority w:val="0"/>
    <w:pPr>
      <w:keepLines/>
      <w:adjustRightInd w:val="0"/>
      <w:spacing w:line="20" w:lineRule="atLeast"/>
      <w:jc w:val="center"/>
    </w:pPr>
    <w:rPr>
      <w:sz w:val="24"/>
    </w:rPr>
  </w:style>
  <w:style w:type="character" w:customStyle="1" w:styleId="2735">
    <w:name w:val="称呼 Char1"/>
    <w:qFormat/>
    <w:uiPriority w:val="0"/>
    <w:rPr>
      <w:rFonts w:hint="eastAsia" w:ascii="宋体" w:hAnsi="宋体" w:eastAsia="宋体"/>
      <w:sz w:val="24"/>
      <w:szCs w:val="22"/>
    </w:rPr>
  </w:style>
  <w:style w:type="character" w:customStyle="1" w:styleId="2736">
    <w:name w:val="Font Style13"/>
    <w:qFormat/>
    <w:uiPriority w:val="0"/>
    <w:rPr>
      <w:rFonts w:ascii="Times New Roman" w:hAnsi="Times New Roman" w:cs="Times New Roman"/>
      <w:sz w:val="18"/>
      <w:szCs w:val="18"/>
    </w:rPr>
  </w:style>
  <w:style w:type="character" w:customStyle="1" w:styleId="2737">
    <w:name w:val="条文文字或注释文字上标"/>
    <w:qFormat/>
    <w:uiPriority w:val="0"/>
    <w:rPr>
      <w:vertAlign w:val="superscript"/>
    </w:rPr>
  </w:style>
  <w:style w:type="character" w:customStyle="1" w:styleId="2738">
    <w:name w:val="样式 左侧:  1.5 厘米 首行缩进:  0 厘米 Char Char"/>
    <w:qFormat/>
    <w:uiPriority w:val="0"/>
    <w:rPr>
      <w:rFonts w:ascii="Arial" w:hAnsi="Arial" w:eastAsia="宋体"/>
      <w:sz w:val="24"/>
      <w:lang w:val="en-US" w:eastAsia="zh-CN" w:bidi="ar-SA"/>
    </w:rPr>
  </w:style>
  <w:style w:type="character" w:customStyle="1" w:styleId="2739">
    <w:name w:val="ca-110"/>
    <w:qFormat/>
    <w:uiPriority w:val="0"/>
    <w:rPr>
      <w:rFonts w:hint="eastAsia" w:ascii="宋体" w:hAnsi="宋体" w:eastAsia="宋体"/>
      <w:color w:val="000000"/>
      <w:sz w:val="24"/>
      <w:szCs w:val="24"/>
    </w:rPr>
  </w:style>
  <w:style w:type="character" w:customStyle="1" w:styleId="2740">
    <w:name w:val="表、图名 Char Char"/>
    <w:qFormat/>
    <w:uiPriority w:val="0"/>
    <w:rPr>
      <w:rFonts w:eastAsia="黑体"/>
      <w:b/>
      <w:kern w:val="2"/>
      <w:sz w:val="24"/>
      <w:szCs w:val="24"/>
      <w:lang w:val="en-US" w:eastAsia="zh-CN" w:bidi="ar-SA"/>
    </w:rPr>
  </w:style>
  <w:style w:type="character" w:customStyle="1" w:styleId="2741">
    <w:name w:val="正文样式 Char Char Char Char Char Char Char Char"/>
    <w:link w:val="2742"/>
    <w:qFormat/>
    <w:uiPriority w:val="0"/>
    <w:rPr>
      <w:rFonts w:cs="宋体"/>
      <w:sz w:val="24"/>
      <w:szCs w:val="24"/>
    </w:rPr>
  </w:style>
  <w:style w:type="paragraph" w:customStyle="1" w:styleId="2742">
    <w:name w:val="正文样式 Char Char Char Char"/>
    <w:basedOn w:val="1"/>
    <w:link w:val="2741"/>
    <w:qFormat/>
    <w:uiPriority w:val="0"/>
    <w:pPr>
      <w:adjustRightInd w:val="0"/>
      <w:snapToGrid w:val="0"/>
      <w:spacing w:beforeLines="50" w:afterLines="50" w:line="312" w:lineRule="auto"/>
      <w:ind w:firstLine="480" w:firstLineChars="200"/>
    </w:pPr>
    <w:rPr>
      <w:rFonts w:cs="宋体"/>
      <w:sz w:val="24"/>
      <w:szCs w:val="24"/>
    </w:rPr>
  </w:style>
  <w:style w:type="character" w:customStyle="1" w:styleId="2743">
    <w:name w:val="keyword3"/>
    <w:qFormat/>
    <w:uiPriority w:val="0"/>
    <w:rPr>
      <w:b/>
      <w:bCs/>
      <w:color w:val="000000"/>
      <w:sz w:val="30"/>
      <w:szCs w:val="30"/>
    </w:rPr>
  </w:style>
  <w:style w:type="character" w:customStyle="1" w:styleId="2744">
    <w:name w:val="正文，首行缩进2字符 Char Char"/>
    <w:link w:val="2745"/>
    <w:qFormat/>
    <w:uiPriority w:val="0"/>
    <w:rPr>
      <w:rFonts w:ascii="宋体" w:hAnsi="宋体"/>
      <w:sz w:val="24"/>
      <w:szCs w:val="24"/>
    </w:rPr>
  </w:style>
  <w:style w:type="paragraph" w:customStyle="1" w:styleId="2745">
    <w:name w:val="正文，首行缩进2字符"/>
    <w:basedOn w:val="1"/>
    <w:link w:val="2744"/>
    <w:qFormat/>
    <w:uiPriority w:val="0"/>
    <w:pPr>
      <w:widowControl/>
      <w:adjustRightInd w:val="0"/>
      <w:snapToGrid w:val="0"/>
      <w:spacing w:line="360" w:lineRule="auto"/>
      <w:ind w:firstLine="433" w:firstLineChars="196"/>
      <w:jc w:val="left"/>
    </w:pPr>
    <w:rPr>
      <w:rFonts w:ascii="宋体" w:hAnsi="宋体"/>
      <w:sz w:val="24"/>
      <w:szCs w:val="24"/>
    </w:rPr>
  </w:style>
  <w:style w:type="character" w:customStyle="1" w:styleId="2746">
    <w:name w:val="可研-正文首行缩进 Char Char"/>
    <w:qFormat/>
    <w:uiPriority w:val="0"/>
    <w:rPr>
      <w:rFonts w:ascii="Verdana" w:hAnsi="Verdana" w:eastAsia="宋体"/>
      <w:kern w:val="2"/>
      <w:sz w:val="28"/>
      <w:lang w:val="en-US" w:eastAsia="zh-CN" w:bidi="ar-SA"/>
    </w:rPr>
  </w:style>
  <w:style w:type="character" w:customStyle="1" w:styleId="2747">
    <w:name w:val="表格内容-居中 Char Char"/>
    <w:link w:val="2748"/>
    <w:qFormat/>
    <w:uiPriority w:val="0"/>
    <w:rPr>
      <w:rFonts w:ascii="宋体" w:hAnsi="宋体"/>
    </w:rPr>
  </w:style>
  <w:style w:type="paragraph" w:customStyle="1" w:styleId="2748">
    <w:name w:val="表格内容-居中"/>
    <w:basedOn w:val="2749"/>
    <w:link w:val="2747"/>
    <w:qFormat/>
    <w:uiPriority w:val="0"/>
    <w:pPr>
      <w:jc w:val="center"/>
    </w:pPr>
    <w:rPr>
      <w:szCs w:val="22"/>
    </w:rPr>
  </w:style>
  <w:style w:type="paragraph" w:customStyle="1" w:styleId="2749">
    <w:name w:val="表格内容-两端对齐"/>
    <w:basedOn w:val="1"/>
    <w:link w:val="3001"/>
    <w:qFormat/>
    <w:uiPriority w:val="0"/>
    <w:rPr>
      <w:rFonts w:ascii="宋体" w:hAnsi="宋体"/>
      <w:szCs w:val="21"/>
    </w:rPr>
  </w:style>
  <w:style w:type="character" w:customStyle="1" w:styleId="2750">
    <w:name w:val="表格文字居中 Char Char Char Char Char"/>
    <w:qFormat/>
    <w:uiPriority w:val="0"/>
    <w:rPr>
      <w:rFonts w:ascii="宋体" w:hAnsi="宋体"/>
      <w:color w:val="FF0000"/>
      <w:spacing w:val="-12"/>
      <w:sz w:val="28"/>
      <w:szCs w:val="28"/>
      <w:lang w:val="zh-CN"/>
    </w:rPr>
  </w:style>
  <w:style w:type="character" w:customStyle="1" w:styleId="2751">
    <w:name w:val="脚注文本 Char1"/>
    <w:qFormat/>
    <w:uiPriority w:val="0"/>
    <w:rPr>
      <w:kern w:val="2"/>
      <w:sz w:val="18"/>
      <w:szCs w:val="18"/>
    </w:rPr>
  </w:style>
  <w:style w:type="character" w:customStyle="1" w:styleId="2752">
    <w:name w:val="tw4winMark"/>
    <w:qFormat/>
    <w:uiPriority w:val="0"/>
    <w:rPr>
      <w:rFonts w:ascii="Courier New" w:hAnsi="Courier New"/>
      <w:vanish/>
      <w:color w:val="800080"/>
      <w:vertAlign w:val="subscript"/>
    </w:rPr>
  </w:style>
  <w:style w:type="character" w:customStyle="1" w:styleId="2753">
    <w:name w:val="z-窗体顶端 字符"/>
    <w:link w:val="2754"/>
    <w:qFormat/>
    <w:uiPriority w:val="0"/>
    <w:rPr>
      <w:rFonts w:ascii="Arial" w:hAnsi="Arial" w:cs="Arial"/>
      <w:vanish/>
      <w:sz w:val="16"/>
      <w:szCs w:val="16"/>
    </w:rPr>
  </w:style>
  <w:style w:type="paragraph" w:customStyle="1" w:styleId="2754">
    <w:name w:val="z-窗体顶端1"/>
    <w:basedOn w:val="1"/>
    <w:next w:val="1"/>
    <w:link w:val="2753"/>
    <w:qFormat/>
    <w:uiPriority w:val="0"/>
    <w:pPr>
      <w:widowControl/>
      <w:pBdr>
        <w:bottom w:val="single" w:color="auto" w:sz="6" w:space="1"/>
      </w:pBdr>
      <w:jc w:val="center"/>
    </w:pPr>
    <w:rPr>
      <w:rFonts w:ascii="Arial" w:hAnsi="Arial" w:cs="Arial"/>
      <w:vanish/>
      <w:sz w:val="16"/>
      <w:szCs w:val="16"/>
    </w:rPr>
  </w:style>
  <w:style w:type="character" w:customStyle="1" w:styleId="2755">
    <w:name w:val="样式 样式 正文首行缩进 2 + 宋体 首行缩进:  2 字符 + 首行缩进:  2 字符 Char Char"/>
    <w:link w:val="2756"/>
    <w:qFormat/>
    <w:uiPriority w:val="0"/>
    <w:rPr>
      <w:rFonts w:ascii="宋体" w:hAnsi="宋体"/>
    </w:rPr>
  </w:style>
  <w:style w:type="paragraph" w:customStyle="1" w:styleId="2756">
    <w:name w:val="样式 样式 正文首行缩进 2 + 宋体 首行缩进:  2 字符 + 首行缩进:  2 字符"/>
    <w:basedOn w:val="1"/>
    <w:link w:val="2755"/>
    <w:qFormat/>
    <w:uiPriority w:val="0"/>
    <w:pPr>
      <w:widowControl/>
      <w:spacing w:line="360" w:lineRule="auto"/>
      <w:ind w:firstLine="480" w:firstLineChars="200"/>
      <w:jc w:val="left"/>
    </w:pPr>
    <w:rPr>
      <w:rFonts w:ascii="宋体" w:hAnsi="宋体"/>
    </w:rPr>
  </w:style>
  <w:style w:type="character" w:customStyle="1" w:styleId="2757">
    <w:name w:val="样式 正文文本缩进 2正文文字缩进 2 + 四号 蓝色 Char Char Char"/>
    <w:link w:val="2758"/>
    <w:qFormat/>
    <w:uiPriority w:val="0"/>
    <w:rPr>
      <w:rFonts w:ascii="宋体" w:hAnsi="宋体"/>
      <w:color w:val="0000FF"/>
      <w:sz w:val="24"/>
      <w:szCs w:val="24"/>
    </w:rPr>
  </w:style>
  <w:style w:type="paragraph" w:customStyle="1" w:styleId="2758">
    <w:name w:val="样式 正文文本缩进 2正文文字缩进 2 + 四号 蓝色"/>
    <w:basedOn w:val="51"/>
    <w:link w:val="2757"/>
    <w:qFormat/>
    <w:uiPriority w:val="0"/>
    <w:pPr>
      <w:spacing w:before="0" w:line="480" w:lineRule="exact"/>
      <w:ind w:firstLine="709"/>
    </w:pPr>
    <w:rPr>
      <w:rFonts w:ascii="宋体" w:hAnsi="宋体" w:eastAsiaTheme="minorEastAsia" w:cstheme="minorBidi"/>
      <w:color w:val="0000FF"/>
      <w:kern w:val="2"/>
      <w:szCs w:val="24"/>
    </w:rPr>
  </w:style>
  <w:style w:type="character" w:customStyle="1" w:styleId="2759">
    <w:name w:val="hottext"/>
    <w:basedOn w:val="137"/>
    <w:qFormat/>
    <w:uiPriority w:val="0"/>
  </w:style>
  <w:style w:type="character" w:customStyle="1" w:styleId="2760">
    <w:name w:val="表4.10 Char Char"/>
    <w:link w:val="2761"/>
    <w:qFormat/>
    <w:uiPriority w:val="0"/>
    <w:rPr>
      <w:rFonts w:ascii="黑体" w:eastAsia="黑体"/>
      <w:b/>
      <w:bCs/>
      <w:color w:val="000000"/>
      <w:spacing w:val="6"/>
      <w:sz w:val="24"/>
      <w:szCs w:val="24"/>
    </w:rPr>
  </w:style>
  <w:style w:type="paragraph" w:customStyle="1" w:styleId="2761">
    <w:name w:val="表4.10"/>
    <w:basedOn w:val="2762"/>
    <w:link w:val="2760"/>
    <w:qFormat/>
    <w:uiPriority w:val="0"/>
    <w:pPr>
      <w:tabs>
        <w:tab w:val="left" w:pos="360"/>
        <w:tab w:val="left" w:pos="907"/>
        <w:tab w:val="left" w:pos="1080"/>
        <w:tab w:val="center" w:pos="4060"/>
        <w:tab w:val="right" w:pos="8261"/>
      </w:tabs>
      <w:ind w:left="907" w:hanging="420"/>
    </w:pPr>
    <w:rPr>
      <w:rFonts w:hAnsiTheme="minorHAnsi" w:cstheme="minorBidi"/>
      <w:color w:val="000000"/>
      <w:kern w:val="2"/>
      <w:szCs w:val="24"/>
    </w:rPr>
  </w:style>
  <w:style w:type="paragraph" w:customStyle="1" w:styleId="2762">
    <w:name w:val="表4.8-1"/>
    <w:basedOn w:val="1"/>
    <w:qFormat/>
    <w:uiPriority w:val="0"/>
    <w:pPr>
      <w:tabs>
        <w:tab w:val="left" w:pos="360"/>
        <w:tab w:val="center" w:pos="4060"/>
        <w:tab w:val="right" w:pos="8261"/>
      </w:tabs>
      <w:suppressAutoHyphens/>
      <w:adjustRightInd w:val="0"/>
      <w:spacing w:beforeLines="100" w:line="0" w:lineRule="atLeast"/>
      <w:ind w:left="360" w:hanging="360"/>
      <w:jc w:val="center"/>
    </w:pPr>
    <w:rPr>
      <w:rFonts w:ascii="黑体" w:hAnsi="Calibri" w:eastAsia="黑体" w:cs="宋体"/>
      <w:b/>
      <w:bCs/>
      <w:spacing w:val="6"/>
      <w:kern w:val="0"/>
      <w:sz w:val="24"/>
      <w:szCs w:val="20"/>
    </w:rPr>
  </w:style>
  <w:style w:type="character" w:customStyle="1" w:styleId="2763">
    <w:name w:val="页码3"/>
    <w:basedOn w:val="137"/>
    <w:qFormat/>
    <w:uiPriority w:val="0"/>
  </w:style>
  <w:style w:type="character" w:customStyle="1" w:styleId="2764">
    <w:name w:val="样式 样式 样式 正文 首行缩进 + 首行缩进:  2 字符 行距: 单倍行距 + 首行缩进:  2 字符 + 小四 首行缩进... Char Char"/>
    <w:link w:val="2765"/>
    <w:qFormat/>
    <w:uiPriority w:val="0"/>
    <w:rPr>
      <w:rFonts w:cs="宋体"/>
      <w:sz w:val="24"/>
    </w:rPr>
  </w:style>
  <w:style w:type="paragraph" w:customStyle="1" w:styleId="2765">
    <w:name w:val="样式 样式 样式 正文 首行缩进 + 首行缩进:  2 字符 行距: 单倍行距 + 首行缩进:  2 字符 + 小四 首行缩进..."/>
    <w:basedOn w:val="2766"/>
    <w:link w:val="2764"/>
    <w:qFormat/>
    <w:uiPriority w:val="0"/>
    <w:pPr>
      <w:spacing w:line="312" w:lineRule="auto"/>
      <w:ind w:firstLine="480"/>
    </w:pPr>
    <w:rPr>
      <w:sz w:val="24"/>
    </w:rPr>
  </w:style>
  <w:style w:type="paragraph" w:customStyle="1" w:styleId="2766">
    <w:name w:val="样式 样式 正文 首行缩进 + 首行缩进:  2 字符 行距: 单倍行距 + 首行缩进:  2 字符"/>
    <w:basedOn w:val="2767"/>
    <w:link w:val="3045"/>
    <w:qFormat/>
    <w:uiPriority w:val="0"/>
    <w:pPr>
      <w:ind w:firstLine="420"/>
    </w:pPr>
  </w:style>
  <w:style w:type="paragraph" w:customStyle="1" w:styleId="2767">
    <w:name w:val="样式 正文 首行缩进 + 首行缩进:  2 字符 行距: 单倍行距"/>
    <w:basedOn w:val="1"/>
    <w:link w:val="3046"/>
    <w:qFormat/>
    <w:uiPriority w:val="0"/>
    <w:pPr>
      <w:ind w:firstLine="200" w:firstLineChars="200"/>
    </w:pPr>
    <w:rPr>
      <w:rFonts w:cs="宋体"/>
    </w:rPr>
  </w:style>
  <w:style w:type="character" w:customStyle="1" w:styleId="2768">
    <w:name w:val="正文格式－文字 Char1"/>
    <w:qFormat/>
    <w:uiPriority w:val="0"/>
    <w:rPr>
      <w:rFonts w:eastAsia="宋体"/>
      <w:bCs/>
      <w:kern w:val="2"/>
      <w:sz w:val="24"/>
      <w:szCs w:val="24"/>
      <w:lang w:val="en-US" w:eastAsia="zh-CN" w:bidi="ar-SA"/>
    </w:rPr>
  </w:style>
  <w:style w:type="character" w:customStyle="1" w:styleId="2769">
    <w:name w:val="样式 标题 3H3 + 黑色1 Char Char"/>
    <w:link w:val="2770"/>
    <w:qFormat/>
    <w:uiPriority w:val="0"/>
    <w:rPr>
      <w:color w:val="000000"/>
    </w:rPr>
  </w:style>
  <w:style w:type="paragraph" w:customStyle="1" w:styleId="2770">
    <w:name w:val="样式 标题 3H3 + 黑色1"/>
    <w:basedOn w:val="6"/>
    <w:link w:val="2769"/>
    <w:qFormat/>
    <w:uiPriority w:val="0"/>
    <w:pPr>
      <w:tabs>
        <w:tab w:val="left" w:pos="360"/>
      </w:tabs>
      <w:spacing w:before="200" w:after="200" w:line="415" w:lineRule="auto"/>
      <w:ind w:left="360" w:hanging="360" w:hangingChars="200"/>
    </w:pPr>
    <w:rPr>
      <w:rFonts w:asciiTheme="minorHAnsi" w:hAnsiTheme="minorHAnsi" w:eastAsiaTheme="minorEastAsia" w:cstheme="minorBidi"/>
      <w:color w:val="000000"/>
      <w:kern w:val="2"/>
      <w:sz w:val="21"/>
      <w:szCs w:val="22"/>
    </w:rPr>
  </w:style>
  <w:style w:type="character" w:customStyle="1" w:styleId="2771">
    <w:name w:val="表右 Char Char"/>
    <w:link w:val="1068"/>
    <w:qFormat/>
    <w:uiPriority w:val="0"/>
    <w:rPr>
      <w:rFonts w:ascii="宋体" w:hAnsi="Times New Roman" w:eastAsia="宋体" w:cs="Times New Roman"/>
      <w:color w:val="000000"/>
      <w:sz w:val="18"/>
      <w:szCs w:val="24"/>
    </w:rPr>
  </w:style>
  <w:style w:type="character" w:customStyle="1" w:styleId="2772">
    <w:name w:val="def3"/>
    <w:qFormat/>
    <w:uiPriority w:val="0"/>
  </w:style>
  <w:style w:type="character" w:customStyle="1" w:styleId="2773">
    <w:name w:val="z-窗体底端 字符"/>
    <w:link w:val="2774"/>
    <w:qFormat/>
    <w:uiPriority w:val="0"/>
    <w:rPr>
      <w:rFonts w:ascii="Arial" w:hAnsi="Arial" w:cs="Arial"/>
      <w:vanish/>
      <w:sz w:val="16"/>
      <w:szCs w:val="16"/>
    </w:rPr>
  </w:style>
  <w:style w:type="paragraph" w:customStyle="1" w:styleId="2774">
    <w:name w:val="z-窗体底端1"/>
    <w:basedOn w:val="1"/>
    <w:next w:val="1"/>
    <w:link w:val="2773"/>
    <w:qFormat/>
    <w:uiPriority w:val="0"/>
    <w:pPr>
      <w:widowControl/>
      <w:pBdr>
        <w:top w:val="single" w:color="auto" w:sz="6" w:space="1"/>
      </w:pBdr>
      <w:jc w:val="center"/>
    </w:pPr>
    <w:rPr>
      <w:rFonts w:ascii="Arial" w:hAnsi="Arial" w:cs="Arial"/>
      <w:vanish/>
      <w:sz w:val="16"/>
      <w:szCs w:val="16"/>
    </w:rPr>
  </w:style>
  <w:style w:type="character" w:customStyle="1" w:styleId="2775">
    <w:name w:val="无节项 Char Char"/>
    <w:qFormat/>
    <w:uiPriority w:val="0"/>
    <w:rPr>
      <w:rFonts w:ascii="Arial" w:hAnsi="Arial" w:eastAsia="黑体"/>
      <w:kern w:val="2"/>
      <w:sz w:val="24"/>
      <w:szCs w:val="21"/>
      <w:lang w:val="en-US" w:eastAsia="zh-CN" w:bidi="ar-SA"/>
    </w:rPr>
  </w:style>
  <w:style w:type="character" w:customStyle="1" w:styleId="2776">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sz w:val="24"/>
    </w:rPr>
  </w:style>
  <w:style w:type="character" w:customStyle="1" w:styleId="2777">
    <w:name w:val="正文文本 3 Char2"/>
    <w:qFormat/>
    <w:uiPriority w:val="0"/>
    <w:rPr>
      <w:rFonts w:hint="eastAsia" w:ascii="宋体" w:hAnsi="宋体" w:eastAsia="宋体"/>
      <w:sz w:val="16"/>
      <w:szCs w:val="16"/>
    </w:rPr>
  </w:style>
  <w:style w:type="character" w:customStyle="1" w:styleId="2778">
    <w:name w:val="long_text1"/>
    <w:qFormat/>
    <w:uiPriority w:val="0"/>
    <w:rPr>
      <w:sz w:val="26"/>
      <w:szCs w:val="26"/>
    </w:rPr>
  </w:style>
  <w:style w:type="character" w:customStyle="1" w:styleId="2779">
    <w:name w:val="标题8 Char4"/>
    <w:qFormat/>
    <w:uiPriority w:val="0"/>
    <w:rPr>
      <w:rFonts w:eastAsia="宋体"/>
      <w:bCs/>
      <w:snapToGrid w:val="0"/>
      <w:kern w:val="2"/>
      <w:sz w:val="24"/>
      <w:szCs w:val="24"/>
      <w:lang w:val="en-US" w:eastAsia="zh-CN" w:bidi="ar-SA"/>
    </w:rPr>
  </w:style>
  <w:style w:type="character" w:customStyle="1" w:styleId="2780">
    <w:name w:val="proposal Char Char"/>
    <w:link w:val="2781"/>
    <w:qFormat/>
    <w:uiPriority w:val="0"/>
    <w:rPr>
      <w:sz w:val="24"/>
      <w:lang w:val="en-GB" w:eastAsia="en-GB"/>
    </w:rPr>
  </w:style>
  <w:style w:type="paragraph" w:customStyle="1" w:styleId="2781">
    <w:name w:val="proposal"/>
    <w:basedOn w:val="1"/>
    <w:link w:val="2780"/>
    <w:qFormat/>
    <w:uiPriority w:val="0"/>
    <w:pPr>
      <w:widowControl/>
      <w:spacing w:line="300" w:lineRule="auto"/>
      <w:ind w:left="1440" w:hanging="1440"/>
    </w:pPr>
    <w:rPr>
      <w:sz w:val="24"/>
      <w:lang w:val="en-GB" w:eastAsia="en-GB"/>
    </w:rPr>
  </w:style>
  <w:style w:type="character" w:customStyle="1" w:styleId="2782">
    <w:name w:val="篇号"/>
    <w:qFormat/>
    <w:uiPriority w:val="0"/>
    <w:rPr>
      <w:rFonts w:eastAsia="宋体"/>
      <w:sz w:val="28"/>
      <w:szCs w:val="28"/>
    </w:rPr>
  </w:style>
  <w:style w:type="character" w:customStyle="1" w:styleId="2783">
    <w:name w:val="信息标题 Char1"/>
    <w:qFormat/>
    <w:uiPriority w:val="0"/>
    <w:rPr>
      <w:rFonts w:ascii="Cambria" w:hAnsi="Cambria" w:eastAsia="宋体" w:cs="Times New Roman"/>
      <w:kern w:val="2"/>
      <w:sz w:val="24"/>
      <w:szCs w:val="24"/>
      <w:shd w:val="pct20" w:color="auto" w:fill="auto"/>
    </w:rPr>
  </w:style>
  <w:style w:type="character" w:customStyle="1" w:styleId="2784">
    <w:name w:val="样式 正文首行缩进 + 紧缩量  1 磅 Char"/>
    <w:qFormat/>
    <w:uiPriority w:val="0"/>
    <w:rPr>
      <w:rFonts w:hint="eastAsia" w:ascii="宋体" w:hAnsi="宋体" w:eastAsia="宋体" w:cs="宋体"/>
      <w:spacing w:val="-20"/>
      <w:kern w:val="2"/>
      <w:sz w:val="28"/>
      <w:szCs w:val="28"/>
      <w:lang w:val="en-US" w:eastAsia="zh-CN"/>
    </w:rPr>
  </w:style>
  <w:style w:type="character" w:customStyle="1" w:styleId="2785">
    <w:name w:val="样式 短简表 + 黑色 Char Char"/>
    <w:qFormat/>
    <w:uiPriority w:val="0"/>
    <w:rPr>
      <w:rFonts w:eastAsia="宋体"/>
      <w:color w:val="000000"/>
      <w:kern w:val="2"/>
      <w:sz w:val="21"/>
      <w:szCs w:val="24"/>
      <w:lang w:val="en-US" w:eastAsia="zh-CN" w:bidi="ar-SA"/>
    </w:rPr>
  </w:style>
  <w:style w:type="character" w:customStyle="1" w:styleId="2786">
    <w:name w:val="表头标准格式 Char Char"/>
    <w:link w:val="2787"/>
    <w:qFormat/>
    <w:uiPriority w:val="0"/>
    <w:rPr>
      <w:sz w:val="24"/>
      <w:szCs w:val="24"/>
    </w:rPr>
  </w:style>
  <w:style w:type="paragraph" w:customStyle="1" w:styleId="2787">
    <w:name w:val="表头标准格式"/>
    <w:basedOn w:val="1376"/>
    <w:next w:val="1376"/>
    <w:link w:val="2786"/>
    <w:qFormat/>
    <w:uiPriority w:val="0"/>
    <w:pPr>
      <w:adjustRightInd w:val="0"/>
      <w:snapToGrid w:val="0"/>
      <w:ind w:firstLine="0" w:firstLineChars="0"/>
    </w:pPr>
    <w:rPr>
      <w:rFonts w:asciiTheme="minorHAnsi" w:hAnsiTheme="minorHAnsi" w:eastAsiaTheme="minorEastAsia" w:cstheme="minorBidi"/>
      <w:kern w:val="2"/>
    </w:rPr>
  </w:style>
  <w:style w:type="character" w:customStyle="1" w:styleId="2788">
    <w:name w:val="表格文字—五号 Char Char"/>
    <w:link w:val="2789"/>
    <w:qFormat/>
    <w:uiPriority w:val="0"/>
    <w:rPr>
      <w:szCs w:val="24"/>
    </w:rPr>
  </w:style>
  <w:style w:type="paragraph" w:customStyle="1" w:styleId="2789">
    <w:name w:val="表格文字—五号"/>
    <w:basedOn w:val="1"/>
    <w:link w:val="2788"/>
    <w:qFormat/>
    <w:uiPriority w:val="0"/>
    <w:pPr>
      <w:jc w:val="center"/>
    </w:pPr>
    <w:rPr>
      <w:szCs w:val="24"/>
    </w:rPr>
  </w:style>
  <w:style w:type="character" w:customStyle="1" w:styleId="2790">
    <w:name w:val="可研-正文首行缩进 Char Char1"/>
    <w:qFormat/>
    <w:uiPriority w:val="0"/>
    <w:rPr>
      <w:rFonts w:ascii="宋体" w:hAnsi="宋体" w:eastAsia="宋体"/>
      <w:color w:val="000000"/>
      <w:sz w:val="28"/>
      <w:szCs w:val="28"/>
      <w:lang w:val="en-US" w:eastAsia="zh-CN" w:bidi="ar-SA"/>
    </w:rPr>
  </w:style>
  <w:style w:type="character" w:customStyle="1" w:styleId="2791">
    <w:name w:val="msoins"/>
    <w:qFormat/>
    <w:uiPriority w:val="0"/>
  </w:style>
  <w:style w:type="character" w:customStyle="1" w:styleId="2792">
    <w:name w:val="紧凑表格 Char Char"/>
    <w:link w:val="2793"/>
    <w:qFormat/>
    <w:uiPriority w:val="0"/>
    <w:rPr>
      <w:szCs w:val="24"/>
    </w:rPr>
  </w:style>
  <w:style w:type="paragraph" w:customStyle="1" w:styleId="2793">
    <w:name w:val="紧凑表格"/>
    <w:basedOn w:val="1"/>
    <w:link w:val="2792"/>
    <w:qFormat/>
    <w:uiPriority w:val="0"/>
    <w:pPr>
      <w:jc w:val="center"/>
    </w:pPr>
    <w:rPr>
      <w:szCs w:val="24"/>
    </w:rPr>
  </w:style>
  <w:style w:type="character" w:customStyle="1" w:styleId="2794">
    <w:name w:val="N-正文及四级标题（1） Char Char"/>
    <w:link w:val="2795"/>
    <w:qFormat/>
    <w:uiPriority w:val="0"/>
    <w:rPr>
      <w:rFonts w:ascii="Arial" w:hAnsi="Arial" w:cs="宋体"/>
    </w:rPr>
  </w:style>
  <w:style w:type="paragraph" w:customStyle="1" w:styleId="2795">
    <w:name w:val="N-正文及四级标题（1）"/>
    <w:basedOn w:val="1"/>
    <w:link w:val="2794"/>
    <w:qFormat/>
    <w:uiPriority w:val="0"/>
    <w:pPr>
      <w:spacing w:line="360" w:lineRule="auto"/>
      <w:ind w:firstLine="480" w:firstLineChars="200"/>
    </w:pPr>
    <w:rPr>
      <w:rFonts w:ascii="Arial" w:hAnsi="Arial" w:cs="宋体"/>
    </w:rPr>
  </w:style>
  <w:style w:type="character" w:customStyle="1" w:styleId="2796">
    <w:name w:val="可研正文 Char Char"/>
    <w:link w:val="2797"/>
    <w:qFormat/>
    <w:uiPriority w:val="0"/>
    <w:rPr>
      <w:rFonts w:ascii="Arial" w:hAnsi="Arial" w:cs="Arial"/>
      <w:sz w:val="24"/>
      <w:szCs w:val="24"/>
    </w:rPr>
  </w:style>
  <w:style w:type="paragraph" w:customStyle="1" w:styleId="2797">
    <w:name w:val="可研正文"/>
    <w:basedOn w:val="22"/>
    <w:link w:val="2796"/>
    <w:qFormat/>
    <w:uiPriority w:val="0"/>
    <w:pPr>
      <w:snapToGrid/>
      <w:spacing w:line="480" w:lineRule="exact"/>
      <w:ind w:firstLine="480" w:firstLineChars="200"/>
    </w:pPr>
    <w:rPr>
      <w:rFonts w:ascii="Arial" w:hAnsi="Arial" w:cs="Arial"/>
      <w:snapToGrid/>
      <w:sz w:val="24"/>
      <w:szCs w:val="24"/>
    </w:rPr>
  </w:style>
  <w:style w:type="character" w:customStyle="1" w:styleId="2798">
    <w:name w:val="Body text Char Char"/>
    <w:link w:val="2799"/>
    <w:qFormat/>
    <w:uiPriority w:val="0"/>
    <w:rPr>
      <w:rFonts w:ascii="Arial" w:hAnsi="Arial"/>
      <w:color w:val="000000"/>
      <w:sz w:val="24"/>
      <w:szCs w:val="24"/>
      <w:lang w:eastAsia="en-US"/>
    </w:rPr>
  </w:style>
  <w:style w:type="paragraph" w:customStyle="1" w:styleId="2799">
    <w:name w:val="正文文本3"/>
    <w:link w:val="2798"/>
    <w:qFormat/>
    <w:uiPriority w:val="0"/>
    <w:pPr>
      <w:autoSpaceDE w:val="0"/>
      <w:autoSpaceDN w:val="0"/>
      <w:adjustRightInd w:val="0"/>
      <w:spacing w:after="200" w:line="276" w:lineRule="auto"/>
      <w:jc w:val="both"/>
    </w:pPr>
    <w:rPr>
      <w:rFonts w:ascii="Arial" w:hAnsi="Arial" w:eastAsiaTheme="minorEastAsia" w:cstheme="minorBidi"/>
      <w:color w:val="000000"/>
      <w:kern w:val="2"/>
      <w:sz w:val="24"/>
      <w:szCs w:val="24"/>
      <w:lang w:val="en-US" w:eastAsia="en-US" w:bidi="ar-SA"/>
    </w:rPr>
  </w:style>
  <w:style w:type="character" w:customStyle="1" w:styleId="2800">
    <w:name w:val="正文文本缩进 2 Char2"/>
    <w:qFormat/>
    <w:uiPriority w:val="0"/>
    <w:rPr>
      <w:kern w:val="2"/>
      <w:sz w:val="24"/>
      <w:szCs w:val="22"/>
    </w:rPr>
  </w:style>
  <w:style w:type="character" w:customStyle="1" w:styleId="2801">
    <w:name w:val="小表左 Char Char"/>
    <w:link w:val="2802"/>
    <w:qFormat/>
    <w:uiPriority w:val="0"/>
    <w:rPr>
      <w:rFonts w:ascii="宋体" w:hAnsi="宋体"/>
    </w:rPr>
  </w:style>
  <w:style w:type="paragraph" w:customStyle="1" w:styleId="2802">
    <w:name w:val="小表左"/>
    <w:basedOn w:val="1"/>
    <w:link w:val="2801"/>
    <w:qFormat/>
    <w:uiPriority w:val="0"/>
    <w:pPr>
      <w:keepNext/>
      <w:adjustRightInd w:val="0"/>
      <w:snapToGrid w:val="0"/>
      <w:spacing w:beforeLines="50" w:line="240" w:lineRule="atLeast"/>
      <w:ind w:left="24" w:leftChars="10" w:firstLine="4" w:firstLineChars="2"/>
      <w:jc w:val="center"/>
    </w:pPr>
    <w:rPr>
      <w:rFonts w:ascii="宋体" w:hAnsi="宋体"/>
    </w:rPr>
  </w:style>
  <w:style w:type="character" w:customStyle="1" w:styleId="2803">
    <w:name w:val="MY 表头 Char Char"/>
    <w:link w:val="2804"/>
    <w:qFormat/>
    <w:uiPriority w:val="0"/>
    <w:rPr>
      <w:rFonts w:ascii="黑体" w:eastAsia="黑体"/>
      <w:sz w:val="24"/>
      <w:szCs w:val="24"/>
    </w:rPr>
  </w:style>
  <w:style w:type="paragraph" w:customStyle="1" w:styleId="2804">
    <w:name w:val="MY 表头"/>
    <w:link w:val="2803"/>
    <w:qFormat/>
    <w:uiPriority w:val="0"/>
    <w:pPr>
      <w:adjustRightInd w:val="0"/>
      <w:snapToGrid w:val="0"/>
      <w:spacing w:after="200" w:line="300" w:lineRule="auto"/>
      <w:jc w:val="center"/>
    </w:pPr>
    <w:rPr>
      <w:rFonts w:ascii="黑体" w:eastAsia="黑体" w:hAnsiTheme="minorHAnsi" w:cstheme="minorBidi"/>
      <w:kern w:val="2"/>
      <w:sz w:val="24"/>
      <w:szCs w:val="24"/>
      <w:lang w:val="en-US" w:eastAsia="zh-CN" w:bidi="ar-SA"/>
    </w:rPr>
  </w:style>
  <w:style w:type="character" w:customStyle="1" w:styleId="2805">
    <w:name w:val="第二级标题 Char Char"/>
    <w:link w:val="2806"/>
    <w:qFormat/>
    <w:uiPriority w:val="0"/>
    <w:rPr>
      <w:rFonts w:ascii="宋体"/>
      <w:sz w:val="24"/>
      <w:szCs w:val="24"/>
    </w:rPr>
  </w:style>
  <w:style w:type="paragraph" w:customStyle="1" w:styleId="2806">
    <w:name w:val="第二级标题"/>
    <w:basedOn w:val="1"/>
    <w:next w:val="51"/>
    <w:link w:val="2805"/>
    <w:qFormat/>
    <w:uiPriority w:val="0"/>
    <w:pPr>
      <w:tabs>
        <w:tab w:val="left" w:pos="1200"/>
      </w:tabs>
      <w:spacing w:line="360" w:lineRule="auto"/>
      <w:ind w:left="1200" w:leftChars="400" w:hanging="360" w:hangingChars="200"/>
      <w:outlineLvl w:val="1"/>
    </w:pPr>
    <w:rPr>
      <w:rFonts w:ascii="宋体"/>
      <w:sz w:val="24"/>
      <w:szCs w:val="24"/>
    </w:rPr>
  </w:style>
  <w:style w:type="character" w:customStyle="1" w:styleId="2807">
    <w:name w:val="arr1"/>
    <w:qFormat/>
    <w:uiPriority w:val="0"/>
    <w:rPr>
      <w:rFonts w:ascii="Verdana" w:hAnsi="Verdana" w:eastAsia="宋体"/>
      <w:lang w:val="en-US" w:eastAsia="en-US" w:bidi="ar-SA"/>
    </w:rPr>
  </w:style>
  <w:style w:type="character" w:customStyle="1" w:styleId="2808">
    <w:name w:val="神华正文1 Char Char"/>
    <w:link w:val="2809"/>
    <w:qFormat/>
    <w:uiPriority w:val="0"/>
    <w:rPr>
      <w:rFonts w:ascii="Book Antiqua" w:hAnsi="Book Antiqua"/>
      <w:sz w:val="24"/>
    </w:rPr>
  </w:style>
  <w:style w:type="paragraph" w:customStyle="1" w:styleId="2809">
    <w:name w:val="神华正文1"/>
    <w:basedOn w:val="1"/>
    <w:link w:val="2808"/>
    <w:qFormat/>
    <w:uiPriority w:val="0"/>
    <w:pPr>
      <w:spacing w:before="120" w:line="300" w:lineRule="auto"/>
      <w:ind w:firstLine="480" w:firstLineChars="200"/>
    </w:pPr>
    <w:rPr>
      <w:rFonts w:ascii="Book Antiqua" w:hAnsi="Book Antiqua"/>
      <w:sz w:val="24"/>
    </w:rPr>
  </w:style>
  <w:style w:type="character" w:customStyle="1" w:styleId="2810">
    <w:name w:val="正文四号 Char Char"/>
    <w:link w:val="2811"/>
    <w:qFormat/>
    <w:uiPriority w:val="0"/>
    <w:rPr>
      <w:sz w:val="28"/>
      <w:szCs w:val="24"/>
    </w:rPr>
  </w:style>
  <w:style w:type="paragraph" w:customStyle="1" w:styleId="2811">
    <w:name w:val="正文四号"/>
    <w:basedOn w:val="1"/>
    <w:link w:val="2810"/>
    <w:qFormat/>
    <w:uiPriority w:val="0"/>
    <w:pPr>
      <w:adjustRightInd w:val="0"/>
      <w:snapToGrid w:val="0"/>
      <w:spacing w:before="120" w:after="120" w:line="336" w:lineRule="auto"/>
    </w:pPr>
    <w:rPr>
      <w:sz w:val="28"/>
      <w:szCs w:val="24"/>
    </w:rPr>
  </w:style>
  <w:style w:type="character" w:customStyle="1" w:styleId="2812">
    <w:name w:val="HTML 地址 Char2"/>
    <w:qFormat/>
    <w:uiPriority w:val="0"/>
    <w:rPr>
      <w:rFonts w:hint="eastAsia" w:ascii="宋体" w:hAnsi="宋体" w:eastAsia="宋体"/>
      <w:i/>
      <w:iCs/>
      <w:sz w:val="24"/>
      <w:szCs w:val="22"/>
    </w:rPr>
  </w:style>
  <w:style w:type="character" w:customStyle="1" w:styleId="2813">
    <w:name w:val="Font Style51"/>
    <w:qFormat/>
    <w:uiPriority w:val="0"/>
    <w:rPr>
      <w:rFonts w:ascii="Times New Roman" w:hAnsi="Times New Roman" w:cs="Times New Roman"/>
      <w:sz w:val="20"/>
      <w:szCs w:val="20"/>
    </w:rPr>
  </w:style>
  <w:style w:type="character" w:customStyle="1" w:styleId="2814">
    <w:name w:val="表格文字-居中 Char Char"/>
    <w:link w:val="2815"/>
    <w:qFormat/>
    <w:uiPriority w:val="0"/>
    <w:rPr>
      <w:b/>
      <w:szCs w:val="21"/>
    </w:rPr>
  </w:style>
  <w:style w:type="paragraph" w:customStyle="1" w:styleId="2815">
    <w:name w:val="表格文字-居中"/>
    <w:basedOn w:val="8"/>
    <w:link w:val="2814"/>
    <w:uiPriority w:val="0"/>
    <w:pPr>
      <w:keepNext w:val="0"/>
      <w:keepLines w:val="0"/>
      <w:widowControl/>
      <w:adjustRightInd w:val="0"/>
      <w:spacing w:before="0" w:after="0" w:line="360" w:lineRule="exact"/>
      <w:jc w:val="center"/>
      <w:textAlignment w:val="center"/>
      <w:outlineLvl w:val="9"/>
    </w:pPr>
    <w:rPr>
      <w:rFonts w:asciiTheme="minorHAnsi" w:hAnsiTheme="minorHAnsi" w:eastAsiaTheme="minorEastAsia" w:cstheme="minorBidi"/>
      <w:bCs w:val="0"/>
      <w:kern w:val="2"/>
      <w:sz w:val="21"/>
      <w:szCs w:val="21"/>
    </w:rPr>
  </w:style>
  <w:style w:type="character" w:customStyle="1" w:styleId="2816">
    <w:name w:val="Footer1 Char2"/>
    <w:qFormat/>
    <w:uiPriority w:val="0"/>
    <w:rPr>
      <w:rFonts w:hint="eastAsia" w:ascii="宋体" w:hAnsi="宋体" w:eastAsia="宋体"/>
      <w:sz w:val="18"/>
      <w:szCs w:val="18"/>
      <w:lang w:val="en-US" w:eastAsia="zh-CN" w:bidi="ar-SA"/>
    </w:rPr>
  </w:style>
  <w:style w:type="character" w:customStyle="1" w:styleId="2817">
    <w:name w:val="文字缩进 Char Char"/>
    <w:qFormat/>
    <w:uiPriority w:val="0"/>
    <w:rPr>
      <w:rFonts w:ascii="宋体" w:hAnsi="Courier New" w:eastAsia="宋体"/>
      <w:kern w:val="2"/>
      <w:sz w:val="21"/>
      <w:szCs w:val="21"/>
      <w:lang w:val="en-US" w:eastAsia="zh-CN" w:bidi="ar-SA"/>
    </w:rPr>
  </w:style>
  <w:style w:type="character" w:customStyle="1" w:styleId="2818">
    <w:name w:val="标题行 Char Char"/>
    <w:link w:val="2819"/>
    <w:qFormat/>
    <w:uiPriority w:val="0"/>
    <w:rPr>
      <w:rFonts w:eastAsia="黑体"/>
      <w:lang w:val="en-US" w:eastAsia="zh-CN"/>
    </w:rPr>
  </w:style>
  <w:style w:type="paragraph" w:customStyle="1" w:styleId="2819">
    <w:name w:val="标题行"/>
    <w:basedOn w:val="246"/>
    <w:next w:val="246"/>
    <w:link w:val="2818"/>
    <w:qFormat/>
    <w:uiPriority w:val="0"/>
    <w:pPr>
      <w:overflowPunct/>
      <w:adjustRightInd/>
      <w:spacing w:before="0" w:after="0" w:line="500" w:lineRule="atLeast"/>
      <w:jc w:val="center"/>
      <w:textAlignment w:val="auto"/>
    </w:pPr>
    <w:rPr>
      <w:rFonts w:eastAsia="黑体" w:asciiTheme="minorHAnsi" w:hAnsiTheme="minorHAnsi" w:cstheme="minorBidi"/>
      <w:kern w:val="2"/>
      <w:sz w:val="21"/>
      <w:szCs w:val="22"/>
    </w:rPr>
  </w:style>
  <w:style w:type="character" w:customStyle="1" w:styleId="2820">
    <w:name w:val="fb1"/>
    <w:qFormat/>
    <w:uiPriority w:val="0"/>
    <w:rPr>
      <w:rFonts w:ascii="Verdana" w:hAnsi="Verdana" w:eastAsia="宋体"/>
      <w:b/>
      <w:bCs/>
      <w:lang w:val="en-US" w:eastAsia="en-US" w:bidi="ar-SA"/>
    </w:rPr>
  </w:style>
  <w:style w:type="character" w:customStyle="1" w:styleId="2821">
    <w:name w:val="第三级标题 Char Char"/>
    <w:link w:val="2822"/>
    <w:qFormat/>
    <w:uiPriority w:val="0"/>
    <w:rPr>
      <w:rFonts w:ascii="宋体"/>
      <w:sz w:val="24"/>
      <w:szCs w:val="24"/>
    </w:rPr>
  </w:style>
  <w:style w:type="paragraph" w:customStyle="1" w:styleId="2822">
    <w:name w:val="第三级标题"/>
    <w:basedOn w:val="1"/>
    <w:next w:val="51"/>
    <w:link w:val="2821"/>
    <w:qFormat/>
    <w:uiPriority w:val="0"/>
    <w:pPr>
      <w:tabs>
        <w:tab w:val="left" w:pos="1200"/>
      </w:tabs>
      <w:spacing w:line="360" w:lineRule="auto"/>
      <w:ind w:left="1200" w:leftChars="400" w:hanging="360" w:hangingChars="200"/>
      <w:outlineLvl w:val="2"/>
    </w:pPr>
    <w:rPr>
      <w:rFonts w:ascii="宋体"/>
      <w:sz w:val="24"/>
      <w:szCs w:val="24"/>
    </w:rPr>
  </w:style>
  <w:style w:type="character" w:customStyle="1" w:styleId="2823">
    <w:name w:val="样式 正文样式 + 首行缩进:  0.85 厘米 段前: 0.5 行 段后: 0.5 行1 Char Char"/>
    <w:link w:val="2824"/>
    <w:qFormat/>
    <w:uiPriority w:val="0"/>
    <w:rPr>
      <w:rFonts w:ascii="Arial" w:hAnsi="Arial"/>
      <w:sz w:val="24"/>
    </w:rPr>
  </w:style>
  <w:style w:type="paragraph" w:customStyle="1" w:styleId="2824">
    <w:name w:val="样式 正文样式 + 首行缩进:  0.85 厘米 段前: 0.5 行 段后: 0.5 行1"/>
    <w:basedOn w:val="1"/>
    <w:next w:val="1"/>
    <w:link w:val="2823"/>
    <w:qFormat/>
    <w:uiPriority w:val="0"/>
    <w:pPr>
      <w:spacing w:before="120" w:after="120" w:line="360" w:lineRule="auto"/>
    </w:pPr>
    <w:rPr>
      <w:rFonts w:ascii="Arial" w:hAnsi="Arial"/>
      <w:sz w:val="24"/>
    </w:rPr>
  </w:style>
  <w:style w:type="character" w:customStyle="1" w:styleId="2825">
    <w:name w:val="表内宋5中 Char Char"/>
    <w:link w:val="2826"/>
    <w:qFormat/>
    <w:uiPriority w:val="0"/>
    <w:rPr>
      <w:color w:val="000000"/>
    </w:rPr>
  </w:style>
  <w:style w:type="paragraph" w:customStyle="1" w:styleId="2826">
    <w:name w:val="表内宋5中"/>
    <w:basedOn w:val="1"/>
    <w:link w:val="2825"/>
    <w:qFormat/>
    <w:uiPriority w:val="0"/>
    <w:pPr>
      <w:adjustRightInd w:val="0"/>
      <w:snapToGrid w:val="0"/>
      <w:ind w:left="-48"/>
      <w:jc w:val="center"/>
      <w:textAlignment w:val="baseline"/>
    </w:pPr>
    <w:rPr>
      <w:color w:val="000000"/>
    </w:rPr>
  </w:style>
  <w:style w:type="character" w:customStyle="1" w:styleId="2827">
    <w:name w:val="style81"/>
    <w:qFormat/>
    <w:uiPriority w:val="0"/>
    <w:rPr>
      <w:sz w:val="24"/>
      <w:szCs w:val="24"/>
    </w:rPr>
  </w:style>
  <w:style w:type="character" w:customStyle="1" w:styleId="2828">
    <w:name w:val="表头文字 Char Char"/>
    <w:qFormat/>
    <w:uiPriority w:val="0"/>
    <w:rPr>
      <w:b/>
      <w:sz w:val="21"/>
      <w:szCs w:val="24"/>
    </w:rPr>
  </w:style>
  <w:style w:type="character" w:customStyle="1" w:styleId="2829">
    <w:name w:val="HTML 预设格式 Char2"/>
    <w:qFormat/>
    <w:uiPriority w:val="0"/>
    <w:rPr>
      <w:rFonts w:hint="default" w:ascii="Courier New" w:hAnsi="Courier New" w:cs="Courier New"/>
    </w:rPr>
  </w:style>
  <w:style w:type="character" w:customStyle="1" w:styleId="2830">
    <w:name w:val="newscontent1"/>
    <w:qFormat/>
    <w:uiPriority w:val="0"/>
    <w:rPr>
      <w:color w:val="000000"/>
      <w:sz w:val="21"/>
      <w:szCs w:val="21"/>
    </w:rPr>
  </w:style>
  <w:style w:type="character" w:customStyle="1" w:styleId="2831">
    <w:name w:val="签名 Char2"/>
    <w:qFormat/>
    <w:uiPriority w:val="0"/>
    <w:rPr>
      <w:rFonts w:hint="eastAsia" w:ascii="宋体" w:hAnsi="宋体" w:eastAsia="宋体"/>
      <w:sz w:val="24"/>
      <w:szCs w:val="22"/>
    </w:rPr>
  </w:style>
  <w:style w:type="character" w:customStyle="1" w:styleId="2832">
    <w:name w:val="正文文字 Char Char Char3"/>
    <w:qFormat/>
    <w:uiPriority w:val="0"/>
    <w:rPr>
      <w:rFonts w:ascii="宋体" w:eastAsia="宋体"/>
      <w:color w:val="000000"/>
      <w:kern w:val="2"/>
      <w:sz w:val="24"/>
      <w:lang w:val="en-US" w:eastAsia="zh-CN" w:bidi="ar-SA"/>
    </w:rPr>
  </w:style>
  <w:style w:type="character" w:customStyle="1" w:styleId="2833">
    <w:name w:val="Document 8"/>
    <w:qFormat/>
    <w:uiPriority w:val="0"/>
  </w:style>
  <w:style w:type="character" w:customStyle="1" w:styleId="2834">
    <w:name w:val="样式 样式 正文首行缩进2字符 + Times New Roman 黑色 + Times New Roman Char Char"/>
    <w:link w:val="2835"/>
    <w:qFormat/>
    <w:uiPriority w:val="0"/>
    <w:rPr>
      <w:rFonts w:ascii="宋体" w:cs="宋体"/>
      <w:color w:val="000000"/>
      <w:sz w:val="28"/>
      <w:szCs w:val="28"/>
    </w:rPr>
  </w:style>
  <w:style w:type="paragraph" w:customStyle="1" w:styleId="2835">
    <w:name w:val="样式 样式 正文首行缩进2字符 + Times New Roman 黑色 + Times New Roman"/>
    <w:basedOn w:val="1"/>
    <w:link w:val="2834"/>
    <w:qFormat/>
    <w:uiPriority w:val="0"/>
    <w:pPr>
      <w:keepNext/>
      <w:adjustRightInd w:val="0"/>
      <w:snapToGrid w:val="0"/>
      <w:spacing w:line="360" w:lineRule="auto"/>
      <w:ind w:firstLine="560" w:firstLineChars="200"/>
      <w:jc w:val="left"/>
    </w:pPr>
    <w:rPr>
      <w:rFonts w:ascii="宋体" w:cs="宋体"/>
      <w:color w:val="000000"/>
      <w:sz w:val="28"/>
      <w:szCs w:val="28"/>
    </w:rPr>
  </w:style>
  <w:style w:type="character" w:customStyle="1" w:styleId="2836">
    <w:name w:val="title31"/>
    <w:qFormat/>
    <w:uiPriority w:val="0"/>
    <w:rPr>
      <w:rFonts w:hint="eastAsia" w:ascii="宋体" w:hAnsi="宋体" w:eastAsia="宋体"/>
      <w:color w:val="000000"/>
      <w:sz w:val="23"/>
      <w:szCs w:val="23"/>
    </w:rPr>
  </w:style>
  <w:style w:type="character" w:customStyle="1" w:styleId="2837">
    <w:name w:val="项 Char5"/>
    <w:qFormat/>
    <w:uiPriority w:val="0"/>
    <w:rPr>
      <w:rFonts w:eastAsia="宋体"/>
      <w:bCs/>
      <w:kern w:val="2"/>
      <w:sz w:val="24"/>
      <w:szCs w:val="24"/>
      <w:lang w:val="en-US" w:eastAsia="zh-CN" w:bidi="ar-SA"/>
    </w:rPr>
  </w:style>
  <w:style w:type="character" w:customStyle="1" w:styleId="2838">
    <w:name w:val="Document 5"/>
    <w:qFormat/>
    <w:uiPriority w:val="0"/>
  </w:style>
  <w:style w:type="character" w:customStyle="1" w:styleId="2839">
    <w:name w:val="正文首行缩进 Char2"/>
    <w:qFormat/>
    <w:uiPriority w:val="0"/>
    <w:rPr>
      <w:rFonts w:ascii="宋体" w:hAnsi="宋体"/>
      <w:sz w:val="24"/>
      <w:szCs w:val="22"/>
    </w:rPr>
  </w:style>
  <w:style w:type="character" w:customStyle="1" w:styleId="2840">
    <w:name w:val="BPDI表格字体 Char Char"/>
    <w:link w:val="2841"/>
    <w:qFormat/>
    <w:uiPriority w:val="0"/>
    <w:rPr>
      <w:rFonts w:eastAsia="Times New Roman"/>
      <w:szCs w:val="21"/>
    </w:rPr>
  </w:style>
  <w:style w:type="paragraph" w:customStyle="1" w:styleId="2841">
    <w:name w:val="BPDI表格字体"/>
    <w:link w:val="2840"/>
    <w:uiPriority w:val="0"/>
    <w:pPr>
      <w:widowControl w:val="0"/>
      <w:adjustRightInd w:val="0"/>
      <w:snapToGrid w:val="0"/>
      <w:spacing w:after="200" w:line="276" w:lineRule="auto"/>
    </w:pPr>
    <w:rPr>
      <w:rFonts w:eastAsia="Times New Roman" w:asciiTheme="minorHAnsi" w:hAnsiTheme="minorHAnsi" w:cstheme="minorBidi"/>
      <w:kern w:val="2"/>
      <w:sz w:val="21"/>
      <w:szCs w:val="21"/>
      <w:lang w:val="en-US" w:eastAsia="zh-CN" w:bidi="ar-SA"/>
    </w:rPr>
  </w:style>
  <w:style w:type="character" w:customStyle="1" w:styleId="2842">
    <w:name w:val="编号-列项2级 Char Char"/>
    <w:link w:val="2843"/>
    <w:qFormat/>
    <w:uiPriority w:val="0"/>
    <w:rPr>
      <w:rFonts w:ascii="Arial" w:hAnsi="Arial"/>
      <w:sz w:val="24"/>
      <w:szCs w:val="24"/>
    </w:rPr>
  </w:style>
  <w:style w:type="paragraph" w:customStyle="1" w:styleId="2843">
    <w:name w:val="编号-列项2级"/>
    <w:basedOn w:val="1"/>
    <w:link w:val="2842"/>
    <w:qFormat/>
    <w:uiPriority w:val="0"/>
    <w:rPr>
      <w:rFonts w:ascii="Arial" w:hAnsi="Arial"/>
      <w:sz w:val="24"/>
      <w:szCs w:val="24"/>
    </w:rPr>
  </w:style>
  <w:style w:type="character" w:customStyle="1" w:styleId="2844">
    <w:name w:val="td71"/>
    <w:qFormat/>
    <w:uiPriority w:val="0"/>
    <w:rPr>
      <w:rFonts w:ascii="Verdana" w:hAnsi="Verdana" w:eastAsia="宋体"/>
      <w:color w:val="3B3B3B"/>
      <w:sz w:val="21"/>
      <w:szCs w:val="21"/>
      <w:lang w:val="en-US" w:eastAsia="en-US" w:bidi="ar-SA"/>
    </w:rPr>
  </w:style>
  <w:style w:type="character" w:customStyle="1" w:styleId="2845">
    <w:name w:val="样式 样式 样式 样式 正文 首行缩进 + 首行缩进:  2 字符 行距: 单倍行距 + 首行缩进:  2 字符 + 小四 首行... Char Char"/>
    <w:link w:val="2846"/>
    <w:qFormat/>
    <w:uiPriority w:val="0"/>
    <w:rPr>
      <w:rFonts w:cs="宋体"/>
      <w:color w:val="000000"/>
      <w:sz w:val="24"/>
    </w:rPr>
  </w:style>
  <w:style w:type="paragraph" w:customStyle="1" w:styleId="2846">
    <w:name w:val="样式 样式 样式 样式 正文 首行缩进 + 首行缩进:  2 字符 行距: 单倍行距 + 首行缩进:  2 字符 + 小四 首行..."/>
    <w:basedOn w:val="1"/>
    <w:link w:val="2845"/>
    <w:qFormat/>
    <w:uiPriority w:val="0"/>
    <w:pPr>
      <w:spacing w:line="312" w:lineRule="auto"/>
      <w:ind w:firstLine="200" w:firstLineChars="200"/>
    </w:pPr>
    <w:rPr>
      <w:rFonts w:cs="宋体"/>
      <w:color w:val="000000"/>
      <w:sz w:val="24"/>
    </w:rPr>
  </w:style>
  <w:style w:type="character" w:customStyle="1" w:styleId="2847">
    <w:name w:val="Document 3"/>
    <w:qFormat/>
    <w:uiPriority w:val="0"/>
    <w:rPr>
      <w:rFonts w:hint="default" w:ascii="Courier" w:hAnsi="Courier"/>
      <w:sz w:val="24"/>
      <w:lang w:val="en-US"/>
    </w:rPr>
  </w:style>
  <w:style w:type="character" w:customStyle="1" w:styleId="2848">
    <w:name w:val="日期 Char3"/>
    <w:qFormat/>
    <w:uiPriority w:val="0"/>
    <w:rPr>
      <w:rFonts w:hint="eastAsia" w:ascii="宋体" w:hAnsi="宋体" w:eastAsia="宋体"/>
      <w:sz w:val="24"/>
      <w:szCs w:val="22"/>
    </w:rPr>
  </w:style>
  <w:style w:type="character" w:customStyle="1" w:styleId="2849">
    <w:name w:val="text_l1"/>
    <w:qFormat/>
    <w:uiPriority w:val="0"/>
    <w:rPr>
      <w:rFonts w:ascii="Verdana" w:hAnsi="Verdana" w:eastAsia="宋体"/>
      <w:color w:val="000066"/>
      <w:sz w:val="18"/>
      <w:szCs w:val="18"/>
      <w:lang w:val="en-US" w:eastAsia="en-US" w:bidi="ar-SA"/>
    </w:rPr>
  </w:style>
  <w:style w:type="character" w:customStyle="1" w:styleId="2850">
    <w:name w:val="章标题 Char"/>
    <w:qFormat/>
    <w:uiPriority w:val="0"/>
    <w:rPr>
      <w:rFonts w:ascii="Cambria" w:hAnsi="Cambria" w:eastAsia="宋体"/>
      <w:b/>
      <w:bCs/>
      <w:kern w:val="32"/>
      <w:sz w:val="32"/>
      <w:szCs w:val="32"/>
    </w:rPr>
  </w:style>
  <w:style w:type="character" w:customStyle="1" w:styleId="2851">
    <w:name w:val="三号 加粗 无缩进居中"/>
    <w:qFormat/>
    <w:uiPriority w:val="0"/>
    <w:rPr>
      <w:rFonts w:ascii="Arial" w:hAnsi="Arial"/>
      <w:b/>
      <w:bCs/>
      <w:spacing w:val="0"/>
      <w:sz w:val="32"/>
    </w:rPr>
  </w:style>
  <w:style w:type="character" w:customStyle="1" w:styleId="2852">
    <w:name w:val="样式 表格备注 Char Char"/>
    <w:link w:val="2853"/>
    <w:qFormat/>
    <w:uiPriority w:val="0"/>
    <w:rPr>
      <w:rFonts w:ascii="宋体" w:hAnsi="宋体" w:eastAsia="楷体_GB2312" w:cs="宋体"/>
      <w:sz w:val="24"/>
    </w:rPr>
  </w:style>
  <w:style w:type="paragraph" w:customStyle="1" w:styleId="2853">
    <w:name w:val="样式 表格备注"/>
    <w:basedOn w:val="1"/>
    <w:link w:val="2852"/>
    <w:uiPriority w:val="0"/>
    <w:pPr>
      <w:keepNext/>
      <w:tabs>
        <w:tab w:val="left" w:pos="628"/>
        <w:tab w:val="left" w:pos="1727"/>
        <w:tab w:val="left" w:pos="1884"/>
        <w:tab w:val="left" w:pos="4325"/>
        <w:tab w:val="left" w:pos="4900"/>
      </w:tabs>
      <w:adjustRightInd w:val="0"/>
      <w:snapToGrid w:val="0"/>
      <w:spacing w:line="360" w:lineRule="auto"/>
      <w:ind w:firstLine="480" w:firstLineChars="200"/>
      <w:jc w:val="left"/>
    </w:pPr>
    <w:rPr>
      <w:rFonts w:ascii="宋体" w:hAnsi="宋体" w:eastAsia="楷体_GB2312" w:cs="宋体"/>
      <w:sz w:val="24"/>
    </w:rPr>
  </w:style>
  <w:style w:type="character" w:customStyle="1" w:styleId="2854">
    <w:name w:val="文档结构图 Char3"/>
    <w:qFormat/>
    <w:uiPriority w:val="0"/>
    <w:rPr>
      <w:rFonts w:hint="eastAsia" w:ascii="宋体" w:hAnsi="宋体" w:eastAsia="宋体"/>
      <w:sz w:val="18"/>
      <w:szCs w:val="18"/>
    </w:rPr>
  </w:style>
  <w:style w:type="character" w:customStyle="1" w:styleId="2855">
    <w:name w:val="表格文字中 Char Char"/>
    <w:link w:val="2856"/>
    <w:qFormat/>
    <w:uiPriority w:val="0"/>
    <w:rPr>
      <w:rFonts w:ascii="宋体" w:hAnsi="宋体"/>
      <w:color w:val="000000"/>
      <w:sz w:val="24"/>
      <w:szCs w:val="24"/>
      <w:lang w:val="zh-CN"/>
    </w:rPr>
  </w:style>
  <w:style w:type="paragraph" w:customStyle="1" w:styleId="2856">
    <w:name w:val="表格文字中"/>
    <w:basedOn w:val="1"/>
    <w:link w:val="2855"/>
    <w:qFormat/>
    <w:uiPriority w:val="0"/>
    <w:pPr>
      <w:keepNext/>
      <w:tabs>
        <w:tab w:val="left" w:pos="628"/>
        <w:tab w:val="left" w:pos="980"/>
        <w:tab w:val="left" w:pos="1727"/>
        <w:tab w:val="left" w:pos="1884"/>
      </w:tabs>
      <w:autoSpaceDE w:val="0"/>
      <w:autoSpaceDN w:val="0"/>
      <w:adjustRightInd w:val="0"/>
      <w:snapToGrid w:val="0"/>
      <w:ind w:firstLine="560"/>
      <w:outlineLvl w:val="0"/>
    </w:pPr>
    <w:rPr>
      <w:rFonts w:ascii="宋体" w:hAnsi="宋体"/>
      <w:color w:val="000000"/>
      <w:sz w:val="24"/>
      <w:szCs w:val="24"/>
      <w:lang w:val="zh-CN"/>
    </w:rPr>
  </w:style>
  <w:style w:type="character" w:customStyle="1" w:styleId="2857">
    <w:name w:val="lian-正文文本 Char Char"/>
    <w:link w:val="2858"/>
    <w:qFormat/>
    <w:uiPriority w:val="0"/>
    <w:rPr>
      <w:rFonts w:ascii="Arial" w:hAnsi="Arial" w:cs="Arial"/>
      <w:sz w:val="28"/>
      <w:szCs w:val="24"/>
    </w:rPr>
  </w:style>
  <w:style w:type="paragraph" w:customStyle="1" w:styleId="2858">
    <w:name w:val="lian-正文文本"/>
    <w:basedOn w:val="35"/>
    <w:link w:val="2857"/>
    <w:qFormat/>
    <w:uiPriority w:val="0"/>
    <w:pPr>
      <w:widowControl/>
      <w:spacing w:beforeLines="50" w:afterLines="50" w:line="288" w:lineRule="auto"/>
      <w:ind w:firstLine="200" w:firstLineChars="200"/>
      <w:jc w:val="left"/>
    </w:pPr>
    <w:rPr>
      <w:rFonts w:ascii="Arial" w:hAnsi="Arial" w:cs="Arial" w:eastAsiaTheme="minorEastAsia"/>
      <w:kern w:val="2"/>
      <w:sz w:val="28"/>
    </w:rPr>
  </w:style>
  <w:style w:type="character" w:customStyle="1" w:styleId="2859">
    <w:name w:val="样式 标题 3条H3h3 sub headingh3zhenwen1.1.1标题 3 Char Char标题 3... Char Char"/>
    <w:link w:val="2860"/>
    <w:qFormat/>
    <w:uiPriority w:val="0"/>
    <w:rPr>
      <w:kern w:val="11"/>
      <w:sz w:val="28"/>
    </w:rPr>
  </w:style>
  <w:style w:type="paragraph" w:customStyle="1" w:styleId="2860">
    <w:name w:val="样式 标题 3条H3h3 sub headingh3zhenwen1.1.1标题 3 Char Char标题 3..."/>
    <w:basedOn w:val="6"/>
    <w:link w:val="2859"/>
    <w:qFormat/>
    <w:uiPriority w:val="0"/>
    <w:pPr>
      <w:tabs>
        <w:tab w:val="left" w:pos="720"/>
      </w:tabs>
      <w:adjustRightInd w:val="0"/>
      <w:spacing w:before="0" w:after="0" w:line="360" w:lineRule="auto"/>
      <w:ind w:left="720" w:hanging="720"/>
    </w:pPr>
    <w:rPr>
      <w:rFonts w:asciiTheme="minorHAnsi" w:hAnsiTheme="minorHAnsi" w:eastAsiaTheme="minorEastAsia" w:cstheme="minorBidi"/>
      <w:kern w:val="11"/>
      <w:sz w:val="28"/>
      <w:szCs w:val="22"/>
    </w:rPr>
  </w:style>
  <w:style w:type="character" w:customStyle="1" w:styleId="2861">
    <w:name w:val="title41"/>
    <w:qFormat/>
    <w:uiPriority w:val="0"/>
    <w:rPr>
      <w:rFonts w:hint="eastAsia" w:ascii="宋体" w:hAnsi="宋体" w:eastAsia="宋体"/>
      <w:color w:val="194F95"/>
      <w:sz w:val="23"/>
      <w:szCs w:val="23"/>
    </w:rPr>
  </w:style>
  <w:style w:type="character" w:customStyle="1" w:styleId="2862">
    <w:name w:val="可研-正文首行缩进 Char"/>
    <w:qFormat/>
    <w:uiPriority w:val="0"/>
    <w:rPr>
      <w:rFonts w:ascii="Verdana" w:hAnsi="Verdana" w:eastAsia="宋体"/>
      <w:kern w:val="2"/>
      <w:sz w:val="21"/>
      <w:szCs w:val="24"/>
      <w:lang w:val="en-US" w:eastAsia="zh-CN" w:bidi="ar-SA"/>
    </w:rPr>
  </w:style>
  <w:style w:type="character" w:customStyle="1" w:styleId="2863">
    <w:name w:val="edits Char Char"/>
    <w:link w:val="2864"/>
    <w:qFormat/>
    <w:uiPriority w:val="0"/>
    <w:rPr>
      <w:rFonts w:ascii="Arial" w:hAnsi="Arial"/>
      <w:i/>
      <w:color w:val="FF0000"/>
      <w:sz w:val="22"/>
      <w:szCs w:val="24"/>
      <w:lang w:eastAsia="en-US"/>
    </w:rPr>
  </w:style>
  <w:style w:type="paragraph" w:customStyle="1" w:styleId="2864">
    <w:name w:val="edits"/>
    <w:basedOn w:val="1"/>
    <w:link w:val="2863"/>
    <w:qFormat/>
    <w:uiPriority w:val="0"/>
    <w:pPr>
      <w:widowControl/>
      <w:tabs>
        <w:tab w:val="left" w:pos="540"/>
      </w:tabs>
      <w:spacing w:after="120"/>
      <w:ind w:left="720"/>
      <w:jc w:val="left"/>
      <w:outlineLvl w:val="1"/>
    </w:pPr>
    <w:rPr>
      <w:rFonts w:ascii="Arial" w:hAnsi="Arial"/>
      <w:i/>
      <w:color w:val="FF0000"/>
      <w:sz w:val="22"/>
      <w:szCs w:val="24"/>
      <w:lang w:eastAsia="en-US"/>
    </w:rPr>
  </w:style>
  <w:style w:type="character" w:customStyle="1" w:styleId="2865">
    <w:name w:val="正文样式－文字 Char Char Char"/>
    <w:qFormat/>
    <w:uiPriority w:val="0"/>
    <w:rPr>
      <w:rFonts w:eastAsia="宋体"/>
      <w:color w:val="000000"/>
      <w:sz w:val="28"/>
      <w:szCs w:val="24"/>
      <w:lang w:val="en-US" w:eastAsia="zh-CN" w:bidi="ar-SA"/>
    </w:rPr>
  </w:style>
  <w:style w:type="character" w:customStyle="1" w:styleId="2866">
    <w:name w:val="珠江啤酒正文 Char Char"/>
    <w:link w:val="2867"/>
    <w:qFormat/>
    <w:uiPriority w:val="0"/>
    <w:rPr>
      <w:rFonts w:ascii="宋体" w:hAnsi="宋体"/>
    </w:rPr>
  </w:style>
  <w:style w:type="paragraph" w:customStyle="1" w:styleId="2867">
    <w:name w:val="珠江啤酒正文"/>
    <w:basedOn w:val="1"/>
    <w:link w:val="2866"/>
    <w:qFormat/>
    <w:uiPriority w:val="0"/>
    <w:rPr>
      <w:rFonts w:ascii="宋体" w:hAnsi="宋体"/>
    </w:rPr>
  </w:style>
  <w:style w:type="character" w:customStyle="1" w:styleId="2868">
    <w:name w:val="Document 4"/>
    <w:qFormat/>
    <w:uiPriority w:val="0"/>
    <w:rPr>
      <w:b/>
      <w:bCs/>
      <w:i/>
      <w:iCs/>
      <w:sz w:val="24"/>
    </w:rPr>
  </w:style>
  <w:style w:type="character" w:customStyle="1" w:styleId="2869">
    <w:name w:val="正文文本缩进 3 Char3"/>
    <w:qFormat/>
    <w:uiPriority w:val="0"/>
    <w:rPr>
      <w:rFonts w:hint="eastAsia" w:ascii="宋体" w:hAnsi="宋体" w:eastAsia="宋体"/>
      <w:sz w:val="16"/>
      <w:szCs w:val="16"/>
    </w:rPr>
  </w:style>
  <w:style w:type="character" w:customStyle="1" w:styleId="2870">
    <w:name w:val="签名 Char1"/>
    <w:qFormat/>
    <w:uiPriority w:val="0"/>
    <w:rPr>
      <w:kern w:val="2"/>
      <w:sz w:val="21"/>
      <w:szCs w:val="24"/>
    </w:rPr>
  </w:style>
  <w:style w:type="character" w:customStyle="1" w:styleId="2871">
    <w:name w:val="题注-表、图、公式(编号和标题) Char Char"/>
    <w:link w:val="2872"/>
    <w:qFormat/>
    <w:uiPriority w:val="0"/>
    <w:rPr>
      <w:rFonts w:eastAsia="黑体"/>
    </w:rPr>
  </w:style>
  <w:style w:type="paragraph" w:customStyle="1" w:styleId="2872">
    <w:name w:val="题注-表、图、公式(编号和标题)"/>
    <w:basedOn w:val="1"/>
    <w:next w:val="1"/>
    <w:link w:val="2871"/>
    <w:qFormat/>
    <w:uiPriority w:val="0"/>
    <w:pPr>
      <w:spacing w:before="120" w:after="120"/>
      <w:jc w:val="center"/>
    </w:pPr>
    <w:rPr>
      <w:rFonts w:eastAsia="黑体"/>
    </w:rPr>
  </w:style>
  <w:style w:type="character" w:customStyle="1" w:styleId="2873">
    <w:name w:val="Section Char"/>
    <w:qFormat/>
    <w:uiPriority w:val="0"/>
    <w:rPr>
      <w:rFonts w:eastAsia="宋体"/>
      <w:b/>
      <w:bCs/>
      <w:kern w:val="2"/>
      <w:sz w:val="32"/>
      <w:szCs w:val="32"/>
      <w:lang w:val="en-US" w:eastAsia="zh-CN" w:bidi="ar-SA"/>
    </w:rPr>
  </w:style>
  <w:style w:type="character" w:customStyle="1" w:styleId="2874">
    <w:name w:val="正文文本缩进 2 Char3"/>
    <w:qFormat/>
    <w:uiPriority w:val="0"/>
    <w:rPr>
      <w:rFonts w:hint="eastAsia" w:ascii="宋体" w:hAnsi="宋体" w:eastAsia="宋体"/>
      <w:sz w:val="24"/>
      <w:szCs w:val="22"/>
    </w:rPr>
  </w:style>
  <w:style w:type="character" w:customStyle="1" w:styleId="2875">
    <w:name w:val="样式 (符号) 宋体 四号 段前: 2.5 磅 Char Char"/>
    <w:link w:val="2876"/>
    <w:qFormat/>
    <w:uiPriority w:val="0"/>
    <w:rPr>
      <w:rFonts w:ascii="宋体" w:hAnsi="宋体"/>
      <w:bCs/>
      <w:sz w:val="28"/>
      <w:szCs w:val="28"/>
      <w:lang w:val="zh-CN"/>
    </w:rPr>
  </w:style>
  <w:style w:type="paragraph" w:customStyle="1" w:styleId="2876">
    <w:name w:val="样式 (符号) 宋体 四号 段前: 2.5 磅"/>
    <w:basedOn w:val="1"/>
    <w:link w:val="2875"/>
    <w:qFormat/>
    <w:uiPriority w:val="0"/>
    <w:pPr>
      <w:tabs>
        <w:tab w:val="left" w:pos="1750"/>
      </w:tabs>
      <w:topLinePunct/>
      <w:snapToGrid w:val="0"/>
      <w:spacing w:line="336" w:lineRule="auto"/>
      <w:ind w:firstLine="538" w:firstLineChars="192"/>
    </w:pPr>
    <w:rPr>
      <w:rFonts w:ascii="宋体" w:hAnsi="宋体"/>
      <w:bCs/>
      <w:sz w:val="28"/>
      <w:szCs w:val="28"/>
      <w:lang w:val="zh-CN"/>
    </w:rPr>
  </w:style>
  <w:style w:type="character" w:customStyle="1" w:styleId="2877">
    <w:name w:val="Technical 1"/>
    <w:qFormat/>
    <w:uiPriority w:val="0"/>
    <w:rPr>
      <w:rFonts w:hint="default" w:ascii="Courier" w:hAnsi="Courier"/>
      <w:sz w:val="24"/>
      <w:lang w:val="en-US"/>
    </w:rPr>
  </w:style>
  <w:style w:type="character" w:customStyle="1" w:styleId="2878">
    <w:name w:val="标准正文格式 Char Char"/>
    <w:link w:val="2879"/>
    <w:qFormat/>
    <w:uiPriority w:val="0"/>
    <w:rPr>
      <w:rFonts w:cs="宋体"/>
      <w:sz w:val="24"/>
      <w:szCs w:val="24"/>
    </w:rPr>
  </w:style>
  <w:style w:type="paragraph" w:customStyle="1" w:styleId="2879">
    <w:name w:val="标准正文格式"/>
    <w:basedOn w:val="1376"/>
    <w:link w:val="2878"/>
    <w:qFormat/>
    <w:uiPriority w:val="0"/>
    <w:pPr>
      <w:adjustRightInd w:val="0"/>
      <w:snapToGrid w:val="0"/>
      <w:spacing w:before="120" w:after="120"/>
      <w:ind w:firstLine="482" w:firstLineChars="225"/>
    </w:pPr>
    <w:rPr>
      <w:rFonts w:cs="宋体" w:asciiTheme="minorHAnsi" w:hAnsiTheme="minorHAnsi" w:eastAsiaTheme="minorEastAsia"/>
      <w:kern w:val="2"/>
    </w:rPr>
  </w:style>
  <w:style w:type="character" w:customStyle="1" w:styleId="2880">
    <w:name w:val="正文样式－文字 Char Char"/>
    <w:link w:val="2881"/>
    <w:qFormat/>
    <w:uiPriority w:val="0"/>
    <w:rPr>
      <w:rFonts w:ascii="宋体" w:hAnsi="宋体" w:cs="Arial"/>
      <w:color w:val="000000"/>
      <w:sz w:val="24"/>
      <w:szCs w:val="24"/>
    </w:rPr>
  </w:style>
  <w:style w:type="paragraph" w:customStyle="1" w:styleId="2881">
    <w:name w:val="正文样式－文字"/>
    <w:basedOn w:val="1"/>
    <w:link w:val="2880"/>
    <w:qFormat/>
    <w:uiPriority w:val="0"/>
    <w:pPr>
      <w:adjustRightInd w:val="0"/>
      <w:snapToGrid w:val="0"/>
      <w:spacing w:line="360" w:lineRule="auto"/>
      <w:ind w:firstLine="480" w:firstLineChars="200"/>
      <w:jc w:val="left"/>
    </w:pPr>
    <w:rPr>
      <w:rFonts w:ascii="宋体" w:hAnsi="宋体" w:cs="Arial"/>
      <w:color w:val="000000"/>
      <w:sz w:val="24"/>
      <w:szCs w:val="24"/>
    </w:rPr>
  </w:style>
  <w:style w:type="character" w:customStyle="1" w:styleId="2882">
    <w:name w:val="样式 宋体 四号 Char Char"/>
    <w:qFormat/>
    <w:uiPriority w:val="0"/>
    <w:rPr>
      <w:rFonts w:ascii="宋体" w:hAnsi="宋体" w:cs="宋体"/>
      <w:kern w:val="2"/>
      <w:sz w:val="28"/>
    </w:rPr>
  </w:style>
  <w:style w:type="character" w:customStyle="1" w:styleId="2883">
    <w:name w:val="样式 样式 左侧:  1.5 厘米 首行缩进:  0 厘米 + 左侧:  0 厘米 Char Char"/>
    <w:qFormat/>
    <w:uiPriority w:val="0"/>
    <w:rPr>
      <w:rFonts w:ascii="Arial" w:hAnsi="Arial" w:eastAsia="宋体" w:cs="宋体"/>
      <w:sz w:val="24"/>
      <w:lang w:val="en-US" w:eastAsia="zh-CN" w:bidi="ar-SA"/>
    </w:rPr>
  </w:style>
  <w:style w:type="character" w:customStyle="1" w:styleId="2884">
    <w:name w:val="Font Style15"/>
    <w:qFormat/>
    <w:uiPriority w:val="0"/>
    <w:rPr>
      <w:rFonts w:ascii="Times New Roman" w:hAnsi="Times New Roman" w:cs="Times New Roman"/>
      <w:b/>
      <w:bCs/>
      <w:sz w:val="22"/>
      <w:szCs w:val="22"/>
    </w:rPr>
  </w:style>
  <w:style w:type="character" w:customStyle="1" w:styleId="2885">
    <w:name w:val="Char Char Char Char Char Char21"/>
    <w:qFormat/>
    <w:uiPriority w:val="0"/>
    <w:rPr>
      <w:rFonts w:ascii="Arial" w:hAnsi="Arial" w:eastAsia="黑体"/>
      <w:lang w:val="en-US" w:eastAsia="zh-CN" w:bidi="ar-SA"/>
    </w:rPr>
  </w:style>
  <w:style w:type="character" w:customStyle="1" w:styleId="2886">
    <w:name w:val="正文文本缩进 3 Char2"/>
    <w:qFormat/>
    <w:uiPriority w:val="0"/>
    <w:rPr>
      <w:kern w:val="2"/>
      <w:sz w:val="16"/>
      <w:szCs w:val="16"/>
    </w:rPr>
  </w:style>
  <w:style w:type="character" w:customStyle="1" w:styleId="2887">
    <w:name w:val="投标文件正文 Char Char"/>
    <w:link w:val="2888"/>
    <w:qFormat/>
    <w:uiPriority w:val="0"/>
    <w:rPr>
      <w:rFonts w:ascii="Arial" w:hAnsi="Arial"/>
      <w:sz w:val="24"/>
      <w:szCs w:val="24"/>
    </w:rPr>
  </w:style>
  <w:style w:type="paragraph" w:customStyle="1" w:styleId="2888">
    <w:name w:val="投标文件正文"/>
    <w:basedOn w:val="1"/>
    <w:link w:val="2887"/>
    <w:qFormat/>
    <w:uiPriority w:val="0"/>
    <w:pPr>
      <w:spacing w:line="400" w:lineRule="exact"/>
      <w:ind w:firstLine="480" w:firstLineChars="200"/>
    </w:pPr>
    <w:rPr>
      <w:rFonts w:ascii="Arial" w:hAnsi="Arial"/>
      <w:sz w:val="24"/>
      <w:szCs w:val="24"/>
    </w:rPr>
  </w:style>
  <w:style w:type="character" w:customStyle="1" w:styleId="2889">
    <w:name w:val="一级项 Char3"/>
    <w:qFormat/>
    <w:uiPriority w:val="0"/>
    <w:rPr>
      <w:rFonts w:eastAsia="宋体"/>
      <w:bCs/>
      <w:kern w:val="2"/>
      <w:sz w:val="24"/>
      <w:szCs w:val="24"/>
      <w:lang w:val="en-US" w:eastAsia="zh-CN" w:bidi="ar-SA"/>
    </w:rPr>
  </w:style>
  <w:style w:type="character" w:customStyle="1" w:styleId="2890">
    <w:name w:val="编号-正文章条2级标题(进目录) Char Char"/>
    <w:link w:val="2891"/>
    <w:qFormat/>
    <w:uiPriority w:val="0"/>
    <w:rPr>
      <w:color w:val="000000"/>
    </w:rPr>
  </w:style>
  <w:style w:type="paragraph" w:customStyle="1" w:styleId="2891">
    <w:name w:val="编号-正文章条2级标题(进目录)"/>
    <w:basedOn w:val="1"/>
    <w:link w:val="2890"/>
    <w:qFormat/>
    <w:uiPriority w:val="0"/>
    <w:pPr>
      <w:outlineLvl w:val="1"/>
    </w:pPr>
    <w:rPr>
      <w:color w:val="000000"/>
    </w:rPr>
  </w:style>
  <w:style w:type="character" w:customStyle="1" w:styleId="2892">
    <w:name w:val="Block Label Char1"/>
    <w:qFormat/>
    <w:uiPriority w:val="0"/>
    <w:rPr>
      <w:b/>
      <w:bCs/>
      <w:sz w:val="28"/>
      <w:szCs w:val="28"/>
    </w:rPr>
  </w:style>
  <w:style w:type="character" w:customStyle="1" w:styleId="2893">
    <w:name w:val="style6"/>
    <w:basedOn w:val="137"/>
    <w:qFormat/>
    <w:uiPriority w:val="0"/>
  </w:style>
  <w:style w:type="character" w:customStyle="1" w:styleId="2894">
    <w:name w:val="正文样式 Char1"/>
    <w:qFormat/>
    <w:uiPriority w:val="0"/>
    <w:rPr>
      <w:rFonts w:eastAsia="宋体"/>
      <w:kern w:val="2"/>
      <w:sz w:val="28"/>
      <w:szCs w:val="28"/>
      <w:lang w:val="en-US" w:eastAsia="zh-CN" w:bidi="ar-SA"/>
    </w:rPr>
  </w:style>
  <w:style w:type="character" w:customStyle="1" w:styleId="2895">
    <w:name w:val="黑体小二 Char Char"/>
    <w:link w:val="2896"/>
    <w:qFormat/>
    <w:uiPriority w:val="0"/>
    <w:rPr>
      <w:rFonts w:eastAsia="黑体"/>
      <w:sz w:val="36"/>
      <w:szCs w:val="36"/>
    </w:rPr>
  </w:style>
  <w:style w:type="paragraph" w:customStyle="1" w:styleId="2896">
    <w:name w:val="黑体小二"/>
    <w:basedOn w:val="1"/>
    <w:next w:val="1"/>
    <w:link w:val="2895"/>
    <w:qFormat/>
    <w:uiPriority w:val="0"/>
    <w:pPr>
      <w:spacing w:line="500" w:lineRule="atLeast"/>
    </w:pPr>
    <w:rPr>
      <w:rFonts w:eastAsia="黑体"/>
      <w:sz w:val="36"/>
      <w:szCs w:val="36"/>
    </w:rPr>
  </w:style>
  <w:style w:type="character" w:customStyle="1" w:styleId="2897">
    <w:name w:val="条文首行缩进 Char Char"/>
    <w:link w:val="2898"/>
    <w:qFormat/>
    <w:uiPriority w:val="0"/>
    <w:rPr>
      <w:rFonts w:ascii="Arial" w:hAnsi="Arial"/>
      <w:sz w:val="24"/>
      <w:szCs w:val="24"/>
    </w:rPr>
  </w:style>
  <w:style w:type="paragraph" w:customStyle="1" w:styleId="2898">
    <w:name w:val="条文首行缩进"/>
    <w:basedOn w:val="1"/>
    <w:link w:val="2897"/>
    <w:qFormat/>
    <w:uiPriority w:val="0"/>
    <w:pPr>
      <w:ind w:firstLine="480" w:firstLineChars="200"/>
    </w:pPr>
    <w:rPr>
      <w:rFonts w:ascii="Arial" w:hAnsi="Arial"/>
      <w:sz w:val="24"/>
      <w:szCs w:val="24"/>
    </w:rPr>
  </w:style>
  <w:style w:type="character" w:customStyle="1" w:styleId="2899">
    <w:name w:val="注释标题 Char2"/>
    <w:qFormat/>
    <w:uiPriority w:val="0"/>
    <w:rPr>
      <w:rFonts w:hint="eastAsia" w:ascii="宋体" w:hAnsi="宋体" w:eastAsia="宋体"/>
      <w:sz w:val="24"/>
      <w:szCs w:val="22"/>
    </w:rPr>
  </w:style>
  <w:style w:type="character" w:customStyle="1" w:styleId="2900">
    <w:name w:val="Document 2"/>
    <w:qFormat/>
    <w:uiPriority w:val="0"/>
    <w:rPr>
      <w:rFonts w:hint="default" w:ascii="Courier" w:hAnsi="Courier"/>
      <w:sz w:val="24"/>
      <w:lang w:val="en-US"/>
    </w:rPr>
  </w:style>
  <w:style w:type="character" w:customStyle="1" w:styleId="2901">
    <w:name w:val="第四级标题 Char Char"/>
    <w:link w:val="2902"/>
    <w:qFormat/>
    <w:uiPriority w:val="0"/>
    <w:rPr>
      <w:rFonts w:ascii="宋体"/>
      <w:sz w:val="24"/>
      <w:szCs w:val="24"/>
    </w:rPr>
  </w:style>
  <w:style w:type="paragraph" w:customStyle="1" w:styleId="2902">
    <w:name w:val="第四级标题"/>
    <w:basedOn w:val="1"/>
    <w:next w:val="51"/>
    <w:link w:val="2901"/>
    <w:qFormat/>
    <w:uiPriority w:val="0"/>
    <w:pPr>
      <w:tabs>
        <w:tab w:val="left" w:pos="1200"/>
      </w:tabs>
      <w:spacing w:line="360" w:lineRule="auto"/>
      <w:ind w:left="851" w:leftChars="400" w:hanging="360" w:hangingChars="200"/>
      <w:outlineLvl w:val="3"/>
    </w:pPr>
    <w:rPr>
      <w:rFonts w:ascii="宋体"/>
      <w:sz w:val="24"/>
      <w:szCs w:val="24"/>
    </w:rPr>
  </w:style>
  <w:style w:type="character" w:customStyle="1" w:styleId="2903">
    <w:name w:val="表格正文 Char Char"/>
    <w:link w:val="1266"/>
    <w:qFormat/>
    <w:uiPriority w:val="0"/>
    <w:rPr>
      <w:rFonts w:ascii="Times New Roman" w:hAnsi="Times New Roman" w:eastAsia="宋体" w:cs="Times New Roman"/>
      <w:sz w:val="24"/>
      <w:szCs w:val="24"/>
    </w:rPr>
  </w:style>
  <w:style w:type="character" w:customStyle="1" w:styleId="2904">
    <w:name w:val="fliesstext1"/>
    <w:qFormat/>
    <w:uiPriority w:val="0"/>
    <w:rPr>
      <w:rFonts w:hint="default" w:ascii="Arial" w:hAnsi="Arial" w:eastAsia="宋体" w:cs="Arial"/>
      <w:color w:val="000000"/>
      <w:sz w:val="18"/>
      <w:szCs w:val="18"/>
      <w:lang w:val="en-US" w:eastAsia="en-US" w:bidi="ar-SA"/>
    </w:rPr>
  </w:style>
  <w:style w:type="character" w:customStyle="1" w:styleId="2905">
    <w:name w:val="表中居中文字! Char Char"/>
    <w:link w:val="2906"/>
    <w:qFormat/>
    <w:uiPriority w:val="0"/>
    <w:rPr>
      <w:rFonts w:ascii="宋体" w:hAnsi="宋体"/>
      <w:snapToGrid w:val="0"/>
      <w:sz w:val="24"/>
      <w:szCs w:val="24"/>
      <w:lang w:val="en-US" w:eastAsia="zh-CN"/>
    </w:rPr>
  </w:style>
  <w:style w:type="paragraph" w:customStyle="1" w:styleId="2906">
    <w:name w:val="表中居中文字!"/>
    <w:basedOn w:val="1"/>
    <w:link w:val="2905"/>
    <w:qFormat/>
    <w:uiPriority w:val="0"/>
    <w:pPr>
      <w:adjustRightInd w:val="0"/>
      <w:snapToGrid w:val="0"/>
      <w:jc w:val="center"/>
    </w:pPr>
    <w:rPr>
      <w:rFonts w:ascii="宋体" w:hAnsi="宋体"/>
      <w:snapToGrid w:val="0"/>
      <w:sz w:val="24"/>
      <w:szCs w:val="24"/>
    </w:rPr>
  </w:style>
  <w:style w:type="character" w:customStyle="1" w:styleId="2907">
    <w:name w:val="hang1"/>
    <w:qFormat/>
    <w:uiPriority w:val="0"/>
    <w:rPr>
      <w:rFonts w:ascii="Verdana" w:hAnsi="Verdana" w:eastAsia="宋体"/>
      <w:spacing w:val="31680"/>
      <w:sz w:val="20"/>
      <w:szCs w:val="20"/>
      <w:lang w:val="en-US" w:eastAsia="en-US" w:bidi="ar-SA"/>
    </w:rPr>
  </w:style>
  <w:style w:type="character" w:customStyle="1" w:styleId="2908">
    <w:name w:val="表格文字居中 Char Char Char Char"/>
    <w:qFormat/>
    <w:uiPriority w:val="0"/>
    <w:rPr>
      <w:rFonts w:ascii="宋体" w:hAnsi="宋体" w:cs="Arial"/>
      <w:bCs/>
      <w:color w:val="000000"/>
      <w:sz w:val="24"/>
      <w:szCs w:val="21"/>
    </w:rPr>
  </w:style>
  <w:style w:type="character" w:customStyle="1" w:styleId="2909">
    <w:name w:val="不明显强调11"/>
    <w:qFormat/>
    <w:uiPriority w:val="0"/>
    <w:rPr>
      <w:i/>
      <w:color w:val="5A5A5A"/>
    </w:rPr>
  </w:style>
  <w:style w:type="character" w:customStyle="1" w:styleId="2910">
    <w:name w:val="Document 6"/>
    <w:qFormat/>
    <w:uiPriority w:val="0"/>
  </w:style>
  <w:style w:type="character" w:customStyle="1" w:styleId="2911">
    <w:name w:val="小表右 Char Char"/>
    <w:link w:val="2912"/>
    <w:qFormat/>
    <w:uiPriority w:val="0"/>
    <w:rPr>
      <w:rFonts w:ascii="宋体" w:hAnsi="宋体"/>
    </w:rPr>
  </w:style>
  <w:style w:type="paragraph" w:customStyle="1" w:styleId="2912">
    <w:name w:val="小表右"/>
    <w:basedOn w:val="1"/>
    <w:link w:val="2911"/>
    <w:qFormat/>
    <w:uiPriority w:val="0"/>
    <w:pPr>
      <w:keepNext/>
      <w:tabs>
        <w:tab w:val="left" w:pos="2190"/>
      </w:tabs>
      <w:adjustRightInd w:val="0"/>
      <w:snapToGrid w:val="0"/>
      <w:spacing w:beforeLines="50" w:line="240" w:lineRule="atLeast"/>
      <w:ind w:right="24" w:rightChars="10" w:firstLine="17" w:firstLineChars="8"/>
      <w:jc w:val="center"/>
    </w:pPr>
    <w:rPr>
      <w:rFonts w:ascii="宋体" w:hAnsi="宋体"/>
    </w:rPr>
  </w:style>
  <w:style w:type="character" w:customStyle="1" w:styleId="2913">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2914">
    <w:name w:val="正文样式 Char Char Char Char Char Char Char"/>
    <w:link w:val="2915"/>
    <w:qFormat/>
    <w:uiPriority w:val="0"/>
    <w:rPr>
      <w:rFonts w:cs="宋体"/>
      <w:color w:val="000000"/>
      <w:szCs w:val="24"/>
    </w:rPr>
  </w:style>
  <w:style w:type="paragraph" w:customStyle="1" w:styleId="2915">
    <w:name w:val="正文样式 Char Char"/>
    <w:basedOn w:val="1"/>
    <w:link w:val="2914"/>
    <w:qFormat/>
    <w:uiPriority w:val="0"/>
    <w:pPr>
      <w:adjustRightInd w:val="0"/>
      <w:snapToGrid w:val="0"/>
      <w:spacing w:beforeLines="50" w:afterLines="50" w:line="312" w:lineRule="auto"/>
      <w:ind w:firstLine="480" w:firstLineChars="200"/>
    </w:pPr>
    <w:rPr>
      <w:rFonts w:cs="宋体"/>
      <w:color w:val="000000"/>
      <w:szCs w:val="24"/>
    </w:rPr>
  </w:style>
  <w:style w:type="character" w:customStyle="1" w:styleId="2916">
    <w:name w:val="居中(含图、公式等) Char Char Char"/>
    <w:qFormat/>
    <w:uiPriority w:val="0"/>
    <w:rPr>
      <w:rFonts w:ascii="Arial" w:hAnsi="Arial" w:eastAsia="宋体"/>
      <w:kern w:val="2"/>
      <w:sz w:val="24"/>
      <w:szCs w:val="24"/>
      <w:lang w:val="en-US" w:eastAsia="zh-CN" w:bidi="ar-SA"/>
    </w:rPr>
  </w:style>
  <w:style w:type="character" w:customStyle="1" w:styleId="2917">
    <w:name w:val="正文使用缩进 Char Char"/>
    <w:link w:val="2918"/>
    <w:qFormat/>
    <w:uiPriority w:val="0"/>
    <w:rPr>
      <w:rFonts w:ascii="宋体" w:hAnsi="宋体"/>
      <w:color w:val="000000"/>
      <w:sz w:val="28"/>
      <w:szCs w:val="28"/>
    </w:rPr>
  </w:style>
  <w:style w:type="paragraph" w:customStyle="1" w:styleId="2918">
    <w:name w:val="正文使用缩进"/>
    <w:basedOn w:val="1"/>
    <w:link w:val="2917"/>
    <w:qFormat/>
    <w:uiPriority w:val="0"/>
    <w:pPr>
      <w:adjustRightInd w:val="0"/>
      <w:spacing w:line="360" w:lineRule="auto"/>
      <w:ind w:firstLine="480"/>
      <w:jc w:val="left"/>
    </w:pPr>
    <w:rPr>
      <w:rFonts w:ascii="宋体" w:hAnsi="宋体"/>
      <w:color w:val="000000"/>
      <w:sz w:val="28"/>
      <w:szCs w:val="28"/>
    </w:rPr>
  </w:style>
  <w:style w:type="character" w:customStyle="1" w:styleId="2919">
    <w:name w:val="题注+ Char Char"/>
    <w:qFormat/>
    <w:uiPriority w:val="0"/>
    <w:rPr>
      <w:rFonts w:ascii="黑体" w:hAnsi="Arial" w:eastAsia="黑体"/>
      <w:sz w:val="24"/>
      <w:szCs w:val="24"/>
      <w:lang w:val="en-US" w:eastAsia="zh-CN" w:bidi="ar-SA"/>
    </w:rPr>
  </w:style>
  <w:style w:type="character" w:customStyle="1" w:styleId="2920">
    <w:name w:val="sbody1"/>
    <w:qFormat/>
    <w:uiPriority w:val="0"/>
    <w:rPr>
      <w:rFonts w:ascii="Verdana" w:hAnsi="Verdana" w:eastAsia="宋体"/>
      <w:spacing w:val="360"/>
      <w:sz w:val="14"/>
      <w:szCs w:val="14"/>
      <w:lang w:val="en-US" w:eastAsia="en-US" w:bidi="ar-SA"/>
    </w:rPr>
  </w:style>
  <w:style w:type="character" w:customStyle="1" w:styleId="2921">
    <w:name w:val="首行缩进"/>
    <w:qFormat/>
    <w:uiPriority w:val="0"/>
    <w:rPr>
      <w:rFonts w:ascii="Arial" w:hAnsi="Arial" w:eastAsia="宋体"/>
      <w:kern w:val="2"/>
      <w:sz w:val="24"/>
      <w:szCs w:val="24"/>
      <w:lang w:val="en-US" w:eastAsia="zh-CN" w:bidi="ar-SA"/>
    </w:rPr>
  </w:style>
  <w:style w:type="character" w:customStyle="1" w:styleId="2922">
    <w:name w:val="编号-正文章条1级条(不进目录) Char Char"/>
    <w:link w:val="2923"/>
    <w:qFormat/>
    <w:uiPriority w:val="0"/>
    <w:rPr>
      <w:color w:val="000000"/>
    </w:rPr>
  </w:style>
  <w:style w:type="paragraph" w:customStyle="1" w:styleId="2923">
    <w:name w:val="编号-正文章条1级条(不进目录)"/>
    <w:basedOn w:val="2891"/>
    <w:link w:val="2922"/>
    <w:qFormat/>
    <w:uiPriority w:val="0"/>
    <w:pPr>
      <w:keepNext/>
      <w:keepLines/>
      <w:autoSpaceDE w:val="0"/>
      <w:autoSpaceDN w:val="0"/>
      <w:adjustRightInd w:val="0"/>
      <w:spacing w:line="415" w:lineRule="auto"/>
      <w:ind w:left="360" w:hanging="360" w:hangingChars="200"/>
      <w:jc w:val="left"/>
      <w:textAlignment w:val="baseline"/>
    </w:pPr>
  </w:style>
  <w:style w:type="character" w:customStyle="1" w:styleId="2924">
    <w:name w:val="样式 四号"/>
    <w:qFormat/>
    <w:uiPriority w:val="0"/>
    <w:rPr>
      <w:sz w:val="24"/>
    </w:rPr>
  </w:style>
  <w:style w:type="character" w:customStyle="1" w:styleId="2925">
    <w:name w:val="样式表格 Char Char"/>
    <w:link w:val="2926"/>
    <w:qFormat/>
    <w:uiPriority w:val="0"/>
    <w:rPr>
      <w:rFonts w:cs="宋体"/>
      <w:sz w:val="24"/>
      <w:szCs w:val="21"/>
    </w:rPr>
  </w:style>
  <w:style w:type="paragraph" w:customStyle="1" w:styleId="2926">
    <w:name w:val="样式表格"/>
    <w:basedOn w:val="1"/>
    <w:link w:val="2925"/>
    <w:qFormat/>
    <w:uiPriority w:val="0"/>
    <w:pPr>
      <w:jc w:val="center"/>
    </w:pPr>
    <w:rPr>
      <w:rFonts w:cs="宋体"/>
      <w:sz w:val="24"/>
      <w:szCs w:val="21"/>
    </w:rPr>
  </w:style>
  <w:style w:type="character" w:customStyle="1" w:styleId="2927">
    <w:name w:val="样式1 正文 Char Char"/>
    <w:link w:val="2928"/>
    <w:qFormat/>
    <w:uiPriority w:val="0"/>
    <w:rPr>
      <w:rFonts w:ascii="宋体" w:hAnsi="宋体" w:cs="Courier New"/>
      <w:szCs w:val="21"/>
    </w:rPr>
  </w:style>
  <w:style w:type="paragraph" w:customStyle="1" w:styleId="2928">
    <w:name w:val="样式1 正文"/>
    <w:basedOn w:val="45"/>
    <w:link w:val="2927"/>
    <w:qFormat/>
    <w:uiPriority w:val="0"/>
    <w:pPr>
      <w:adjustRightInd w:val="0"/>
      <w:snapToGrid w:val="0"/>
      <w:spacing w:line="420" w:lineRule="auto"/>
      <w:ind w:firstLine="480" w:firstLineChars="200"/>
    </w:pPr>
    <w:rPr>
      <w:rFonts w:hAnsi="宋体" w:cs="Courier New" w:eastAsiaTheme="minorEastAsia"/>
      <w:kern w:val="2"/>
      <w:sz w:val="21"/>
    </w:rPr>
  </w:style>
  <w:style w:type="character" w:customStyle="1" w:styleId="2929">
    <w:name w:val="biaoti"/>
    <w:basedOn w:val="137"/>
    <w:qFormat/>
    <w:uiPriority w:val="0"/>
  </w:style>
  <w:style w:type="character" w:customStyle="1" w:styleId="2930">
    <w:name w:val="f-tj1"/>
    <w:qFormat/>
    <w:uiPriority w:val="0"/>
    <w:rPr>
      <w:color w:val="000000"/>
      <w:sz w:val="28"/>
      <w:szCs w:val="28"/>
      <w:u w:val="none"/>
    </w:rPr>
  </w:style>
  <w:style w:type="character" w:customStyle="1" w:styleId="2931">
    <w:name w:val="样式 表格文字居中 + 首行缩进:  2 字符 Char Char"/>
    <w:link w:val="2932"/>
    <w:qFormat/>
    <w:uiPriority w:val="0"/>
    <w:rPr>
      <w:rFonts w:ascii="宋体" w:hAnsi="宋体"/>
      <w:bCs/>
      <w:color w:val="000000"/>
      <w:sz w:val="24"/>
      <w:szCs w:val="21"/>
    </w:rPr>
  </w:style>
  <w:style w:type="paragraph" w:customStyle="1" w:styleId="2932">
    <w:name w:val="样式 表格文字居中 + 首行缩进:  2 字符"/>
    <w:basedOn w:val="504"/>
    <w:link w:val="2931"/>
    <w:qFormat/>
    <w:uiPriority w:val="0"/>
    <w:pPr>
      <w:keepNext/>
      <w:tabs>
        <w:tab w:val="left" w:pos="240"/>
        <w:tab w:val="left" w:pos="628"/>
        <w:tab w:val="left" w:pos="7252"/>
      </w:tabs>
      <w:snapToGrid w:val="0"/>
      <w:outlineLvl w:val="0"/>
    </w:pPr>
    <w:rPr>
      <w:rFonts w:ascii="宋体" w:hAnsi="宋体" w:eastAsiaTheme="minorEastAsia" w:cstheme="minorBidi"/>
      <w:bCs/>
      <w:color w:val="000000"/>
      <w:sz w:val="24"/>
    </w:rPr>
  </w:style>
  <w:style w:type="character" w:customStyle="1" w:styleId="2933">
    <w:name w:val="nobr1"/>
    <w:basedOn w:val="137"/>
    <w:qFormat/>
    <w:uiPriority w:val="0"/>
  </w:style>
  <w:style w:type="character" w:customStyle="1" w:styleId="2934">
    <w:name w:val="标题 4 Char13"/>
    <w:qFormat/>
    <w:uiPriority w:val="0"/>
    <w:rPr>
      <w:rFonts w:ascii="Arial" w:hAnsi="Arial" w:eastAsia="宋体"/>
      <w:snapToGrid w:val="0"/>
      <w:kern w:val="2"/>
      <w:sz w:val="24"/>
      <w:szCs w:val="24"/>
      <w:lang w:val="en-US" w:eastAsia="zh-CN" w:bidi="ar-SA"/>
    </w:rPr>
  </w:style>
  <w:style w:type="character" w:customStyle="1" w:styleId="2935">
    <w:name w:val="SAR 8"/>
    <w:qFormat/>
    <w:uiPriority w:val="0"/>
    <w:rPr>
      <w:rFonts w:hint="default" w:ascii="Courier" w:hAnsi="Courier"/>
      <w:sz w:val="24"/>
      <w:lang w:val="en-US"/>
    </w:rPr>
  </w:style>
  <w:style w:type="character" w:customStyle="1" w:styleId="2936">
    <w:name w:val="款标题1.1.1.1 Char5"/>
    <w:qFormat/>
    <w:uiPriority w:val="0"/>
    <w:rPr>
      <w:rFonts w:eastAsia="宋体"/>
      <w:snapToGrid w:val="0"/>
      <w:kern w:val="2"/>
      <w:sz w:val="24"/>
      <w:szCs w:val="24"/>
      <w:lang w:val="en-US" w:eastAsia="zh-CN" w:bidi="ar-SA"/>
    </w:rPr>
  </w:style>
  <w:style w:type="character" w:customStyle="1" w:styleId="2937">
    <w:name w:val="注 Char Char"/>
    <w:qFormat/>
    <w:uiPriority w:val="0"/>
    <w:rPr>
      <w:rFonts w:ascii="Arial" w:hAnsi="Arial" w:eastAsia="黑体"/>
      <w:kern w:val="2"/>
      <w:sz w:val="24"/>
      <w:szCs w:val="24"/>
    </w:rPr>
  </w:style>
  <w:style w:type="character" w:customStyle="1" w:styleId="2938">
    <w:name w:val="标题 4 Char3"/>
    <w:qFormat/>
    <w:uiPriority w:val="0"/>
    <w:rPr>
      <w:rFonts w:ascii="Cambria" w:hAnsi="Cambria" w:eastAsia="宋体" w:cs="Times New Roman"/>
      <w:b/>
      <w:bCs/>
      <w:kern w:val="2"/>
      <w:sz w:val="28"/>
      <w:szCs w:val="28"/>
    </w:rPr>
  </w:style>
  <w:style w:type="character" w:customStyle="1" w:styleId="2939">
    <w:name w:val="Font Style14"/>
    <w:qFormat/>
    <w:uiPriority w:val="0"/>
    <w:rPr>
      <w:rFonts w:ascii="Times New Roman" w:hAnsi="Times New Roman" w:cs="Times New Roman"/>
      <w:b/>
      <w:bCs/>
      <w:sz w:val="22"/>
      <w:szCs w:val="22"/>
    </w:rPr>
  </w:style>
  <w:style w:type="character" w:customStyle="1" w:styleId="2940">
    <w:name w:val="页眉 Char2"/>
    <w:qFormat/>
    <w:uiPriority w:val="0"/>
    <w:rPr>
      <w:rFonts w:hint="eastAsia" w:ascii="宋体" w:hAnsi="宋体" w:eastAsia="宋体"/>
      <w:sz w:val="18"/>
      <w:szCs w:val="18"/>
    </w:rPr>
  </w:style>
  <w:style w:type="character" w:customStyle="1" w:styleId="2941">
    <w:name w:val="章 Char Char"/>
    <w:qFormat/>
    <w:uiPriority w:val="0"/>
    <w:rPr>
      <w:rFonts w:ascii="黑体" w:eastAsia="黑体"/>
      <w:b/>
      <w:bCs/>
      <w:kern w:val="44"/>
      <w:sz w:val="30"/>
      <w:szCs w:val="44"/>
      <w:lang w:val="en-US" w:eastAsia="zh-CN" w:bidi="ar-SA"/>
    </w:rPr>
  </w:style>
  <w:style w:type="character" w:customStyle="1" w:styleId="2942">
    <w:name w:val="Technical 2"/>
    <w:qFormat/>
    <w:uiPriority w:val="0"/>
    <w:rPr>
      <w:rFonts w:hint="default" w:ascii="Courier" w:hAnsi="Courier"/>
      <w:sz w:val="24"/>
      <w:lang w:val="en-US"/>
    </w:rPr>
  </w:style>
  <w:style w:type="character" w:customStyle="1" w:styleId="2943">
    <w:name w:val="Footer1 Char Char"/>
    <w:qFormat/>
    <w:uiPriority w:val="0"/>
    <w:rPr>
      <w:rFonts w:eastAsia="宋体"/>
      <w:kern w:val="2"/>
      <w:sz w:val="18"/>
      <w:szCs w:val="18"/>
      <w:lang w:val="en-US" w:eastAsia="zh-CN" w:bidi="ar-SA"/>
    </w:rPr>
  </w:style>
  <w:style w:type="character" w:customStyle="1" w:styleId="2944">
    <w:name w:val="h Char Char"/>
    <w:qFormat/>
    <w:uiPriority w:val="0"/>
    <w:rPr>
      <w:rFonts w:eastAsia="宋体"/>
      <w:kern w:val="2"/>
      <w:sz w:val="18"/>
      <w:szCs w:val="18"/>
      <w:lang w:val="en-US" w:eastAsia="zh-CN" w:bidi="ar-SA"/>
    </w:rPr>
  </w:style>
  <w:style w:type="character" w:customStyle="1" w:styleId="2945">
    <w:name w:val="正文 首行缩进 Char Char"/>
    <w:link w:val="2946"/>
    <w:qFormat/>
    <w:uiPriority w:val="0"/>
    <w:rPr>
      <w:rFonts w:cs="宋体"/>
    </w:rPr>
  </w:style>
  <w:style w:type="paragraph" w:customStyle="1" w:styleId="2946">
    <w:name w:val="正文 首行缩进"/>
    <w:basedOn w:val="1"/>
    <w:link w:val="2945"/>
    <w:qFormat/>
    <w:uiPriority w:val="0"/>
    <w:pPr>
      <w:spacing w:line="360" w:lineRule="exact"/>
      <w:ind w:firstLine="200" w:firstLineChars="200"/>
    </w:pPr>
    <w:rPr>
      <w:rFonts w:cs="宋体"/>
    </w:rPr>
  </w:style>
  <w:style w:type="character" w:customStyle="1" w:styleId="2947">
    <w:name w:val="Heading 2 Char"/>
    <w:qFormat/>
    <w:uiPriority w:val="0"/>
    <w:rPr>
      <w:rFonts w:ascii="Arial" w:hAnsi="Arial" w:eastAsia="宋体" w:cs="Times New Roman"/>
      <w:b/>
      <w:bCs/>
      <w:sz w:val="32"/>
      <w:szCs w:val="32"/>
    </w:rPr>
  </w:style>
  <w:style w:type="character" w:customStyle="1" w:styleId="2948">
    <w:name w:val="Document 7"/>
    <w:qFormat/>
    <w:uiPriority w:val="0"/>
  </w:style>
  <w:style w:type="character" w:customStyle="1" w:styleId="2949">
    <w:name w:val="正文文字 Char Char Char2"/>
    <w:qFormat/>
    <w:uiPriority w:val="0"/>
    <w:rPr>
      <w:rFonts w:ascii="宋体" w:eastAsia="宋体"/>
      <w:color w:val="000000"/>
      <w:kern w:val="2"/>
      <w:sz w:val="24"/>
      <w:lang w:val="en-US" w:eastAsia="zh-CN" w:bidi="ar-SA"/>
    </w:rPr>
  </w:style>
  <w:style w:type="character" w:customStyle="1" w:styleId="2950">
    <w:name w:val="无节3 Char"/>
    <w:qFormat/>
    <w:uiPriority w:val="0"/>
    <w:rPr>
      <w:rFonts w:ascii="Cambria" w:hAnsi="Cambria" w:eastAsia="宋体" w:cs="Times New Roman"/>
      <w:b/>
      <w:bCs/>
    </w:rPr>
  </w:style>
  <w:style w:type="character" w:customStyle="1" w:styleId="2951">
    <w:name w:val="电子邮件签名 Char1"/>
    <w:qFormat/>
    <w:uiPriority w:val="0"/>
    <w:rPr>
      <w:rFonts w:hint="eastAsia" w:ascii="宋体" w:hAnsi="宋体" w:eastAsia="宋体"/>
      <w:sz w:val="24"/>
      <w:szCs w:val="22"/>
    </w:rPr>
  </w:style>
  <w:style w:type="character" w:customStyle="1" w:styleId="2952">
    <w:name w:val="样式 标题5 + 宋体 Char Char"/>
    <w:link w:val="2953"/>
    <w:qFormat/>
    <w:uiPriority w:val="0"/>
    <w:rPr>
      <w:rFonts w:ascii="宋体" w:hAnsi="宋体"/>
      <w:b/>
      <w:bCs/>
      <w:sz w:val="28"/>
      <w:szCs w:val="28"/>
    </w:rPr>
  </w:style>
  <w:style w:type="paragraph" w:customStyle="1" w:styleId="2953">
    <w:name w:val="样式 标题5 + 宋体"/>
    <w:basedOn w:val="8"/>
    <w:link w:val="2952"/>
    <w:qFormat/>
    <w:uiPriority w:val="0"/>
    <w:pPr>
      <w:keepNext w:val="0"/>
      <w:keepLines w:val="0"/>
      <w:spacing w:before="240" w:after="60" w:line="240" w:lineRule="auto"/>
    </w:pPr>
    <w:rPr>
      <w:rFonts w:ascii="宋体" w:hAnsi="宋体" w:eastAsiaTheme="minorEastAsia" w:cstheme="minorBidi"/>
      <w:kern w:val="2"/>
    </w:rPr>
  </w:style>
  <w:style w:type="character" w:customStyle="1" w:styleId="2954">
    <w:name w:val="短简表 Char Char"/>
    <w:qFormat/>
    <w:uiPriority w:val="0"/>
    <w:rPr>
      <w:rFonts w:eastAsia="宋体"/>
      <w:kern w:val="2"/>
      <w:sz w:val="21"/>
      <w:szCs w:val="24"/>
      <w:lang w:val="en-US" w:eastAsia="zh-CN" w:bidi="ar-SA"/>
    </w:rPr>
  </w:style>
  <w:style w:type="character" w:customStyle="1" w:styleId="2955">
    <w:name w:val="条文首行缩进 Char Char Char"/>
    <w:qFormat/>
    <w:uiPriority w:val="0"/>
    <w:rPr>
      <w:rFonts w:ascii="Arial" w:hAnsi="Arial" w:eastAsia="宋体" w:cs="宋体"/>
      <w:kern w:val="2"/>
      <w:sz w:val="24"/>
      <w:lang w:val="en-US" w:eastAsia="zh-CN" w:bidi="ar-SA"/>
    </w:rPr>
  </w:style>
  <w:style w:type="character" w:customStyle="1" w:styleId="2956">
    <w:name w:val="正文(首行缩进) Char2"/>
    <w:qFormat/>
    <w:uiPriority w:val="0"/>
    <w:rPr>
      <w:rFonts w:ascii="宋体" w:hAnsi="宋体" w:eastAsia="宋体" w:cs="宋体"/>
      <w:snapToGrid w:val="0"/>
      <w:kern w:val="2"/>
      <w:sz w:val="24"/>
      <w:szCs w:val="24"/>
      <w:lang w:val="en-US" w:eastAsia="zh-CN" w:bidi="ar-SA"/>
    </w:rPr>
  </w:style>
  <w:style w:type="character" w:customStyle="1" w:styleId="2957">
    <w:name w:val="第一级标题 Char Char"/>
    <w:link w:val="2958"/>
    <w:qFormat/>
    <w:uiPriority w:val="0"/>
    <w:rPr>
      <w:rFonts w:ascii="楷体_GB2312" w:eastAsia="黑体"/>
      <w:sz w:val="24"/>
      <w:szCs w:val="24"/>
    </w:rPr>
  </w:style>
  <w:style w:type="paragraph" w:customStyle="1" w:styleId="2958">
    <w:name w:val="第一级标题"/>
    <w:basedOn w:val="1"/>
    <w:next w:val="51"/>
    <w:link w:val="2957"/>
    <w:qFormat/>
    <w:uiPriority w:val="0"/>
    <w:pPr>
      <w:tabs>
        <w:tab w:val="left" w:pos="1200"/>
      </w:tabs>
      <w:ind w:left="1200" w:leftChars="400" w:hanging="360" w:hangingChars="200"/>
      <w:outlineLvl w:val="0"/>
    </w:pPr>
    <w:rPr>
      <w:rFonts w:ascii="楷体_GB2312" w:eastAsia="黑体"/>
      <w:sz w:val="24"/>
      <w:szCs w:val="24"/>
    </w:rPr>
  </w:style>
  <w:style w:type="character" w:customStyle="1" w:styleId="2959">
    <w:name w:val="正文样式 Char Char Char Char Char Char"/>
    <w:qFormat/>
    <w:uiPriority w:val="0"/>
    <w:rPr>
      <w:rFonts w:cs="宋体"/>
      <w:sz w:val="24"/>
      <w:szCs w:val="24"/>
    </w:rPr>
  </w:style>
  <w:style w:type="character" w:customStyle="1" w:styleId="2960">
    <w:name w:val="f12 fgy"/>
    <w:qFormat/>
    <w:uiPriority w:val="0"/>
    <w:rPr>
      <w:rFonts w:ascii="Verdana" w:hAnsi="Verdana" w:eastAsia="宋体"/>
      <w:lang w:val="en-US" w:eastAsia="en-US" w:bidi="ar-SA"/>
    </w:rPr>
  </w:style>
  <w:style w:type="character" w:customStyle="1" w:styleId="2961">
    <w:name w:val="样式 标题 41.1.1.1标题 4.1.1.1.1标题 4 Char款1.1.1.1 Char标4段 + 宋体... Char Char"/>
    <w:link w:val="2962"/>
    <w:qFormat/>
    <w:uiPriority w:val="0"/>
    <w:rPr>
      <w:rFonts w:ascii="宋体" w:hAnsi="宋体"/>
      <w:bCs/>
      <w:color w:val="000000"/>
      <w:sz w:val="28"/>
      <w:szCs w:val="24"/>
    </w:rPr>
  </w:style>
  <w:style w:type="paragraph" w:customStyle="1" w:styleId="2962">
    <w:name w:val="样式 标题 41.1.1.1标题 4.1.1.1.1标题 4 Char款1.1.1.1 Char标4段 + 宋体..."/>
    <w:basedOn w:val="1"/>
    <w:next w:val="1"/>
    <w:link w:val="2961"/>
    <w:qFormat/>
    <w:uiPriority w:val="0"/>
    <w:pPr>
      <w:widowControl/>
      <w:spacing w:line="360" w:lineRule="auto"/>
      <w:jc w:val="left"/>
    </w:pPr>
    <w:rPr>
      <w:rFonts w:ascii="宋体" w:hAnsi="宋体"/>
      <w:bCs/>
      <w:color w:val="000000"/>
      <w:sz w:val="28"/>
      <w:szCs w:val="24"/>
    </w:rPr>
  </w:style>
  <w:style w:type="character" w:customStyle="1" w:styleId="2963">
    <w:name w:val="Job"/>
    <w:qFormat/>
    <w:uiPriority w:val="0"/>
    <w:rPr>
      <w:rFonts w:ascii="Verdana" w:hAnsi="Verdana" w:eastAsia="宋体"/>
      <w:lang w:val="en-US" w:eastAsia="en-US" w:bidi="ar-SA"/>
    </w:rPr>
  </w:style>
  <w:style w:type="character" w:customStyle="1" w:styleId="2964">
    <w:name w:val="tpc_content"/>
    <w:basedOn w:val="137"/>
    <w:qFormat/>
    <w:uiPriority w:val="0"/>
  </w:style>
  <w:style w:type="character" w:customStyle="1" w:styleId="2965">
    <w:name w:val="表－居中列 Char Char"/>
    <w:link w:val="2966"/>
    <w:qFormat/>
    <w:uiPriority w:val="0"/>
    <w:rPr>
      <w:color w:val="000000"/>
      <w:szCs w:val="21"/>
      <w:lang w:bidi="en-US"/>
    </w:rPr>
  </w:style>
  <w:style w:type="paragraph" w:customStyle="1" w:styleId="2966">
    <w:name w:val="表－居中列"/>
    <w:basedOn w:val="1"/>
    <w:link w:val="2965"/>
    <w:qFormat/>
    <w:uiPriority w:val="0"/>
    <w:pPr>
      <w:widowControl/>
      <w:suppressLineNumbers/>
      <w:suppressAutoHyphens/>
      <w:adjustRightInd w:val="0"/>
      <w:snapToGrid w:val="0"/>
      <w:jc w:val="center"/>
    </w:pPr>
    <w:rPr>
      <w:color w:val="000000"/>
      <w:szCs w:val="21"/>
      <w:lang w:bidi="en-US"/>
    </w:rPr>
  </w:style>
  <w:style w:type="character" w:customStyle="1" w:styleId="2967">
    <w:name w:val="正文标准格式 Char Char"/>
    <w:link w:val="2968"/>
    <w:qFormat/>
    <w:uiPriority w:val="0"/>
    <w:rPr>
      <w:color w:val="000000"/>
      <w:sz w:val="24"/>
      <w:szCs w:val="24"/>
    </w:rPr>
  </w:style>
  <w:style w:type="paragraph" w:customStyle="1" w:styleId="2968">
    <w:name w:val="正文标准格式"/>
    <w:basedOn w:val="1"/>
    <w:link w:val="2967"/>
    <w:qFormat/>
    <w:uiPriority w:val="0"/>
    <w:pPr>
      <w:snapToGrid w:val="0"/>
      <w:spacing w:line="360" w:lineRule="auto"/>
      <w:ind w:firstLine="480" w:firstLineChars="200"/>
    </w:pPr>
    <w:rPr>
      <w:color w:val="000000"/>
      <w:sz w:val="24"/>
      <w:szCs w:val="24"/>
    </w:rPr>
  </w:style>
  <w:style w:type="character" w:customStyle="1" w:styleId="2969">
    <w:name w:val="标5 Char Char"/>
    <w:qFormat/>
    <w:uiPriority w:val="0"/>
    <w:rPr>
      <w:rFonts w:ascii="宋体" w:hAnsi="宋体" w:eastAsia="宋体"/>
      <w:sz w:val="28"/>
      <w:szCs w:val="28"/>
      <w:lang w:val="en-US" w:eastAsia="zh-CN" w:bidi="ar-SA"/>
    </w:rPr>
  </w:style>
  <w:style w:type="character" w:customStyle="1" w:styleId="2970">
    <w:name w:val="正文首行缩进 2 + Times New Roman Char Char"/>
    <w:qFormat/>
    <w:uiPriority w:val="0"/>
    <w:rPr>
      <w:rFonts w:eastAsia="宋体"/>
      <w:sz w:val="24"/>
      <w:szCs w:val="24"/>
      <w:lang w:val="en-US" w:eastAsia="zh-CN" w:bidi="ar-SA"/>
    </w:rPr>
  </w:style>
  <w:style w:type="character" w:customStyle="1" w:styleId="2971">
    <w:name w:val="正文001 Char Char"/>
    <w:link w:val="1799"/>
    <w:qFormat/>
    <w:uiPriority w:val="0"/>
    <w:rPr>
      <w:rFonts w:ascii="Times New Roman" w:hAnsi="Times New Roman" w:eastAsia="宋体" w:cs="Times New Roman"/>
      <w:sz w:val="24"/>
      <w:szCs w:val="20"/>
    </w:rPr>
  </w:style>
  <w:style w:type="character" w:customStyle="1" w:styleId="2972">
    <w:name w:val="样式 标题 7 + Char Char"/>
    <w:link w:val="2973"/>
    <w:qFormat/>
    <w:uiPriority w:val="0"/>
    <w:rPr>
      <w:sz w:val="24"/>
      <w:szCs w:val="24"/>
    </w:rPr>
  </w:style>
  <w:style w:type="paragraph" w:customStyle="1" w:styleId="2973">
    <w:name w:val="样式 标题 7 +"/>
    <w:basedOn w:val="10"/>
    <w:link w:val="2972"/>
    <w:qFormat/>
    <w:uiPriority w:val="0"/>
    <w:pPr>
      <w:keepNext w:val="0"/>
      <w:keepLines w:val="0"/>
      <w:tabs>
        <w:tab w:val="clear" w:pos="1296"/>
      </w:tabs>
      <w:adjustRightInd w:val="0"/>
      <w:snapToGrid w:val="0"/>
      <w:spacing w:before="156" w:after="156" w:line="336" w:lineRule="auto"/>
      <w:ind w:left="0" w:firstLine="0"/>
    </w:pPr>
    <w:rPr>
      <w:rFonts w:asciiTheme="minorHAnsi" w:hAnsiTheme="minorHAnsi" w:eastAsiaTheme="minorEastAsia" w:cstheme="minorBidi"/>
      <w:b w:val="0"/>
      <w:bCs w:val="0"/>
      <w:kern w:val="2"/>
    </w:rPr>
  </w:style>
  <w:style w:type="character" w:customStyle="1" w:styleId="2974">
    <w:name w:val="样式 题注 + (西文) Arial (中文) 黑体 小四 Char Char Char Char"/>
    <w:link w:val="2975"/>
    <w:qFormat/>
    <w:uiPriority w:val="0"/>
    <w:rPr>
      <w:rFonts w:ascii="Arial" w:hAnsi="Arial" w:eastAsia="黑体"/>
      <w:szCs w:val="28"/>
    </w:rPr>
  </w:style>
  <w:style w:type="paragraph" w:customStyle="1" w:styleId="2975">
    <w:name w:val="样式 题注 + (西文) Arial (中文) 黑体 小四 Char Char"/>
    <w:basedOn w:val="23"/>
    <w:link w:val="2974"/>
    <w:qFormat/>
    <w:uiPriority w:val="0"/>
    <w:pPr>
      <w:keepNext/>
      <w:tabs>
        <w:tab w:val="left" w:pos="1080"/>
        <w:tab w:val="left" w:pos="1620"/>
        <w:tab w:val="center" w:pos="4253"/>
      </w:tabs>
      <w:adjustRightInd w:val="0"/>
      <w:snapToGrid w:val="0"/>
      <w:spacing w:beforeLines="50" w:afterLines="50"/>
      <w:ind w:left="1620" w:leftChars="600" w:hanging="360" w:hangingChars="200"/>
    </w:pPr>
    <w:rPr>
      <w:rFonts w:ascii="Arial" w:cstheme="minorBidi"/>
      <w:kern w:val="2"/>
      <w:sz w:val="21"/>
      <w:szCs w:val="28"/>
    </w:rPr>
  </w:style>
  <w:style w:type="character" w:customStyle="1" w:styleId="2976">
    <w:name w:val="正文首行缩进 2 Char2"/>
    <w:qFormat/>
    <w:uiPriority w:val="0"/>
  </w:style>
  <w:style w:type="character" w:customStyle="1" w:styleId="2977">
    <w:name w:val="_Equation Caption"/>
    <w:qFormat/>
    <w:uiPriority w:val="0"/>
  </w:style>
  <w:style w:type="character" w:customStyle="1" w:styleId="2978">
    <w:name w:val="报告题目 Char Char"/>
    <w:link w:val="2979"/>
    <w:qFormat/>
    <w:uiPriority w:val="0"/>
    <w:rPr>
      <w:rFonts w:eastAsia="黑体"/>
      <w:sz w:val="72"/>
      <w:szCs w:val="72"/>
    </w:rPr>
  </w:style>
  <w:style w:type="paragraph" w:customStyle="1" w:styleId="2979">
    <w:name w:val="报告题目"/>
    <w:basedOn w:val="1"/>
    <w:next w:val="1"/>
    <w:link w:val="2978"/>
    <w:qFormat/>
    <w:uiPriority w:val="0"/>
    <w:pPr>
      <w:spacing w:line="500" w:lineRule="atLeast"/>
      <w:jc w:val="center"/>
    </w:pPr>
    <w:rPr>
      <w:rFonts w:eastAsia="黑体"/>
      <w:sz w:val="72"/>
      <w:szCs w:val="72"/>
    </w:rPr>
  </w:style>
  <w:style w:type="character" w:customStyle="1" w:styleId="2980">
    <w:name w:val="表格标题 Char Char"/>
    <w:qFormat/>
    <w:uiPriority w:val="0"/>
    <w:rPr>
      <w:rFonts w:hint="default" w:ascii="Arial" w:hAnsi="Arial" w:eastAsia="黑体" w:cs="Arial"/>
      <w:sz w:val="24"/>
      <w:lang w:val="en-US" w:eastAsia="zh-CN" w:bidi="ar-SA"/>
    </w:rPr>
  </w:style>
  <w:style w:type="character" w:customStyle="1" w:styleId="2981">
    <w:name w:val="样式 标题 3标题 3 Char + 海绿 Char Char"/>
    <w:qFormat/>
    <w:uiPriority w:val="0"/>
    <w:rPr>
      <w:rFonts w:hint="eastAsia" w:ascii="黑体" w:eastAsia="黑体"/>
      <w:color w:val="000000"/>
      <w:kern w:val="2"/>
      <w:sz w:val="24"/>
      <w:szCs w:val="28"/>
      <w:lang w:val="en-US" w:eastAsia="zh-CN" w:bidi="ar-SA"/>
    </w:rPr>
  </w:style>
  <w:style w:type="character" w:customStyle="1" w:styleId="2982">
    <w:name w:val="样式 正文首行缩进 2 + Times New Roman + 字距调整四号 Char"/>
    <w:qFormat/>
    <w:uiPriority w:val="0"/>
    <w:rPr>
      <w:rFonts w:ascii="宋体" w:hAnsi="宋体" w:eastAsia="宋体"/>
      <w:b/>
      <w:kern w:val="28"/>
      <w:sz w:val="24"/>
      <w:szCs w:val="24"/>
      <w:lang w:val="en-US" w:eastAsia="zh-CN" w:bidi="ar-SA"/>
    </w:rPr>
  </w:style>
  <w:style w:type="character" w:customStyle="1" w:styleId="2983">
    <w:name w:val="样式 样式 样式 样式 正文 首行缩进 + 首行缩进:  2 字符 行距: 单倍行距 + 首行缩进:  2 字符 + 小四 首行...1 Char Char"/>
    <w:link w:val="2984"/>
    <w:qFormat/>
    <w:uiPriority w:val="0"/>
    <w:rPr>
      <w:rFonts w:cs="宋体"/>
      <w:sz w:val="24"/>
    </w:rPr>
  </w:style>
  <w:style w:type="paragraph" w:customStyle="1" w:styleId="2984">
    <w:name w:val="样式 样式 样式 样式 正文 首行缩进 + 首行缩进:  2 字符 行距: 单倍行距 + 首行缩进:  2 字符 + 小四 首行...1"/>
    <w:basedOn w:val="2765"/>
    <w:link w:val="2983"/>
    <w:qFormat/>
    <w:uiPriority w:val="0"/>
  </w:style>
  <w:style w:type="character" w:customStyle="1" w:styleId="2985">
    <w:name w:val="可研报告正文 Char Char"/>
    <w:qFormat/>
    <w:uiPriority w:val="0"/>
    <w:rPr>
      <w:rFonts w:eastAsia="宋体"/>
      <w:kern w:val="2"/>
      <w:sz w:val="24"/>
      <w:szCs w:val="24"/>
      <w:lang w:val="en-US" w:eastAsia="zh-CN" w:bidi="ar-SA"/>
    </w:rPr>
  </w:style>
  <w:style w:type="character" w:customStyle="1" w:styleId="2986">
    <w:name w:val="表标 Char Char"/>
    <w:qFormat/>
    <w:uiPriority w:val="0"/>
    <w:rPr>
      <w:rFonts w:eastAsia="宋体"/>
      <w:kern w:val="2"/>
      <w:sz w:val="21"/>
      <w:szCs w:val="24"/>
      <w:lang w:val="en-US" w:eastAsia="zh-CN" w:bidi="ar-SA"/>
    </w:rPr>
  </w:style>
  <w:style w:type="character" w:customStyle="1" w:styleId="2987">
    <w:name w:val="新标题4 Char Char"/>
    <w:link w:val="2988"/>
    <w:qFormat/>
    <w:uiPriority w:val="0"/>
    <w:rPr>
      <w:rFonts w:ascii="Arial" w:hAnsi="Arial"/>
      <w:b/>
      <w:bCs/>
      <w:spacing w:val="8"/>
      <w:sz w:val="24"/>
    </w:rPr>
  </w:style>
  <w:style w:type="paragraph" w:customStyle="1" w:styleId="2988">
    <w:name w:val="新标题4"/>
    <w:basedOn w:val="7"/>
    <w:link w:val="2987"/>
    <w:qFormat/>
    <w:uiPriority w:val="0"/>
    <w:pPr>
      <w:keepNext/>
      <w:widowControl w:val="0"/>
      <w:numPr>
        <w:numId w:val="0"/>
      </w:numPr>
      <w:tabs>
        <w:tab w:val="left" w:pos="512"/>
        <w:tab w:val="left" w:pos="1024"/>
        <w:tab w:val="left" w:pos="1583"/>
      </w:tabs>
      <w:overflowPunct w:val="0"/>
      <w:topLinePunct/>
      <w:autoSpaceDE w:val="0"/>
      <w:autoSpaceDN w:val="0"/>
      <w:adjustRightInd w:val="0"/>
      <w:spacing w:before="0" w:after="0"/>
      <w:ind w:left="1583" w:hanging="851"/>
    </w:pPr>
    <w:rPr>
      <w:rFonts w:ascii="Arial" w:hAnsi="Arial" w:eastAsiaTheme="minorEastAsia" w:cstheme="minorBidi"/>
      <w:spacing w:val="8"/>
      <w:kern w:val="2"/>
      <w:sz w:val="24"/>
      <w:szCs w:val="22"/>
    </w:rPr>
  </w:style>
  <w:style w:type="character" w:customStyle="1" w:styleId="2989">
    <w:name w:val="trans"/>
    <w:basedOn w:val="137"/>
    <w:qFormat/>
    <w:uiPriority w:val="0"/>
  </w:style>
  <w:style w:type="character" w:customStyle="1" w:styleId="2990">
    <w:name w:val="样式 题注 + 小四1 Char Char"/>
    <w:link w:val="2991"/>
    <w:qFormat/>
    <w:uiPriority w:val="0"/>
    <w:rPr>
      <w:rFonts w:ascii="楷体_GB2312" w:cs="Arial"/>
    </w:rPr>
  </w:style>
  <w:style w:type="paragraph" w:customStyle="1" w:styleId="2991">
    <w:name w:val="样式 题注 + 小四1"/>
    <w:basedOn w:val="23"/>
    <w:link w:val="2990"/>
    <w:qFormat/>
    <w:uiPriority w:val="0"/>
    <w:pPr>
      <w:tabs>
        <w:tab w:val="left" w:pos="2268"/>
        <w:tab w:val="center" w:pos="4253"/>
      </w:tabs>
      <w:spacing w:beforeLines="50" w:afterLines="50"/>
      <w:ind w:left="851"/>
      <w:jc w:val="both"/>
    </w:pPr>
    <w:rPr>
      <w:rFonts w:ascii="楷体_GB2312" w:cs="Arial" w:hAnsiTheme="minorHAnsi" w:eastAsiaTheme="minorEastAsia"/>
      <w:kern w:val="2"/>
      <w:sz w:val="21"/>
      <w:szCs w:val="22"/>
    </w:rPr>
  </w:style>
  <w:style w:type="character" w:customStyle="1" w:styleId="2992">
    <w:name w:val="样式 正文首行缩进可研-正文首行缩进 + 首行缩进:  2 字符 Char Char"/>
    <w:link w:val="2993"/>
    <w:qFormat/>
    <w:uiPriority w:val="0"/>
    <w:rPr>
      <w:rFonts w:ascii="宋体" w:hAnsi="宋体"/>
      <w:sz w:val="28"/>
      <w:szCs w:val="24"/>
    </w:rPr>
  </w:style>
  <w:style w:type="paragraph" w:customStyle="1" w:styleId="2993">
    <w:name w:val="样式 正文首行缩进可研-正文首行缩进 + 首行缩进:  2 字符"/>
    <w:basedOn w:val="86"/>
    <w:link w:val="2992"/>
    <w:qFormat/>
    <w:uiPriority w:val="0"/>
    <w:pPr>
      <w:widowControl/>
      <w:tabs>
        <w:tab w:val="left" w:pos="360"/>
        <w:tab w:val="left" w:pos="628"/>
        <w:tab w:val="left" w:pos="1727"/>
        <w:tab w:val="left" w:pos="1884"/>
        <w:tab w:val="left" w:pos="4900"/>
      </w:tabs>
      <w:snapToGrid w:val="0"/>
      <w:spacing w:after="0" w:line="360" w:lineRule="auto"/>
      <w:ind w:firstLine="560" w:firstLineChars="200"/>
      <w:jc w:val="left"/>
    </w:pPr>
    <w:rPr>
      <w:rFonts w:ascii="宋体" w:hAnsi="宋体" w:eastAsiaTheme="minorEastAsia" w:cstheme="minorBidi"/>
      <w:kern w:val="2"/>
      <w:sz w:val="28"/>
    </w:rPr>
  </w:style>
  <w:style w:type="character" w:customStyle="1" w:styleId="2994">
    <w:name w:val="标题 4 Char Char6"/>
    <w:qFormat/>
    <w:uiPriority w:val="0"/>
    <w:rPr>
      <w:rFonts w:eastAsia="宋体"/>
      <w:snapToGrid w:val="0"/>
      <w:kern w:val="2"/>
      <w:sz w:val="24"/>
      <w:szCs w:val="24"/>
      <w:lang w:val="en-US" w:eastAsia="zh-CN" w:bidi="ar-SA"/>
    </w:rPr>
  </w:style>
  <w:style w:type="character" w:customStyle="1" w:styleId="2995">
    <w:name w:val="单位 Char Char"/>
    <w:link w:val="1809"/>
    <w:qFormat/>
    <w:uiPriority w:val="0"/>
    <w:rPr>
      <w:rFonts w:ascii="Times New Roman" w:hAnsi="Times New Roman" w:eastAsia="黑体" w:cs="Times New Roman"/>
      <w:sz w:val="32"/>
      <w:szCs w:val="24"/>
    </w:rPr>
  </w:style>
  <w:style w:type="character" w:customStyle="1" w:styleId="2996">
    <w:name w:val="样式 样式 正文首行缩进 + 首行缩进:  2 字符1 + 左  0 字符 Char Char"/>
    <w:link w:val="2997"/>
    <w:qFormat/>
    <w:uiPriority w:val="0"/>
    <w:rPr>
      <w:rFonts w:ascii="宋体" w:hAnsi="宋体"/>
      <w:sz w:val="28"/>
    </w:rPr>
  </w:style>
  <w:style w:type="paragraph" w:customStyle="1" w:styleId="2997">
    <w:name w:val="样式 样式 正文首行缩进 + 首行缩进:  2 字符1 + 左  0 字符"/>
    <w:basedOn w:val="1"/>
    <w:link w:val="2996"/>
    <w:qFormat/>
    <w:uiPriority w:val="0"/>
    <w:pPr>
      <w:tabs>
        <w:tab w:val="left" w:pos="0"/>
        <w:tab w:val="left" w:pos="1727"/>
        <w:tab w:val="left" w:pos="1884"/>
        <w:tab w:val="left" w:pos="2660"/>
        <w:tab w:val="left" w:pos="5460"/>
      </w:tabs>
      <w:adjustRightInd w:val="0"/>
      <w:snapToGrid w:val="0"/>
      <w:spacing w:line="360" w:lineRule="auto"/>
      <w:ind w:firstLine="560" w:firstLineChars="200"/>
      <w:jc w:val="left"/>
    </w:pPr>
    <w:rPr>
      <w:rFonts w:ascii="宋体" w:hAnsi="宋体"/>
      <w:sz w:val="28"/>
    </w:rPr>
  </w:style>
  <w:style w:type="character" w:customStyle="1" w:styleId="2998">
    <w:name w:val="正文小四首缩1.3行距 Char Char"/>
    <w:qFormat/>
    <w:uiPriority w:val="0"/>
    <w:rPr>
      <w:kern w:val="2"/>
      <w:sz w:val="24"/>
      <w:szCs w:val="24"/>
    </w:rPr>
  </w:style>
  <w:style w:type="character" w:customStyle="1" w:styleId="2999">
    <w:name w:val="样式 正文文本缩进 2正文文字缩进 2 + 四号 蓝色 Char Char Char Char Char Char Char Char Char"/>
    <w:link w:val="3000"/>
    <w:qFormat/>
    <w:uiPriority w:val="0"/>
    <w:rPr>
      <w:color w:val="0000FF"/>
      <w:sz w:val="24"/>
      <w:szCs w:val="24"/>
    </w:rPr>
  </w:style>
  <w:style w:type="paragraph" w:customStyle="1" w:styleId="3000">
    <w:name w:val="样式 正文文本缩进 2正文文字缩进 2 + 四号 蓝色 Char Char Char Char Char Char Char"/>
    <w:basedOn w:val="51"/>
    <w:link w:val="2999"/>
    <w:qFormat/>
    <w:uiPriority w:val="0"/>
    <w:pPr>
      <w:spacing w:before="0" w:line="480" w:lineRule="exact"/>
      <w:ind w:firstLine="709"/>
    </w:pPr>
    <w:rPr>
      <w:rFonts w:asciiTheme="minorHAnsi" w:hAnsiTheme="minorHAnsi" w:eastAsiaTheme="minorEastAsia" w:cstheme="minorBidi"/>
      <w:color w:val="0000FF"/>
      <w:kern w:val="2"/>
      <w:szCs w:val="24"/>
    </w:rPr>
  </w:style>
  <w:style w:type="character" w:customStyle="1" w:styleId="3001">
    <w:name w:val="表格内容-两端对齐 Char Char"/>
    <w:link w:val="2749"/>
    <w:qFormat/>
    <w:uiPriority w:val="0"/>
    <w:rPr>
      <w:rFonts w:ascii="宋体" w:hAnsi="宋体"/>
      <w:szCs w:val="21"/>
    </w:rPr>
  </w:style>
  <w:style w:type="character" w:customStyle="1" w:styleId="3002">
    <w:name w:val="样式 正文文字缩进 + 左侧:  -0.05 字符 悬挂缩进: 0.05 字符"/>
    <w:qFormat/>
    <w:uiPriority w:val="0"/>
    <w:rPr>
      <w:rFonts w:hint="eastAsia" w:ascii="宋体" w:hAnsi="宋体" w:eastAsia="宋体"/>
      <w:b/>
      <w:sz w:val="24"/>
      <w:lang w:val="en-US" w:eastAsia="en-US" w:bidi="ar-SA"/>
    </w:rPr>
  </w:style>
  <w:style w:type="character" w:customStyle="1" w:styleId="3003">
    <w:name w:val="标题 3-报告书 Char Char"/>
    <w:qFormat/>
    <w:uiPriority w:val="0"/>
    <w:rPr>
      <w:rFonts w:ascii="Verdana" w:hAnsi="Verdana" w:eastAsia="华文中宋"/>
      <w:kern w:val="2"/>
      <w:sz w:val="30"/>
      <w:szCs w:val="24"/>
      <w:lang w:val="en-US" w:eastAsia="zh-CN" w:bidi="ar-SA"/>
    </w:rPr>
  </w:style>
  <w:style w:type="character" w:customStyle="1" w:styleId="3004">
    <w:name w:val="表中居中文字 Char Char"/>
    <w:link w:val="3005"/>
    <w:qFormat/>
    <w:uiPriority w:val="0"/>
    <w:rPr>
      <w:rFonts w:ascii="Arial" w:hAnsi="Arial"/>
      <w:sz w:val="24"/>
      <w:szCs w:val="24"/>
      <w:lang w:val="en-US" w:eastAsia="zh-CN"/>
    </w:rPr>
  </w:style>
  <w:style w:type="paragraph" w:customStyle="1" w:styleId="3005">
    <w:name w:val="表中居中文字"/>
    <w:basedOn w:val="1"/>
    <w:link w:val="3004"/>
    <w:qFormat/>
    <w:uiPriority w:val="0"/>
    <w:pPr>
      <w:widowControl/>
      <w:adjustRightInd w:val="0"/>
      <w:snapToGrid w:val="0"/>
      <w:jc w:val="center"/>
    </w:pPr>
    <w:rPr>
      <w:rFonts w:ascii="Arial" w:hAnsi="Arial"/>
      <w:sz w:val="24"/>
      <w:szCs w:val="24"/>
    </w:rPr>
  </w:style>
  <w:style w:type="character" w:customStyle="1" w:styleId="3006">
    <w:name w:val="正文文本缩进 Char Char Char"/>
    <w:qFormat/>
    <w:uiPriority w:val="0"/>
    <w:rPr>
      <w:rFonts w:ascii="宋体" w:eastAsia="宋体"/>
      <w:color w:val="000000"/>
      <w:kern w:val="2"/>
      <w:sz w:val="28"/>
      <w:lang w:val="en-US" w:eastAsia="zh-CN" w:bidi="ar-SA"/>
    </w:rPr>
  </w:style>
  <w:style w:type="character" w:customStyle="1" w:styleId="3007">
    <w:name w:val="页脚 Char3"/>
    <w:qFormat/>
    <w:uiPriority w:val="0"/>
    <w:rPr>
      <w:rFonts w:hint="eastAsia" w:ascii="宋体" w:hAnsi="宋体" w:eastAsia="宋体"/>
      <w:sz w:val="18"/>
      <w:szCs w:val="18"/>
    </w:rPr>
  </w:style>
  <w:style w:type="character" w:customStyle="1" w:styleId="3008">
    <w:name w:val="css91"/>
    <w:qFormat/>
    <w:uiPriority w:val="0"/>
    <w:rPr>
      <w:color w:val="000000"/>
      <w:sz w:val="20"/>
      <w:szCs w:val="20"/>
    </w:rPr>
  </w:style>
  <w:style w:type="character" w:customStyle="1" w:styleId="3009">
    <w:name w:val="样式 标题 6 Char Char"/>
    <w:link w:val="3010"/>
    <w:qFormat/>
    <w:uiPriority w:val="0"/>
    <w:rPr>
      <w:snapToGrid w:val="0"/>
      <w:color w:val="000000"/>
      <w:sz w:val="28"/>
    </w:rPr>
  </w:style>
  <w:style w:type="paragraph" w:customStyle="1" w:styleId="3010">
    <w:name w:val="样式 标题 6"/>
    <w:basedOn w:val="9"/>
    <w:link w:val="3009"/>
    <w:qFormat/>
    <w:uiPriority w:val="0"/>
    <w:pPr>
      <w:keepNext w:val="0"/>
      <w:keepLines w:val="0"/>
      <w:numPr>
        <w:ilvl w:val="0"/>
        <w:numId w:val="0"/>
      </w:numPr>
      <w:tabs>
        <w:tab w:val="left" w:pos="1080"/>
      </w:tabs>
      <w:spacing w:before="0" w:after="0" w:line="360" w:lineRule="auto"/>
      <w:ind w:firstLine="560" w:firstLineChars="200"/>
      <w:jc w:val="both"/>
      <w:textAlignment w:val="auto"/>
    </w:pPr>
    <w:rPr>
      <w:rFonts w:asciiTheme="minorHAnsi" w:hAnsiTheme="minorHAnsi" w:eastAsiaTheme="minorEastAsia" w:cstheme="minorBidi"/>
      <w:b w:val="0"/>
      <w:bCs w:val="0"/>
      <w:snapToGrid w:val="0"/>
      <w:color w:val="000000"/>
      <w:kern w:val="2"/>
      <w:sz w:val="28"/>
      <w:szCs w:val="22"/>
    </w:rPr>
  </w:style>
  <w:style w:type="character" w:customStyle="1" w:styleId="3011">
    <w:name w:val="标题7 Char Char Char"/>
    <w:qFormat/>
    <w:uiPriority w:val="0"/>
    <w:rPr>
      <w:rFonts w:hint="eastAsia" w:ascii="黑体" w:hAnsi="宋体" w:eastAsia="黑体" w:cs="黑体"/>
      <w:bCs/>
      <w:color w:val="000000"/>
      <w:kern w:val="2"/>
      <w:sz w:val="24"/>
      <w:szCs w:val="24"/>
      <w:lang w:val="en-US" w:eastAsia="zh-CN" w:bidi="ar-SA"/>
    </w:rPr>
  </w:style>
  <w:style w:type="character" w:customStyle="1" w:styleId="3012">
    <w:name w:val="热电厂正文 Char Char"/>
    <w:link w:val="3013"/>
    <w:qFormat/>
    <w:uiPriority w:val="0"/>
    <w:rPr>
      <w:rFonts w:ascii="宋体" w:hAnsi="宋体"/>
      <w:sz w:val="24"/>
      <w:szCs w:val="24"/>
    </w:rPr>
  </w:style>
  <w:style w:type="paragraph" w:customStyle="1" w:styleId="3013">
    <w:name w:val="热电厂正文"/>
    <w:basedOn w:val="1"/>
    <w:link w:val="3012"/>
    <w:qFormat/>
    <w:uiPriority w:val="0"/>
    <w:pPr>
      <w:spacing w:line="440" w:lineRule="exact"/>
      <w:ind w:firstLine="480" w:firstLineChars="200"/>
    </w:pPr>
    <w:rPr>
      <w:rFonts w:ascii="宋体" w:hAnsi="宋体"/>
      <w:sz w:val="24"/>
      <w:szCs w:val="24"/>
    </w:rPr>
  </w:style>
  <w:style w:type="character" w:customStyle="1" w:styleId="3014">
    <w:name w:val="WS-YC-正文 Char Char"/>
    <w:link w:val="3015"/>
    <w:qFormat/>
    <w:uiPriority w:val="0"/>
    <w:rPr>
      <w:rFonts w:ascii="Arial" w:hAnsi="Arial"/>
      <w:sz w:val="24"/>
      <w:szCs w:val="24"/>
    </w:rPr>
  </w:style>
  <w:style w:type="paragraph" w:customStyle="1" w:styleId="3015">
    <w:name w:val="WS-YC-正文"/>
    <w:link w:val="3014"/>
    <w:qFormat/>
    <w:uiPriority w:val="0"/>
    <w:pPr>
      <w:spacing w:beforeLines="25" w:afterLines="25" w:line="276" w:lineRule="auto"/>
      <w:ind w:firstLine="200" w:firstLineChars="200"/>
    </w:pPr>
    <w:rPr>
      <w:rFonts w:ascii="Arial" w:hAnsi="Arial" w:eastAsiaTheme="minorEastAsia" w:cstheme="minorBidi"/>
      <w:kern w:val="2"/>
      <w:sz w:val="24"/>
      <w:szCs w:val="24"/>
      <w:lang w:val="en-US" w:eastAsia="zh-CN" w:bidi="ar-SA"/>
    </w:rPr>
  </w:style>
  <w:style w:type="character" w:customStyle="1" w:styleId="3016">
    <w:name w:val="articlebody1"/>
    <w:qFormat/>
    <w:uiPriority w:val="0"/>
    <w:rPr>
      <w:sz w:val="21"/>
      <w:szCs w:val="21"/>
    </w:rPr>
  </w:style>
  <w:style w:type="character" w:customStyle="1" w:styleId="3017">
    <w:name w:val="标准表格文字1-小4 Char Char"/>
    <w:link w:val="3018"/>
    <w:qFormat/>
    <w:uiPriority w:val="0"/>
    <w:rPr>
      <w:rFonts w:ascii="宋体" w:hAnsi="宋体"/>
      <w:snapToGrid w:val="0"/>
      <w:sz w:val="24"/>
      <w:szCs w:val="24"/>
      <w:lang w:val="en-US" w:eastAsia="zh-CN"/>
    </w:rPr>
  </w:style>
  <w:style w:type="paragraph" w:customStyle="1" w:styleId="3018">
    <w:name w:val="标准表格文字1-小4"/>
    <w:basedOn w:val="1"/>
    <w:link w:val="3017"/>
    <w:qFormat/>
    <w:uiPriority w:val="0"/>
    <w:pPr>
      <w:adjustRightInd w:val="0"/>
      <w:snapToGrid w:val="0"/>
      <w:jc w:val="center"/>
    </w:pPr>
    <w:rPr>
      <w:rFonts w:ascii="宋体" w:hAnsi="宋体"/>
      <w:snapToGrid w:val="0"/>
      <w:sz w:val="24"/>
      <w:szCs w:val="24"/>
    </w:rPr>
  </w:style>
  <w:style w:type="character" w:customStyle="1" w:styleId="3019">
    <w:name w:val="sj TS Char Char"/>
    <w:qFormat/>
    <w:uiPriority w:val="0"/>
    <w:rPr>
      <w:rFonts w:eastAsia="宋体"/>
      <w:b/>
      <w:kern w:val="2"/>
      <w:sz w:val="28"/>
      <w:lang w:val="en-US" w:eastAsia="zh-CN" w:bidi="ar-SA"/>
    </w:rPr>
  </w:style>
  <w:style w:type="character" w:customStyle="1" w:styleId="3020">
    <w:name w:val="标题8 Char3"/>
    <w:qFormat/>
    <w:uiPriority w:val="0"/>
    <w:rPr>
      <w:rFonts w:eastAsia="宋体"/>
      <w:bCs/>
      <w:snapToGrid w:val="0"/>
      <w:kern w:val="2"/>
      <w:sz w:val="24"/>
      <w:szCs w:val="24"/>
      <w:lang w:val="en-US" w:eastAsia="zh-CN" w:bidi="ar-SA"/>
    </w:rPr>
  </w:style>
  <w:style w:type="character" w:customStyle="1" w:styleId="3021">
    <w:name w:val="信息标题 Char2"/>
    <w:qFormat/>
    <w:uiPriority w:val="0"/>
    <w:rPr>
      <w:rFonts w:hint="default" w:ascii="Cambria" w:hAnsi="Cambria" w:eastAsia="宋体" w:cs="Times New Roman"/>
      <w:sz w:val="24"/>
      <w:szCs w:val="24"/>
      <w:shd w:val="pct20" w:color="auto" w:fill="auto"/>
    </w:rPr>
  </w:style>
  <w:style w:type="character" w:customStyle="1" w:styleId="3022">
    <w:name w:val="正文文字 Char Char Char Char Char"/>
    <w:qFormat/>
    <w:uiPriority w:val="0"/>
    <w:rPr>
      <w:rFonts w:ascii="Verdana" w:hAnsi="Verdana" w:eastAsia="宋体"/>
      <w:kern w:val="2"/>
      <w:sz w:val="24"/>
      <w:lang w:val="en-US" w:eastAsia="zh-CN" w:bidi="ar-SA"/>
    </w:rPr>
  </w:style>
  <w:style w:type="character" w:customStyle="1" w:styleId="3023">
    <w:name w:val="p0 Char Char"/>
    <w:link w:val="615"/>
    <w:qFormat/>
    <w:uiPriority w:val="0"/>
    <w:rPr>
      <w:rFonts w:ascii="宋体" w:hAnsi="宋体" w:eastAsia="宋体" w:cs="Times New Roman"/>
      <w:kern w:val="0"/>
      <w:sz w:val="24"/>
      <w:szCs w:val="24"/>
    </w:rPr>
  </w:style>
  <w:style w:type="character" w:customStyle="1" w:styleId="3024">
    <w:name w:val="正文文本缩进 Char3"/>
    <w:qFormat/>
    <w:uiPriority w:val="0"/>
    <w:rPr>
      <w:rFonts w:hint="eastAsia" w:ascii="宋体" w:hAnsi="宋体" w:eastAsia="宋体"/>
      <w:sz w:val="24"/>
      <w:szCs w:val="22"/>
    </w:rPr>
  </w:style>
  <w:style w:type="character" w:customStyle="1" w:styleId="3025">
    <w:name w:val="节 Char Char"/>
    <w:qFormat/>
    <w:uiPriority w:val="0"/>
    <w:rPr>
      <w:rFonts w:eastAsia="宋体"/>
      <w:b/>
      <w:kern w:val="2"/>
      <w:sz w:val="28"/>
      <w:lang w:val="en-US" w:eastAsia="zh-CN" w:bidi="ar-SA"/>
    </w:rPr>
  </w:style>
  <w:style w:type="character" w:customStyle="1" w:styleId="3026">
    <w:name w:val="表头标准格式 Char Char Char"/>
    <w:qFormat/>
    <w:uiPriority w:val="0"/>
    <w:rPr>
      <w:rFonts w:eastAsia="宋体"/>
      <w:snapToGrid w:val="0"/>
      <w:color w:val="000000"/>
      <w:spacing w:val="4"/>
      <w:kern w:val="2"/>
      <w:sz w:val="24"/>
      <w:szCs w:val="24"/>
      <w:lang w:val="en-US" w:eastAsia="zh-CN" w:bidi="ar-SA"/>
    </w:rPr>
  </w:style>
  <w:style w:type="character" w:customStyle="1" w:styleId="3027">
    <w:name w:val="标题 1 Char Char3"/>
    <w:qFormat/>
    <w:uiPriority w:val="0"/>
    <w:rPr>
      <w:rFonts w:ascii="黑体" w:eastAsia="黑体"/>
      <w:b/>
      <w:bCs/>
      <w:kern w:val="44"/>
      <w:sz w:val="30"/>
      <w:szCs w:val="44"/>
      <w:lang w:val="en-US" w:eastAsia="zh-CN" w:bidi="ar-SA"/>
    </w:rPr>
  </w:style>
  <w:style w:type="character" w:customStyle="1" w:styleId="3028">
    <w:name w:val="tit2"/>
    <w:qFormat/>
    <w:uiPriority w:val="0"/>
    <w:rPr>
      <w:rFonts w:ascii="Verdana" w:hAnsi="Verdana" w:eastAsia="宋体"/>
      <w:b/>
      <w:bCs/>
      <w:sz w:val="48"/>
      <w:szCs w:val="48"/>
      <w:lang w:val="en-US" w:eastAsia="en-US" w:bidi="ar-SA"/>
    </w:rPr>
  </w:style>
  <w:style w:type="character" w:customStyle="1" w:styleId="3029">
    <w:name w:val="样式 标题 1Main HeadingHeading 1pHeading 1p1Heading 1p2Heading ... Char Char"/>
    <w:link w:val="3030"/>
    <w:qFormat/>
    <w:uiPriority w:val="0"/>
    <w:rPr>
      <w:rFonts w:ascii="楷体_GB2312" w:hAnsi="Cambria" w:eastAsia="黑体"/>
      <w:b/>
      <w:bCs/>
      <w:kern w:val="44"/>
      <w:sz w:val="24"/>
      <w:szCs w:val="44"/>
    </w:rPr>
  </w:style>
  <w:style w:type="paragraph" w:customStyle="1" w:styleId="3030">
    <w:name w:val="样式 标题 1Main HeadingHeading 1pHeading 1p1Heading 1p2Heading ..."/>
    <w:basedOn w:val="4"/>
    <w:link w:val="3029"/>
    <w:qFormat/>
    <w:uiPriority w:val="0"/>
    <w:pPr>
      <w:keepLines w:val="0"/>
      <w:pageBreakBefore/>
      <w:tabs>
        <w:tab w:val="left" w:pos="425"/>
      </w:tabs>
      <w:adjustRightInd/>
      <w:spacing w:before="0" w:after="0" w:line="360" w:lineRule="auto"/>
      <w:ind w:left="425" w:hanging="425"/>
    </w:pPr>
    <w:rPr>
      <w:rFonts w:ascii="楷体_GB2312" w:hAnsi="Cambria" w:eastAsia="黑体" w:cstheme="minorBidi"/>
      <w:b/>
      <w:bCs/>
      <w:sz w:val="24"/>
    </w:rPr>
  </w:style>
  <w:style w:type="character" w:customStyle="1" w:styleId="3031">
    <w:name w:val="表中 Char Char"/>
    <w:link w:val="749"/>
    <w:qFormat/>
    <w:uiPriority w:val="0"/>
    <w:rPr>
      <w:rFonts w:ascii="宋体" w:hAnsi="宋体" w:eastAsia="宋体" w:cs="Times New Roman"/>
      <w:color w:val="000000"/>
      <w:kern w:val="0"/>
      <w:sz w:val="18"/>
      <w:szCs w:val="20"/>
    </w:rPr>
  </w:style>
  <w:style w:type="character" w:customStyle="1" w:styleId="3032">
    <w:name w:val="Technical 3"/>
    <w:qFormat/>
    <w:uiPriority w:val="0"/>
    <w:rPr>
      <w:rFonts w:hint="default" w:ascii="Courier" w:hAnsi="Courier"/>
      <w:sz w:val="24"/>
      <w:lang w:val="en-US"/>
    </w:rPr>
  </w:style>
  <w:style w:type="character" w:customStyle="1" w:styleId="3033">
    <w:name w:val="正文文字缩进小4 Char"/>
    <w:qFormat/>
    <w:uiPriority w:val="0"/>
    <w:rPr>
      <w:rFonts w:eastAsia="宋体"/>
      <w:kern w:val="2"/>
      <w:sz w:val="21"/>
      <w:szCs w:val="24"/>
      <w:lang w:val="en-US" w:eastAsia="zh-CN" w:bidi="ar-SA"/>
    </w:rPr>
  </w:style>
  <w:style w:type="character" w:customStyle="1" w:styleId="3034">
    <w:name w:val="编号-正文章条3级标题和2级条(不进目录) Char Char"/>
    <w:link w:val="3035"/>
    <w:qFormat/>
    <w:uiPriority w:val="0"/>
    <w:rPr>
      <w:rFonts w:ascii="Arial" w:hAnsi="Arial"/>
      <w:sz w:val="24"/>
      <w:szCs w:val="24"/>
    </w:rPr>
  </w:style>
  <w:style w:type="paragraph" w:customStyle="1" w:styleId="3035">
    <w:name w:val="编号-正文章条3级标题和2级条(不进目录)"/>
    <w:basedOn w:val="1"/>
    <w:link w:val="3034"/>
    <w:qFormat/>
    <w:uiPriority w:val="0"/>
    <w:pPr>
      <w:ind w:left="568"/>
      <w:outlineLvl w:val="2"/>
    </w:pPr>
    <w:rPr>
      <w:rFonts w:ascii="Arial" w:hAnsi="Arial"/>
      <w:sz w:val="24"/>
      <w:szCs w:val="24"/>
    </w:rPr>
  </w:style>
  <w:style w:type="character" w:customStyle="1" w:styleId="3036">
    <w:name w:val="脚注文本 Char2"/>
    <w:qFormat/>
    <w:uiPriority w:val="0"/>
    <w:rPr>
      <w:rFonts w:hint="eastAsia" w:ascii="宋体" w:hAnsi="宋体" w:eastAsia="宋体"/>
      <w:sz w:val="18"/>
      <w:szCs w:val="18"/>
    </w:rPr>
  </w:style>
  <w:style w:type="character" w:customStyle="1" w:styleId="3037">
    <w:name w:val="标题 9 Char1 Char"/>
    <w:qFormat/>
    <w:uiPriority w:val="0"/>
    <w:rPr>
      <w:rFonts w:ascii="宋体" w:hAnsi="宋体" w:eastAsia="宋体"/>
      <w:kern w:val="2"/>
      <w:sz w:val="24"/>
      <w:szCs w:val="24"/>
      <w:lang w:val="en-US" w:eastAsia="zh-CN" w:bidi="ar-SA"/>
    </w:rPr>
  </w:style>
  <w:style w:type="character" w:customStyle="1" w:styleId="3038">
    <w:name w:val="正文标准样式 Char Char"/>
    <w:link w:val="3039"/>
    <w:qFormat/>
    <w:uiPriority w:val="0"/>
    <w:rPr>
      <w:rFonts w:ascii="宋体" w:hAnsi="宋体"/>
      <w:color w:val="000000"/>
      <w:sz w:val="28"/>
      <w:szCs w:val="24"/>
    </w:rPr>
  </w:style>
  <w:style w:type="paragraph" w:customStyle="1" w:styleId="3039">
    <w:name w:val="正文标准样式"/>
    <w:basedOn w:val="1"/>
    <w:link w:val="3038"/>
    <w:qFormat/>
    <w:uiPriority w:val="0"/>
    <w:pPr>
      <w:spacing w:line="360" w:lineRule="auto"/>
      <w:ind w:firstLine="567"/>
    </w:pPr>
    <w:rPr>
      <w:rFonts w:ascii="宋体" w:hAnsi="宋体"/>
      <w:color w:val="000000"/>
      <w:sz w:val="28"/>
      <w:szCs w:val="24"/>
    </w:rPr>
  </w:style>
  <w:style w:type="character" w:customStyle="1" w:styleId="3040">
    <w:name w:val="正文格式 Char Char Char"/>
    <w:qFormat/>
    <w:uiPriority w:val="0"/>
    <w:rPr>
      <w:rFonts w:ascii="宋体" w:hAnsi="宋体" w:eastAsia="宋体" w:cs="Times New Roman"/>
      <w:sz w:val="24"/>
      <w:szCs w:val="24"/>
    </w:rPr>
  </w:style>
  <w:style w:type="character" w:customStyle="1" w:styleId="3041">
    <w:name w:val="样式 正文文本缩进 2正文文字缩进 2 + 四号 蓝色 Char Char Char Char"/>
    <w:qFormat/>
    <w:uiPriority w:val="0"/>
    <w:rPr>
      <w:rFonts w:ascii="宋体" w:hAnsi="宋体"/>
      <w:color w:val="0000FF"/>
      <w:spacing w:val="8"/>
      <w:sz w:val="24"/>
      <w:szCs w:val="24"/>
      <w:lang w:bidi="ar-SA"/>
    </w:rPr>
  </w:style>
  <w:style w:type="character" w:customStyle="1" w:styleId="3042">
    <w:name w:val="标题8 Char5"/>
    <w:qFormat/>
    <w:uiPriority w:val="0"/>
    <w:rPr>
      <w:rFonts w:eastAsia="宋体"/>
      <w:bCs/>
      <w:snapToGrid w:val="0"/>
      <w:kern w:val="2"/>
      <w:sz w:val="24"/>
      <w:szCs w:val="24"/>
      <w:lang w:val="en-US" w:eastAsia="zh-CN" w:bidi="ar-SA"/>
    </w:rPr>
  </w:style>
  <w:style w:type="character" w:customStyle="1" w:styleId="3043">
    <w:name w:val="medium_text1"/>
    <w:qFormat/>
    <w:uiPriority w:val="0"/>
    <w:rPr>
      <w:sz w:val="24"/>
      <w:szCs w:val="24"/>
    </w:rPr>
  </w:style>
  <w:style w:type="character" w:customStyle="1" w:styleId="3044">
    <w:name w:val="无节项 Char1"/>
    <w:qFormat/>
    <w:uiPriority w:val="0"/>
    <w:rPr>
      <w:rFonts w:eastAsia="宋体"/>
      <w:kern w:val="2"/>
      <w:sz w:val="24"/>
      <w:szCs w:val="24"/>
      <w:lang w:val="en-US" w:eastAsia="zh-CN" w:bidi="ar-SA"/>
    </w:rPr>
  </w:style>
  <w:style w:type="character" w:customStyle="1" w:styleId="3045">
    <w:name w:val="样式 样式 正文 首行缩进 + 首行缩进:  2 字符 行距: 单倍行距 + 首行缩进:  2 字符 Char Char"/>
    <w:basedOn w:val="3046"/>
    <w:link w:val="2766"/>
    <w:qFormat/>
    <w:uiPriority w:val="0"/>
    <w:rPr>
      <w:rFonts w:cs="宋体"/>
    </w:rPr>
  </w:style>
  <w:style w:type="character" w:customStyle="1" w:styleId="3046">
    <w:name w:val="样式 正文 首行缩进 + 首行缩进:  2 字符 行距: 单倍行距 Char Char"/>
    <w:link w:val="2767"/>
    <w:qFormat/>
    <w:uiPriority w:val="0"/>
    <w:rPr>
      <w:rFonts w:cs="宋体"/>
    </w:rPr>
  </w:style>
  <w:style w:type="character" w:customStyle="1" w:styleId="3047">
    <w:name w:val="proposal Char Char Char"/>
    <w:qFormat/>
    <w:uiPriority w:val="0"/>
    <w:rPr>
      <w:rFonts w:ascii="Times New Roman" w:hAnsi="Times New Roman"/>
      <w:sz w:val="24"/>
      <w:lang w:val="en-GB" w:eastAsia="en-GB"/>
    </w:rPr>
  </w:style>
  <w:style w:type="character" w:customStyle="1" w:styleId="3048">
    <w:name w:val="style1"/>
    <w:qFormat/>
    <w:uiPriority w:val="0"/>
    <w:rPr>
      <w:rFonts w:hint="default" w:ascii="Tahoma" w:hAnsi="Tahoma" w:cs="Tahoma"/>
    </w:rPr>
  </w:style>
  <w:style w:type="character" w:customStyle="1" w:styleId="3049">
    <w:name w:val="表格内容及备注 Char Char"/>
    <w:link w:val="3050"/>
    <w:qFormat/>
    <w:uiPriority w:val="0"/>
    <w:rPr>
      <w:rFonts w:ascii="Times New Roman" w:hAnsi="Times New Roman" w:cs="Arial"/>
      <w:szCs w:val="21"/>
      <w:lang w:val="en-GB" w:eastAsia="en-US"/>
    </w:rPr>
  </w:style>
  <w:style w:type="paragraph" w:customStyle="1" w:styleId="3050">
    <w:name w:val="表格内容及备注"/>
    <w:basedOn w:val="1"/>
    <w:link w:val="3049"/>
    <w:qFormat/>
    <w:uiPriority w:val="0"/>
    <w:pPr>
      <w:adjustRightInd w:val="0"/>
      <w:snapToGrid w:val="0"/>
      <w:jc w:val="center"/>
    </w:pPr>
    <w:rPr>
      <w:rFonts w:ascii="Times New Roman" w:hAnsi="Times New Roman" w:cs="Arial"/>
      <w:szCs w:val="21"/>
      <w:lang w:val="en-GB" w:eastAsia="en-US"/>
    </w:rPr>
  </w:style>
  <w:style w:type="character" w:customStyle="1" w:styleId="3051">
    <w:name w:val="正文11 Char Char"/>
    <w:link w:val="804"/>
    <w:qFormat/>
    <w:uiPriority w:val="0"/>
    <w:rPr>
      <w:rFonts w:ascii="Arial" w:hAnsi="Arial" w:eastAsia="宋体" w:cs="Times New Roman"/>
      <w:spacing w:val="6"/>
      <w:kern w:val="0"/>
      <w:sz w:val="28"/>
      <w:szCs w:val="20"/>
    </w:rPr>
  </w:style>
  <w:style w:type="character" w:customStyle="1" w:styleId="3052">
    <w:name w:val="标题 Char2"/>
    <w:qFormat/>
    <w:uiPriority w:val="0"/>
    <w:rPr>
      <w:rFonts w:hint="default" w:ascii="Cambria" w:hAnsi="Cambria" w:cs="Times New Roman"/>
      <w:b/>
      <w:bCs/>
      <w:sz w:val="32"/>
      <w:szCs w:val="32"/>
    </w:rPr>
  </w:style>
  <w:style w:type="character" w:customStyle="1" w:styleId="3053">
    <w:name w:val="(1)(2)(3)(4) Char Char"/>
    <w:link w:val="3054"/>
    <w:qFormat/>
    <w:uiPriority w:val="0"/>
    <w:rPr>
      <w:rFonts w:ascii="宋体"/>
      <w:color w:val="000000"/>
      <w:sz w:val="24"/>
    </w:rPr>
  </w:style>
  <w:style w:type="paragraph" w:customStyle="1" w:styleId="3054">
    <w:name w:val="(1)(2)(3)(4)"/>
    <w:basedOn w:val="21"/>
    <w:link w:val="3053"/>
    <w:qFormat/>
    <w:uiPriority w:val="0"/>
    <w:pPr>
      <w:numPr>
        <w:ilvl w:val="0"/>
        <w:numId w:val="0"/>
      </w:numPr>
      <w:tabs>
        <w:tab w:val="left" w:pos="1546"/>
        <w:tab w:val="left" w:pos="1620"/>
      </w:tabs>
      <w:ind w:left="1620" w:leftChars="600"/>
    </w:pPr>
    <w:rPr>
      <w:rFonts w:ascii="宋体" w:hAnsiTheme="minorHAnsi" w:eastAsiaTheme="minorEastAsia" w:cstheme="minorBidi"/>
      <w:color w:val="000000"/>
      <w:sz w:val="24"/>
      <w:szCs w:val="22"/>
    </w:rPr>
  </w:style>
  <w:style w:type="character" w:customStyle="1" w:styleId="3055">
    <w:name w:val="标题 4-报告书 Char Char"/>
    <w:qFormat/>
    <w:uiPriority w:val="0"/>
    <w:rPr>
      <w:rFonts w:ascii="Verdana" w:hAnsi="Verdana" w:eastAsia="华文中宋"/>
      <w:bCs/>
      <w:color w:val="000000"/>
      <w:kern w:val="2"/>
      <w:sz w:val="28"/>
      <w:szCs w:val="24"/>
      <w:lang w:val="en-US" w:eastAsia="zh-CN" w:bidi="ar-SA"/>
    </w:rPr>
  </w:style>
  <w:style w:type="character" w:customStyle="1" w:styleId="3056">
    <w:name w:val="样式 标题 21.1标题 21.1标题2标题 2 Char1节 + (符号) Times New Roman Char Char Char Char"/>
    <w:qFormat/>
    <w:uiPriority w:val="0"/>
    <w:rPr>
      <w:rFonts w:ascii="宋体" w:hAnsi="宋体"/>
      <w:sz w:val="28"/>
      <w:szCs w:val="28"/>
    </w:rPr>
  </w:style>
  <w:style w:type="character" w:customStyle="1" w:styleId="3057">
    <w:name w:val="非标题二级条 Char1"/>
    <w:link w:val="3058"/>
    <w:qFormat/>
    <w:uiPriority w:val="0"/>
    <w:rPr>
      <w:rFonts w:ascii="宋体" w:hAnsi="Arial"/>
      <w:bCs/>
      <w:sz w:val="24"/>
      <w:szCs w:val="24"/>
    </w:rPr>
  </w:style>
  <w:style w:type="paragraph" w:customStyle="1" w:styleId="3058">
    <w:name w:val="非标题二级条"/>
    <w:basedOn w:val="7"/>
    <w:next w:val="1"/>
    <w:link w:val="3057"/>
    <w:qFormat/>
    <w:uiPriority w:val="0"/>
    <w:pPr>
      <w:keepNext/>
      <w:numPr>
        <w:numId w:val="0"/>
      </w:numPr>
      <w:snapToGrid/>
      <w:spacing w:before="0" w:after="0" w:line="360" w:lineRule="auto"/>
      <w:ind w:left="945"/>
    </w:pPr>
    <w:rPr>
      <w:rFonts w:ascii="宋体" w:hAnsi="Arial" w:eastAsiaTheme="minorEastAsia" w:cstheme="minorBidi"/>
      <w:b w:val="0"/>
      <w:kern w:val="2"/>
      <w:sz w:val="24"/>
      <w:szCs w:val="24"/>
    </w:rPr>
  </w:style>
  <w:style w:type="character" w:customStyle="1" w:styleId="3059">
    <w:name w:val="Lead-in Emphasis"/>
    <w:qFormat/>
    <w:uiPriority w:val="0"/>
    <w:rPr>
      <w:rFonts w:ascii="Arial" w:hAnsi="Arial"/>
      <w:b/>
      <w:spacing w:val="-8"/>
      <w:sz w:val="18"/>
    </w:rPr>
  </w:style>
  <w:style w:type="character" w:customStyle="1" w:styleId="3060">
    <w:name w:val="正文格式－文字 Char Char"/>
    <w:link w:val="3061"/>
    <w:qFormat/>
    <w:uiPriority w:val="0"/>
    <w:rPr>
      <w:sz w:val="24"/>
      <w:szCs w:val="24"/>
    </w:rPr>
  </w:style>
  <w:style w:type="paragraph" w:customStyle="1" w:styleId="3061">
    <w:name w:val="正文格式－文字"/>
    <w:basedOn w:val="1"/>
    <w:next w:val="1"/>
    <w:link w:val="3060"/>
    <w:qFormat/>
    <w:uiPriority w:val="0"/>
    <w:pPr>
      <w:spacing w:beforeLines="50" w:afterLines="50" w:line="300" w:lineRule="auto"/>
      <w:ind w:firstLine="200" w:firstLineChars="200"/>
      <w:jc w:val="left"/>
      <w:textAlignment w:val="center"/>
    </w:pPr>
    <w:rPr>
      <w:sz w:val="24"/>
      <w:szCs w:val="24"/>
    </w:rPr>
  </w:style>
  <w:style w:type="character" w:customStyle="1" w:styleId="3062">
    <w:name w:val="bb Char Char"/>
    <w:link w:val="3063"/>
    <w:qFormat/>
    <w:uiPriority w:val="0"/>
    <w:rPr>
      <w:rFonts w:ascii="宋体"/>
      <w:sz w:val="28"/>
    </w:rPr>
  </w:style>
  <w:style w:type="paragraph" w:customStyle="1" w:styleId="3063">
    <w:name w:val="bb"/>
    <w:basedOn w:val="1"/>
    <w:link w:val="3062"/>
    <w:qFormat/>
    <w:uiPriority w:val="0"/>
    <w:pPr>
      <w:tabs>
        <w:tab w:val="left" w:pos="425"/>
      </w:tabs>
      <w:ind w:left="425" w:hanging="425"/>
    </w:pPr>
    <w:rPr>
      <w:rFonts w:ascii="宋体"/>
      <w:sz w:val="28"/>
    </w:rPr>
  </w:style>
  <w:style w:type="character" w:customStyle="1" w:styleId="3064">
    <w:name w:val="标题5 Char Char"/>
    <w:link w:val="529"/>
    <w:qFormat/>
    <w:uiPriority w:val="0"/>
    <w:rPr>
      <w:rFonts w:ascii="黑体" w:hAnsi="宋体" w:eastAsia="黑体" w:cs="Times New Roman"/>
      <w:sz w:val="24"/>
      <w:szCs w:val="20"/>
    </w:rPr>
  </w:style>
  <w:style w:type="character" w:customStyle="1" w:styleId="3065">
    <w:name w:val="short_text1"/>
    <w:qFormat/>
    <w:uiPriority w:val="0"/>
    <w:rPr>
      <w:sz w:val="29"/>
      <w:szCs w:val="29"/>
    </w:rPr>
  </w:style>
  <w:style w:type="character" w:customStyle="1" w:styleId="3066">
    <w:name w:val="居中(含图、公式等) Char Char"/>
    <w:link w:val="3067"/>
    <w:qFormat/>
    <w:uiPriority w:val="0"/>
    <w:rPr>
      <w:rFonts w:ascii="Arial" w:hAnsi="Arial" w:cs="Arial"/>
      <w:sz w:val="24"/>
      <w:szCs w:val="24"/>
    </w:rPr>
  </w:style>
  <w:style w:type="paragraph" w:customStyle="1" w:styleId="3067">
    <w:name w:val="居中(含图、公式等)"/>
    <w:basedOn w:val="1"/>
    <w:link w:val="3066"/>
    <w:qFormat/>
    <w:uiPriority w:val="0"/>
    <w:pPr>
      <w:jc w:val="center"/>
    </w:pPr>
    <w:rPr>
      <w:rFonts w:ascii="Arial" w:hAnsi="Arial" w:cs="Arial"/>
      <w:sz w:val="24"/>
      <w:szCs w:val="24"/>
    </w:rPr>
  </w:style>
  <w:style w:type="character" w:customStyle="1" w:styleId="3068">
    <w:name w:val="表格内字体 Char Char"/>
    <w:link w:val="1762"/>
    <w:qFormat/>
    <w:uiPriority w:val="0"/>
    <w:rPr>
      <w:rFonts w:ascii="Times New Roman" w:hAnsi="Times New Roman" w:eastAsia="宋体" w:cs="Times New Roman"/>
      <w:sz w:val="28"/>
      <w:szCs w:val="24"/>
    </w:rPr>
  </w:style>
  <w:style w:type="character" w:customStyle="1" w:styleId="3069">
    <w:name w:val="正文文本 2 Char2"/>
    <w:qFormat/>
    <w:uiPriority w:val="0"/>
    <w:rPr>
      <w:rFonts w:hint="eastAsia" w:ascii="宋体" w:hAnsi="宋体" w:eastAsia="宋体"/>
      <w:sz w:val="24"/>
      <w:szCs w:val="22"/>
    </w:rPr>
  </w:style>
  <w:style w:type="character" w:customStyle="1" w:styleId="3070">
    <w:name w:val="三级标题标准格式 Char Char"/>
    <w:qFormat/>
    <w:uiPriority w:val="0"/>
    <w:rPr>
      <w:rFonts w:eastAsia="宋体"/>
      <w:kern w:val="2"/>
      <w:sz w:val="24"/>
      <w:szCs w:val="24"/>
      <w:lang w:val="en-US" w:eastAsia="zh-CN" w:bidi="ar-SA"/>
    </w:rPr>
  </w:style>
  <w:style w:type="character" w:customStyle="1" w:styleId="3071">
    <w:name w:val="普通文字 Char Char Char Char Char Char"/>
    <w:qFormat/>
    <w:uiPriority w:val="0"/>
    <w:rPr>
      <w:rFonts w:ascii="宋体" w:hAnsi="Courier New" w:eastAsia="宋体"/>
      <w:kern w:val="2"/>
      <w:sz w:val="24"/>
      <w:szCs w:val="24"/>
      <w:lang w:val="en-US" w:eastAsia="zh-CN" w:bidi="ar-SA"/>
    </w:rPr>
  </w:style>
  <w:style w:type="character" w:customStyle="1" w:styleId="3072">
    <w:name w:val="样式 首行缩进:  2 字符 Char Char"/>
    <w:qFormat/>
    <w:uiPriority w:val="0"/>
    <w:rPr>
      <w:rFonts w:ascii="宋体" w:hAnsi="宋体"/>
      <w:sz w:val="28"/>
      <w:szCs w:val="28"/>
    </w:rPr>
  </w:style>
  <w:style w:type="character" w:customStyle="1" w:styleId="3073">
    <w:name w:val="l17-z105"/>
    <w:qFormat/>
    <w:uiPriority w:val="0"/>
  </w:style>
  <w:style w:type="character" w:customStyle="1" w:styleId="3074">
    <w:name w:val="陈正文 Char Char"/>
    <w:qFormat/>
    <w:uiPriority w:val="0"/>
    <w:rPr>
      <w:rFonts w:eastAsia="仿宋_GB2312"/>
      <w:color w:val="FF0000"/>
      <w:kern w:val="2"/>
      <w:sz w:val="28"/>
      <w:szCs w:val="28"/>
      <w:lang w:val="en-US" w:eastAsia="zh-CN" w:bidi="ar-SA"/>
    </w:rPr>
  </w:style>
  <w:style w:type="paragraph" w:customStyle="1" w:styleId="3075">
    <w:name w:val="标题－3"/>
    <w:basedOn w:val="3061"/>
    <w:next w:val="3061"/>
    <w:qFormat/>
    <w:uiPriority w:val="0"/>
    <w:pPr>
      <w:widowControl/>
      <w:spacing w:beforeLines="0" w:afterLines="0"/>
      <w:ind w:firstLine="0" w:firstLineChars="0"/>
      <w:outlineLvl w:val="2"/>
    </w:pPr>
    <w:rPr>
      <w:b/>
    </w:rPr>
  </w:style>
  <w:style w:type="paragraph" w:customStyle="1" w:styleId="3076">
    <w:name w:val="Char Char1 Char Char Char Char Char Char1 Char Char Char Char"/>
    <w:basedOn w:val="1"/>
    <w:qFormat/>
    <w:uiPriority w:val="0"/>
    <w:rPr>
      <w:rFonts w:ascii="Arial" w:hAnsi="Arial" w:eastAsia="宋体" w:cs="Arial"/>
      <w:sz w:val="24"/>
      <w:szCs w:val="20"/>
    </w:rPr>
  </w:style>
  <w:style w:type="paragraph" w:customStyle="1" w:styleId="3077">
    <w:name w:val="CM2"/>
    <w:basedOn w:val="1"/>
    <w:next w:val="1"/>
    <w:qFormat/>
    <w:uiPriority w:val="0"/>
    <w:pPr>
      <w:autoSpaceDE w:val="0"/>
      <w:autoSpaceDN w:val="0"/>
      <w:adjustRightInd w:val="0"/>
      <w:spacing w:line="286" w:lineRule="atLeast"/>
      <w:jc w:val="left"/>
    </w:pPr>
    <w:rPr>
      <w:rFonts w:ascii="Arial" w:hAnsi="Arial" w:eastAsia="宋体" w:cs="Arial"/>
      <w:kern w:val="0"/>
      <w:sz w:val="24"/>
      <w:szCs w:val="20"/>
    </w:rPr>
  </w:style>
  <w:style w:type="paragraph" w:customStyle="1" w:styleId="3078">
    <w:name w:val="Level 2 Body Text"/>
    <w:basedOn w:val="1"/>
    <w:qFormat/>
    <w:uiPriority w:val="0"/>
    <w:pPr>
      <w:widowControl/>
      <w:spacing w:after="240"/>
      <w:ind w:left="1138"/>
      <w:jc w:val="left"/>
    </w:pPr>
    <w:rPr>
      <w:rFonts w:ascii="Calibri" w:hAnsi="Calibri" w:eastAsia="宋体" w:cs="Times New Roman"/>
      <w:kern w:val="0"/>
      <w:sz w:val="22"/>
      <w:lang w:eastAsia="en-US"/>
    </w:rPr>
  </w:style>
  <w:style w:type="paragraph" w:customStyle="1" w:styleId="3079">
    <w:name w:val="项目号"/>
    <w:basedOn w:val="1"/>
    <w:qFormat/>
    <w:uiPriority w:val="0"/>
    <w:pPr>
      <w:keepNext/>
      <w:adjustRightInd w:val="0"/>
      <w:snapToGrid w:val="0"/>
      <w:spacing w:beforeLines="20" w:line="300" w:lineRule="auto"/>
      <w:jc w:val="center"/>
    </w:pPr>
    <w:rPr>
      <w:rFonts w:ascii="宋体" w:hAnsi="Calibri" w:eastAsia="宋体" w:cs="Times New Roman"/>
      <w:sz w:val="32"/>
      <w:szCs w:val="28"/>
    </w:rPr>
  </w:style>
  <w:style w:type="paragraph" w:customStyle="1" w:styleId="3080">
    <w:name w:val="CM11"/>
    <w:basedOn w:val="1"/>
    <w:next w:val="1"/>
    <w:qFormat/>
    <w:uiPriority w:val="0"/>
    <w:pPr>
      <w:autoSpaceDE w:val="0"/>
      <w:autoSpaceDN w:val="0"/>
      <w:adjustRightInd w:val="0"/>
      <w:spacing w:line="548" w:lineRule="atLeast"/>
      <w:jc w:val="left"/>
    </w:pPr>
    <w:rPr>
      <w:rFonts w:ascii="楷体_GB2312" w:hAnsi="Calibri" w:eastAsia="楷体_GB2312" w:cs="Times New Roman"/>
      <w:kern w:val="0"/>
      <w:sz w:val="24"/>
      <w:szCs w:val="20"/>
    </w:rPr>
  </w:style>
  <w:style w:type="paragraph" w:customStyle="1" w:styleId="3081">
    <w:name w:val="引言"/>
    <w:basedOn w:val="1"/>
    <w:next w:val="1"/>
    <w:qFormat/>
    <w:uiPriority w:val="0"/>
    <w:pPr>
      <w:jc w:val="center"/>
    </w:pPr>
    <w:rPr>
      <w:rFonts w:ascii="Calibri" w:hAnsi="Calibri" w:eastAsia="宋体" w:cs="Times New Roman"/>
      <w:bCs/>
      <w:color w:val="000000"/>
      <w:szCs w:val="20"/>
    </w:rPr>
  </w:style>
  <w:style w:type="paragraph" w:customStyle="1" w:styleId="3082">
    <w:name w:val="xl19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083">
    <w:name w:val="xl216"/>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right"/>
      <w:textAlignment w:val="center"/>
    </w:pPr>
    <w:rPr>
      <w:rFonts w:ascii="Arial" w:hAnsi="Arial" w:eastAsia="宋体" w:cs="Arial"/>
      <w:kern w:val="0"/>
      <w:sz w:val="18"/>
      <w:szCs w:val="18"/>
    </w:rPr>
  </w:style>
  <w:style w:type="paragraph" w:customStyle="1" w:styleId="3084">
    <w:name w:val="专业名称"/>
    <w:basedOn w:val="1"/>
    <w:qFormat/>
    <w:uiPriority w:val="0"/>
    <w:pPr>
      <w:keepNext/>
      <w:snapToGrid w:val="0"/>
      <w:spacing w:beforeLines="50" w:line="300" w:lineRule="auto"/>
      <w:jc w:val="center"/>
    </w:pPr>
    <w:rPr>
      <w:rFonts w:ascii="黑体" w:hAnsi="Arial" w:eastAsia="黑体" w:cs="Arial"/>
      <w:sz w:val="32"/>
      <w:szCs w:val="20"/>
    </w:rPr>
  </w:style>
  <w:style w:type="paragraph" w:customStyle="1" w:styleId="3085">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086">
    <w:name w:val="Level 2 Bullet - Single Sp"/>
    <w:basedOn w:val="1"/>
    <w:qFormat/>
    <w:uiPriority w:val="0"/>
    <w:pPr>
      <w:widowControl/>
      <w:tabs>
        <w:tab w:val="left" w:pos="420"/>
        <w:tab w:val="left" w:pos="1985"/>
      </w:tabs>
      <w:ind w:left="1985" w:hanging="851"/>
      <w:jc w:val="left"/>
    </w:pPr>
    <w:rPr>
      <w:rFonts w:ascii="Calibri" w:hAnsi="Calibri" w:eastAsia="宋体" w:cs="Times New Roman"/>
      <w:kern w:val="0"/>
      <w:sz w:val="22"/>
      <w:lang w:eastAsia="en-US"/>
    </w:rPr>
  </w:style>
  <w:style w:type="paragraph" w:customStyle="1" w:styleId="3087">
    <w:name w:val="xl214"/>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kern w:val="0"/>
      <w:sz w:val="18"/>
      <w:szCs w:val="18"/>
    </w:rPr>
  </w:style>
  <w:style w:type="paragraph" w:customStyle="1" w:styleId="3088">
    <w:name w:val="样式 正文缩进 + 首行缩进:  2 字符"/>
    <w:basedOn w:val="22"/>
    <w:qFormat/>
    <w:uiPriority w:val="0"/>
    <w:pPr>
      <w:adjustRightInd w:val="0"/>
      <w:spacing w:line="300" w:lineRule="auto"/>
      <w:ind w:firstLine="200" w:firstLineChars="200"/>
    </w:pPr>
    <w:rPr>
      <w:rFonts w:ascii="Arial" w:hAnsi="Arial" w:cs="宋体"/>
      <w:snapToGrid/>
      <w:szCs w:val="24"/>
    </w:rPr>
  </w:style>
  <w:style w:type="paragraph" w:customStyle="1" w:styleId="3089">
    <w:name w:val="te2"/>
    <w:basedOn w:val="3090"/>
    <w:uiPriority w:val="0"/>
    <w:pPr>
      <w:ind w:left="566"/>
    </w:pPr>
  </w:style>
  <w:style w:type="paragraph" w:customStyle="1" w:styleId="3090">
    <w:name w:val="te1"/>
    <w:basedOn w:val="3091"/>
    <w:qFormat/>
    <w:uiPriority w:val="0"/>
    <w:pPr>
      <w:ind w:left="283" w:hanging="283"/>
    </w:pPr>
    <w:rPr>
      <w:lang w:val="en-GB"/>
    </w:rPr>
  </w:style>
  <w:style w:type="paragraph" w:customStyle="1" w:styleId="3091">
    <w:name w:val="te0"/>
    <w:basedOn w:val="1"/>
    <w:qFormat/>
    <w:uiPriority w:val="0"/>
    <w:pPr>
      <w:keepNext/>
      <w:keepLines/>
      <w:widowControl/>
      <w:suppressAutoHyphens/>
      <w:spacing w:before="60" w:after="60"/>
      <w:jc w:val="left"/>
    </w:pPr>
    <w:rPr>
      <w:rFonts w:ascii="Arial" w:hAnsi="Arial" w:eastAsia="宋体" w:cs="Arial"/>
      <w:kern w:val="0"/>
      <w:sz w:val="20"/>
      <w:szCs w:val="20"/>
      <w:lang w:val="de-DE" w:eastAsia="de-DE"/>
    </w:rPr>
  </w:style>
  <w:style w:type="paragraph" w:customStyle="1" w:styleId="3092">
    <w:name w:val="Name"/>
    <w:basedOn w:val="1"/>
    <w:next w:val="1"/>
    <w:qFormat/>
    <w:uiPriority w:val="0"/>
    <w:pPr>
      <w:widowControl/>
      <w:spacing w:after="440" w:line="240" w:lineRule="atLeast"/>
      <w:ind w:left="2160"/>
      <w:jc w:val="left"/>
    </w:pPr>
    <w:rPr>
      <w:rFonts w:ascii="Calibri" w:hAnsi="Calibri" w:eastAsia="宋体" w:cs="Times New Roman"/>
      <w:spacing w:val="-20"/>
      <w:kern w:val="0"/>
      <w:sz w:val="48"/>
      <w:szCs w:val="20"/>
    </w:rPr>
  </w:style>
  <w:style w:type="paragraph" w:customStyle="1" w:styleId="3093">
    <w:name w:val="xl129"/>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094">
    <w:name w:val="正文文本缩进3"/>
    <w:basedOn w:val="1"/>
    <w:qFormat/>
    <w:uiPriority w:val="0"/>
    <w:pPr>
      <w:autoSpaceDE w:val="0"/>
      <w:autoSpaceDN w:val="0"/>
      <w:adjustRightInd w:val="0"/>
      <w:spacing w:beforeLines="50" w:afterLines="50"/>
      <w:ind w:firstLine="599" w:firstLineChars="214"/>
      <w:jc w:val="left"/>
    </w:pPr>
    <w:rPr>
      <w:rFonts w:ascii="宋体" w:hAnsi="宋体" w:eastAsia="宋体" w:cs="Times New Roman"/>
      <w:kern w:val="0"/>
      <w:sz w:val="28"/>
      <w:szCs w:val="28"/>
    </w:rPr>
  </w:style>
  <w:style w:type="paragraph" w:customStyle="1" w:styleId="3095">
    <w:name w:val="CM3"/>
    <w:basedOn w:val="251"/>
    <w:next w:val="251"/>
    <w:qFormat/>
    <w:uiPriority w:val="0"/>
    <w:pPr>
      <w:spacing w:after="200" w:line="318" w:lineRule="atLeast"/>
    </w:pPr>
    <w:rPr>
      <w:rFonts w:ascii="Arial" w:hAnsi="Arial" w:cs="Times New Roman"/>
      <w:color w:val="auto"/>
    </w:rPr>
  </w:style>
  <w:style w:type="paragraph" w:customStyle="1" w:styleId="3096">
    <w:name w:val="biao"/>
    <w:basedOn w:val="1"/>
    <w:qFormat/>
    <w:uiPriority w:val="0"/>
    <w:pPr>
      <w:tabs>
        <w:tab w:val="left" w:pos="2340"/>
      </w:tabs>
      <w:autoSpaceDE w:val="0"/>
      <w:autoSpaceDN w:val="0"/>
      <w:adjustRightInd w:val="0"/>
      <w:spacing w:line="240" w:lineRule="atLeast"/>
      <w:jc w:val="center"/>
    </w:pPr>
    <w:rPr>
      <w:rFonts w:ascii="黑体" w:hAnsi="Tms Rmn" w:eastAsia="黑体" w:cs="Arial"/>
      <w:b/>
      <w:bCs/>
      <w:kern w:val="0"/>
      <w:sz w:val="30"/>
      <w:szCs w:val="20"/>
    </w:rPr>
  </w:style>
  <w:style w:type="paragraph" w:customStyle="1" w:styleId="3097">
    <w:name w:val="xl230"/>
    <w:basedOn w:val="1"/>
    <w:qFormat/>
    <w:uiPriority w:val="0"/>
    <w:pPr>
      <w:widowControl/>
      <w:pBdr>
        <w:top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098">
    <w:name w:val="xl12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16"/>
      <w:szCs w:val="16"/>
    </w:rPr>
  </w:style>
  <w:style w:type="paragraph" w:customStyle="1" w:styleId="3099">
    <w:name w:val="默认段落字体 Para Char Char Char Char Char Char Char Char Char Char Char Char Char1 Char"/>
    <w:basedOn w:val="1"/>
    <w:qFormat/>
    <w:uiPriority w:val="0"/>
    <w:pPr>
      <w:shd w:val="clear" w:color="auto" w:fill="000080"/>
    </w:pPr>
    <w:rPr>
      <w:rFonts w:ascii="Tahoma" w:hAnsi="Tahoma" w:eastAsia="宋体" w:cs="Times New Roman"/>
      <w:szCs w:val="20"/>
      <w:shd w:val="clear" w:color="auto" w:fill="000080"/>
    </w:rPr>
  </w:style>
  <w:style w:type="paragraph" w:customStyle="1" w:styleId="3100">
    <w:name w:val="puce5"/>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101">
    <w:name w:val="xl18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02">
    <w:name w:val="Indent1"/>
    <w:basedOn w:val="1"/>
    <w:qFormat/>
    <w:uiPriority w:val="0"/>
    <w:pPr>
      <w:widowControl/>
      <w:spacing w:before="120" w:line="360" w:lineRule="auto"/>
      <w:ind w:left="1134" w:right="284"/>
    </w:pPr>
    <w:rPr>
      <w:rFonts w:ascii="Calibri" w:hAnsi="Calibri" w:eastAsia="宋体" w:cs="Times New Roman"/>
      <w:color w:val="000000"/>
      <w:kern w:val="0"/>
      <w:sz w:val="22"/>
      <w:szCs w:val="20"/>
      <w:lang w:val="en-GB" w:eastAsia="en-US"/>
    </w:rPr>
  </w:style>
  <w:style w:type="paragraph" w:customStyle="1" w:styleId="3103">
    <w:name w:val="Style9"/>
    <w:basedOn w:val="1"/>
    <w:qFormat/>
    <w:uiPriority w:val="0"/>
    <w:pPr>
      <w:autoSpaceDE w:val="0"/>
      <w:autoSpaceDN w:val="0"/>
      <w:adjustRightInd w:val="0"/>
      <w:spacing w:line="264" w:lineRule="exact"/>
      <w:jc w:val="left"/>
    </w:pPr>
    <w:rPr>
      <w:rFonts w:ascii="Calibri" w:hAnsi="Calibri" w:eastAsia="宋体" w:cs="Times New Roman"/>
      <w:kern w:val="0"/>
      <w:sz w:val="24"/>
      <w:szCs w:val="20"/>
    </w:rPr>
  </w:style>
  <w:style w:type="paragraph" w:customStyle="1" w:styleId="3104">
    <w:name w:val="数字编号"/>
    <w:basedOn w:val="1"/>
    <w:qFormat/>
    <w:uiPriority w:val="0"/>
    <w:pPr>
      <w:tabs>
        <w:tab w:val="left" w:pos="620"/>
      </w:tabs>
      <w:spacing w:before="50" w:line="300" w:lineRule="auto"/>
      <w:ind w:firstLine="200" w:firstLineChars="200"/>
    </w:pPr>
    <w:rPr>
      <w:rFonts w:ascii="Arial" w:hAnsi="Arial" w:eastAsia="宋体" w:cs="Arial"/>
      <w:spacing w:val="6"/>
      <w:sz w:val="24"/>
      <w:szCs w:val="20"/>
    </w:rPr>
  </w:style>
  <w:style w:type="paragraph" w:customStyle="1" w:styleId="3105">
    <w:name w:val="样式 标题 4 + 小四 两端对齐"/>
    <w:basedOn w:val="7"/>
    <w:qFormat/>
    <w:uiPriority w:val="0"/>
    <w:pPr>
      <w:keepNext/>
      <w:numPr>
        <w:numId w:val="0"/>
      </w:numPr>
      <w:tabs>
        <w:tab w:val="left" w:pos="454"/>
      </w:tabs>
      <w:snapToGrid/>
      <w:spacing w:before="76" w:after="76" w:line="360" w:lineRule="auto"/>
      <w:ind w:left="454" w:hanging="454"/>
      <w:jc w:val="both"/>
    </w:pPr>
    <w:rPr>
      <w:bCs w:val="0"/>
      <w:szCs w:val="20"/>
    </w:rPr>
  </w:style>
  <w:style w:type="paragraph" w:customStyle="1" w:styleId="3106">
    <w:name w:val="责任表内容"/>
    <w:basedOn w:val="1"/>
    <w:qFormat/>
    <w:uiPriority w:val="0"/>
    <w:pPr>
      <w:widowControl/>
      <w:ind w:hanging="108"/>
      <w:jc w:val="center"/>
    </w:pPr>
    <w:rPr>
      <w:rFonts w:ascii="宋体" w:hAnsi="宋体" w:eastAsia="宋体" w:cs="宋体"/>
      <w:kern w:val="0"/>
      <w:sz w:val="28"/>
      <w:szCs w:val="20"/>
      <w:lang w:eastAsia="en-US" w:bidi="en-US"/>
    </w:rPr>
  </w:style>
  <w:style w:type="paragraph" w:customStyle="1" w:styleId="3107">
    <w:name w:val="Head 2.2"/>
    <w:basedOn w:val="1"/>
    <w:uiPriority w:val="0"/>
    <w:pPr>
      <w:widowControl/>
      <w:tabs>
        <w:tab w:val="left" w:pos="360"/>
      </w:tabs>
      <w:suppressAutoHyphens/>
      <w:ind w:left="360" w:hanging="360"/>
      <w:jc w:val="left"/>
    </w:pPr>
    <w:rPr>
      <w:rFonts w:ascii="Arial" w:hAnsi="Arial" w:eastAsia="宋体" w:cs="Arial"/>
      <w:b/>
      <w:kern w:val="0"/>
      <w:sz w:val="24"/>
      <w:szCs w:val="20"/>
      <w:lang w:eastAsia="en-US"/>
    </w:rPr>
  </w:style>
  <w:style w:type="paragraph" w:customStyle="1" w:styleId="3108">
    <w:name w:val="标题－4"/>
    <w:basedOn w:val="3061"/>
    <w:next w:val="3061"/>
    <w:qFormat/>
    <w:uiPriority w:val="0"/>
    <w:pPr>
      <w:widowControl/>
      <w:ind w:firstLine="0" w:firstLineChars="0"/>
      <w:outlineLvl w:val="3"/>
    </w:pPr>
    <w:rPr>
      <w:b/>
      <w:sz w:val="21"/>
    </w:rPr>
  </w:style>
  <w:style w:type="paragraph" w:customStyle="1" w:styleId="3109">
    <w:name w:val="样式 样式 居中 + 首行缩进:  2 字符"/>
    <w:basedOn w:val="1"/>
    <w:qFormat/>
    <w:uiPriority w:val="0"/>
    <w:pPr>
      <w:keepNext/>
      <w:keepLines/>
      <w:tabs>
        <w:tab w:val="left" w:pos="1727"/>
        <w:tab w:val="left" w:pos="1884"/>
      </w:tabs>
      <w:autoSpaceDE w:val="0"/>
      <w:autoSpaceDN w:val="0"/>
      <w:adjustRightInd w:val="0"/>
      <w:spacing w:line="288" w:lineRule="auto"/>
      <w:jc w:val="center"/>
      <w:outlineLvl w:val="0"/>
    </w:pPr>
    <w:rPr>
      <w:rFonts w:ascii="Arial" w:hAnsi="Arial" w:eastAsia="宋体" w:cs="宋体"/>
      <w:sz w:val="24"/>
      <w:szCs w:val="20"/>
    </w:rPr>
  </w:style>
  <w:style w:type="paragraph" w:customStyle="1" w:styleId="3110">
    <w:name w:val="标题 4 宋体"/>
    <w:basedOn w:val="7"/>
    <w:next w:val="1"/>
    <w:qFormat/>
    <w:uiPriority w:val="0"/>
    <w:pPr>
      <w:keepNext/>
      <w:widowControl w:val="0"/>
      <w:numPr>
        <w:ilvl w:val="0"/>
        <w:numId w:val="0"/>
      </w:numPr>
      <w:tabs>
        <w:tab w:val="left" w:pos="1064"/>
        <w:tab w:val="left" w:pos="3018"/>
      </w:tabs>
      <w:adjustRightInd w:val="0"/>
      <w:spacing w:before="0" w:after="0" w:line="360" w:lineRule="auto"/>
      <w:ind w:left="540" w:hanging="540"/>
      <w:jc w:val="both"/>
    </w:pPr>
    <w:rPr>
      <w:rFonts w:hAnsi="Times New Roman"/>
      <w:szCs w:val="24"/>
    </w:rPr>
  </w:style>
  <w:style w:type="paragraph" w:customStyle="1" w:styleId="3111">
    <w:name w:val="样式 正文文字 + 首行缩进:  2 字符"/>
    <w:basedOn w:val="35"/>
    <w:qFormat/>
    <w:uiPriority w:val="0"/>
    <w:pPr>
      <w:widowControl/>
      <w:spacing w:after="0" w:line="420" w:lineRule="atLeast"/>
      <w:ind w:firstLine="200" w:firstLineChars="200"/>
      <w:jc w:val="left"/>
    </w:pPr>
    <w:rPr>
      <w:rFonts w:ascii="Calibri" w:hAnsi="Calibri"/>
      <w:color w:val="FF0000"/>
      <w:sz w:val="24"/>
      <w:szCs w:val="20"/>
    </w:rPr>
  </w:style>
  <w:style w:type="paragraph" w:customStyle="1" w:styleId="3112">
    <w:name w:val="样式 标题 1 + 段前: 1 行 段后: 1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113">
    <w:name w:val="正文格式－文字－退1"/>
    <w:basedOn w:val="3061"/>
    <w:next w:val="3061"/>
    <w:uiPriority w:val="0"/>
    <w:pPr>
      <w:widowControl/>
      <w:ind w:firstLine="400" w:firstLineChars="400"/>
      <w:jc w:val="both"/>
    </w:pPr>
    <w:rPr>
      <w:lang w:eastAsia="en-US" w:bidi="en-US"/>
    </w:rPr>
  </w:style>
  <w:style w:type="paragraph" w:customStyle="1" w:styleId="3114">
    <w:name w:val="标3"/>
    <w:qFormat/>
    <w:uiPriority w:val="0"/>
    <w:pPr>
      <w:spacing w:after="200" w:line="300" w:lineRule="auto"/>
    </w:pPr>
    <w:rPr>
      <w:rFonts w:ascii="Arial" w:hAnsi="Arial" w:eastAsia="楷体_GB2312" w:cs="Times New Roman"/>
      <w:kern w:val="2"/>
      <w:sz w:val="24"/>
      <w:szCs w:val="24"/>
      <w:lang w:val="en-US" w:eastAsia="zh-CN" w:bidi="ar-SA"/>
    </w:rPr>
  </w:style>
  <w:style w:type="paragraph" w:customStyle="1" w:styleId="3115">
    <w:name w:val="题栏"/>
    <w:basedOn w:val="57"/>
    <w:qFormat/>
    <w:uiPriority w:val="0"/>
    <w:pPr>
      <w:pBdr>
        <w:bottom w:val="none" w:color="auto" w:sz="0" w:space="0"/>
      </w:pBdr>
      <w:tabs>
        <w:tab w:val="clear" w:pos="4153"/>
        <w:tab w:val="clear" w:pos="8306"/>
      </w:tabs>
      <w:snapToGrid/>
      <w:jc w:val="both"/>
    </w:pPr>
    <w:rPr>
      <w:rFonts w:ascii="Arial" w:hAnsi="Arial" w:eastAsia="宋体" w:cs="Arial"/>
      <w:kern w:val="0"/>
      <w:sz w:val="21"/>
      <w:szCs w:val="24"/>
    </w:rPr>
  </w:style>
  <w:style w:type="paragraph" w:customStyle="1" w:styleId="3116">
    <w:name w:val="列项及编号"/>
    <w:basedOn w:val="1"/>
    <w:qFormat/>
    <w:uiPriority w:val="0"/>
    <w:pPr>
      <w:widowControl/>
      <w:adjustRightInd w:val="0"/>
      <w:snapToGrid w:val="0"/>
      <w:spacing w:beforeLines="20" w:afterLines="20" w:line="288" w:lineRule="auto"/>
      <w:jc w:val="left"/>
    </w:pPr>
    <w:rPr>
      <w:rFonts w:ascii="Calibri" w:hAnsi="Calibri" w:eastAsia="宋体" w:cs="Times New Roman"/>
      <w:bCs/>
      <w:szCs w:val="20"/>
    </w:rPr>
  </w:style>
  <w:style w:type="paragraph" w:customStyle="1" w:styleId="3117">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3118">
    <w:name w:val="Bullet 4"/>
    <w:basedOn w:val="1"/>
    <w:next w:val="1"/>
    <w:qFormat/>
    <w:uiPriority w:val="0"/>
    <w:pPr>
      <w:widowControl/>
      <w:tabs>
        <w:tab w:val="left" w:pos="360"/>
        <w:tab w:val="left" w:pos="1440"/>
      </w:tabs>
      <w:ind w:left="4320" w:hanging="360"/>
      <w:jc w:val="left"/>
    </w:pPr>
    <w:rPr>
      <w:rFonts w:ascii="Arial" w:hAnsi="Arial" w:eastAsia="宋体" w:cs="Arial"/>
      <w:kern w:val="0"/>
      <w:sz w:val="22"/>
      <w:szCs w:val="20"/>
      <w:lang w:eastAsia="en-US"/>
    </w:rPr>
  </w:style>
  <w:style w:type="paragraph" w:customStyle="1" w:styleId="3119">
    <w:name w:val="xl240"/>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120">
    <w:name w:val="xl243"/>
    <w:basedOn w:val="1"/>
    <w:qFormat/>
    <w:uiPriority w:val="0"/>
    <w:pPr>
      <w:widowControl/>
      <w:pBdr>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121">
    <w:name w:val="样式 正文段落 + 首行缩进:  2 字符"/>
    <w:basedOn w:val="1"/>
    <w:qFormat/>
    <w:uiPriority w:val="0"/>
    <w:pPr>
      <w:widowControl/>
      <w:tabs>
        <w:tab w:val="left" w:pos="227"/>
      </w:tabs>
      <w:overflowPunct w:val="0"/>
      <w:autoSpaceDE w:val="0"/>
      <w:autoSpaceDN w:val="0"/>
      <w:adjustRightInd w:val="0"/>
      <w:spacing w:before="100" w:beforeAutospacing="1" w:after="100" w:afterAutospacing="1"/>
      <w:ind w:firstLine="480" w:firstLineChars="200"/>
      <w:textAlignment w:val="baseline"/>
    </w:pPr>
    <w:rPr>
      <w:rFonts w:ascii="Calibri" w:hAnsi="Calibri" w:eastAsia="仿宋_GB2312" w:cs="宋体"/>
      <w:kern w:val="0"/>
      <w:szCs w:val="20"/>
    </w:rPr>
  </w:style>
  <w:style w:type="paragraph" w:customStyle="1" w:styleId="3122">
    <w:name w:val="样式 样式12 + 左侧:  0 厘米 首行缩进:  0 厘米"/>
    <w:basedOn w:val="1"/>
    <w:qFormat/>
    <w:uiPriority w:val="0"/>
    <w:pPr>
      <w:tabs>
        <w:tab w:val="left" w:pos="1740"/>
      </w:tabs>
      <w:spacing w:line="300" w:lineRule="auto"/>
      <w:ind w:left="1740" w:hanging="420"/>
      <w:jc w:val="left"/>
      <w:outlineLvl w:val="2"/>
    </w:pPr>
    <w:rPr>
      <w:rFonts w:ascii="Arial" w:hAnsi="Arial" w:eastAsia="宋体" w:cs="宋体"/>
      <w:snapToGrid w:val="0"/>
      <w:kern w:val="0"/>
      <w:sz w:val="24"/>
      <w:szCs w:val="20"/>
    </w:rPr>
  </w:style>
  <w:style w:type="paragraph" w:customStyle="1" w:styleId="3123">
    <w:name w:val="样式 2006年协会论文摘要 + 首行缩进:  2 字符 段前: 0.5 行"/>
    <w:basedOn w:val="1"/>
    <w:qFormat/>
    <w:uiPriority w:val="0"/>
    <w:pPr>
      <w:ind w:firstLine="200" w:firstLineChars="200"/>
    </w:pPr>
    <w:rPr>
      <w:rFonts w:ascii="Calibri" w:hAnsi="Calibri" w:eastAsia="楷体_GB2312" w:cs="宋体"/>
      <w:szCs w:val="20"/>
    </w:rPr>
  </w:style>
  <w:style w:type="paragraph" w:customStyle="1" w:styleId="3124">
    <w:name w:val="样式 表格文字 + 首行缩进:  2 字符1"/>
    <w:basedOn w:val="188"/>
    <w:qFormat/>
    <w:uiPriority w:val="0"/>
    <w:pPr>
      <w:widowControl w:val="0"/>
      <w:snapToGrid/>
      <w:jc w:val="center"/>
    </w:pPr>
    <w:rPr>
      <w:rFonts w:ascii="Arial" w:hAnsi="Arial"/>
      <w:szCs w:val="24"/>
    </w:rPr>
  </w:style>
  <w:style w:type="paragraph" w:customStyle="1" w:styleId="3125">
    <w:name w:val="样式 表格文字居中 + Times New Roman 五号 两端对齐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126">
    <w:name w:val="非缩进正文"/>
    <w:basedOn w:val="1"/>
    <w:next w:val="1"/>
    <w:qFormat/>
    <w:uiPriority w:val="0"/>
    <w:pPr>
      <w:widowControl/>
      <w:adjustRightInd w:val="0"/>
      <w:spacing w:line="440" w:lineRule="exact"/>
      <w:ind w:firstLine="420"/>
      <w:jc w:val="left"/>
    </w:pPr>
    <w:rPr>
      <w:rFonts w:ascii="Arial" w:hAnsi="Arial" w:eastAsia="宋体" w:cs="Arial"/>
      <w:kern w:val="0"/>
      <w:sz w:val="24"/>
      <w:szCs w:val="21"/>
    </w:rPr>
  </w:style>
  <w:style w:type="paragraph" w:customStyle="1" w:styleId="3127">
    <w:name w:val="3 1"/>
    <w:qFormat/>
    <w:uiPriority w:val="0"/>
    <w:pPr>
      <w:tabs>
        <w:tab w:val="left" w:pos="-720"/>
        <w:tab w:val="left" w:pos="0"/>
        <w:tab w:val="decimal" w:pos="720"/>
      </w:tabs>
      <w:suppressAutoHyphens/>
      <w:spacing w:after="200" w:line="276" w:lineRule="auto"/>
      <w:ind w:firstLine="720"/>
    </w:pPr>
    <w:rPr>
      <w:rFonts w:ascii="Courier" w:hAnsi="Courier" w:eastAsia="宋体" w:cs="Times New Roman"/>
      <w:sz w:val="24"/>
      <w:szCs w:val="22"/>
      <w:lang w:val="en-US" w:eastAsia="en-US" w:bidi="ar-SA"/>
    </w:rPr>
  </w:style>
  <w:style w:type="paragraph" w:customStyle="1" w:styleId="3128">
    <w:name w:val="标题 3 +"/>
    <w:basedOn w:val="6"/>
    <w:next w:val="1"/>
    <w:uiPriority w:val="0"/>
    <w:pPr>
      <w:tabs>
        <w:tab w:val="left" w:pos="525"/>
      </w:tabs>
      <w:spacing w:beforeLines="50" w:afterLines="50" w:line="360" w:lineRule="auto"/>
    </w:pPr>
    <w:rPr>
      <w:rFonts w:ascii="宋体" w:hAnsi="宋体" w:eastAsia="黑体" w:cs="宋体"/>
      <w:b/>
      <w:bCs/>
      <w:color w:val="000000"/>
      <w:kern w:val="2"/>
      <w:sz w:val="30"/>
      <w:szCs w:val="20"/>
    </w:rPr>
  </w:style>
  <w:style w:type="paragraph" w:customStyle="1" w:styleId="3129">
    <w:name w:val="注意"/>
    <w:basedOn w:val="1"/>
    <w:uiPriority w:val="0"/>
    <w:pPr>
      <w:ind w:firstLine="200" w:firstLineChars="200"/>
      <w:jc w:val="left"/>
    </w:pPr>
    <w:rPr>
      <w:rFonts w:ascii="Calibri" w:hAnsi="Calibri" w:eastAsia="楷体_GB2312" w:cs="Times New Roman"/>
      <w:color w:val="000000"/>
      <w:szCs w:val="20"/>
    </w:rPr>
  </w:style>
  <w:style w:type="paragraph" w:customStyle="1" w:styleId="3130">
    <w:name w:val="In Table (II)"/>
    <w:basedOn w:val="226"/>
    <w:qFormat/>
    <w:uiPriority w:val="0"/>
    <w:pPr>
      <w:tabs>
        <w:tab w:val="left" w:pos="2200"/>
      </w:tabs>
      <w:spacing w:before="60" w:after="60"/>
      <w:ind w:left="52"/>
      <w:jc w:val="left"/>
    </w:pPr>
  </w:style>
  <w:style w:type="paragraph" w:customStyle="1" w:styleId="3131">
    <w:name w:val="样式 小五 居中 行距: 固定值 20 磅"/>
    <w:basedOn w:val="1"/>
    <w:qFormat/>
    <w:uiPriority w:val="0"/>
    <w:pPr>
      <w:adjustRightInd w:val="0"/>
      <w:spacing w:line="320" w:lineRule="exact"/>
      <w:jc w:val="center"/>
      <w:textAlignment w:val="baseline"/>
    </w:pPr>
    <w:rPr>
      <w:rFonts w:ascii="Calibri" w:hAnsi="Calibri" w:eastAsia="宋体" w:cs="Times New Roman"/>
      <w:kern w:val="0"/>
      <w:sz w:val="18"/>
      <w:szCs w:val="18"/>
    </w:rPr>
  </w:style>
  <w:style w:type="paragraph" w:customStyle="1" w:styleId="3132">
    <w:name w:val="正文-报告书"/>
    <w:basedOn w:val="1"/>
    <w:qFormat/>
    <w:uiPriority w:val="0"/>
    <w:pPr>
      <w:spacing w:line="460" w:lineRule="exact"/>
      <w:ind w:firstLine="480" w:firstLineChars="200"/>
    </w:pPr>
    <w:rPr>
      <w:rFonts w:ascii="Calibri" w:hAnsi="Calibri" w:eastAsia="宋体" w:cs="Times New Roman"/>
      <w:sz w:val="24"/>
      <w:szCs w:val="20"/>
    </w:rPr>
  </w:style>
  <w:style w:type="paragraph" w:customStyle="1" w:styleId="3133">
    <w:name w:val="标-5"/>
    <w:basedOn w:val="1"/>
    <w:qFormat/>
    <w:uiPriority w:val="0"/>
    <w:pPr>
      <w:tabs>
        <w:tab w:val="right" w:leader="dot" w:pos="8789"/>
      </w:tabs>
      <w:spacing w:before="120"/>
      <w:ind w:left="1276" w:hanging="425"/>
    </w:pPr>
    <w:rPr>
      <w:rFonts w:ascii="Calibri" w:hAnsi="Calibri" w:eastAsia="宋体" w:cs="Times New Roman"/>
      <w:sz w:val="24"/>
      <w:szCs w:val="20"/>
    </w:rPr>
  </w:style>
  <w:style w:type="paragraph" w:customStyle="1" w:styleId="3134">
    <w:name w:val="xl11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35">
    <w:name w:val="题注+"/>
    <w:basedOn w:val="23"/>
    <w:next w:val="1"/>
    <w:qFormat/>
    <w:uiPriority w:val="0"/>
    <w:pPr>
      <w:keepNext/>
      <w:widowControl/>
      <w:tabs>
        <w:tab w:val="center" w:pos="4253"/>
      </w:tabs>
      <w:spacing w:beforeLines="50" w:afterLines="50" w:line="336" w:lineRule="auto"/>
      <w:outlineLvl w:val="6"/>
    </w:pPr>
    <w:rPr>
      <w:sz w:val="24"/>
      <w:szCs w:val="24"/>
    </w:rPr>
  </w:style>
  <w:style w:type="paragraph" w:customStyle="1" w:styleId="3136">
    <w:name w:val="表格内文字"/>
    <w:basedOn w:val="1"/>
    <w:qFormat/>
    <w:uiPriority w:val="0"/>
    <w:pPr>
      <w:adjustRightInd w:val="0"/>
      <w:snapToGrid w:val="0"/>
      <w:spacing w:line="300" w:lineRule="auto"/>
      <w:ind w:firstLine="560" w:firstLineChars="200"/>
    </w:pPr>
    <w:rPr>
      <w:rFonts w:ascii="Arial" w:hAnsi="Arial" w:eastAsia="宋体" w:cs="Arial"/>
      <w:bCs/>
      <w:sz w:val="24"/>
      <w:szCs w:val="20"/>
    </w:rPr>
  </w:style>
  <w:style w:type="paragraph" w:customStyle="1" w:styleId="3137">
    <w:name w:val="页眉中"/>
    <w:basedOn w:val="233"/>
    <w:qFormat/>
    <w:uiPriority w:val="0"/>
    <w:pPr>
      <w:tabs>
        <w:tab w:val="left" w:pos="2160"/>
      </w:tabs>
      <w:adjustRightInd w:val="0"/>
      <w:snapToGrid w:val="0"/>
      <w:spacing w:line="300" w:lineRule="auto"/>
      <w:ind w:left="2160" w:hanging="420"/>
      <w:jc w:val="left"/>
      <w:outlineLvl w:val="9"/>
    </w:pPr>
    <w:rPr>
      <w:rFonts w:ascii="黑体" w:hAnsi="Calibri" w:eastAsia="黑体"/>
      <w:bCs/>
      <w:sz w:val="24"/>
    </w:rPr>
  </w:style>
  <w:style w:type="paragraph" w:customStyle="1" w:styleId="3138">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139">
    <w:name w:val="HDGTXT 3"/>
    <w:basedOn w:val="1"/>
    <w:qFormat/>
    <w:uiPriority w:val="0"/>
    <w:pPr>
      <w:spacing w:before="60" w:after="120"/>
      <w:ind w:left="1152"/>
    </w:pPr>
    <w:rPr>
      <w:rFonts w:ascii="Calibri" w:hAnsi="Calibri" w:eastAsia="宋体" w:cs="Times New Roman"/>
      <w:kern w:val="0"/>
      <w:sz w:val="24"/>
      <w:szCs w:val="20"/>
      <w:lang w:eastAsia="en-US"/>
    </w:rPr>
  </w:style>
  <w:style w:type="paragraph" w:customStyle="1" w:styleId="3140">
    <w:name w:val="xl218"/>
    <w:basedOn w:val="1"/>
    <w:qFormat/>
    <w:uiPriority w:val="0"/>
    <w:pPr>
      <w:widowControl/>
      <w:pBdr>
        <w:top w:val="single" w:color="auto" w:sz="4" w:space="0"/>
        <w:left w:val="single" w:color="auto" w:sz="8" w:space="0"/>
        <w:bottom w:val="single" w:color="auto" w:sz="4" w:space="0"/>
        <w:right w:val="single" w:color="auto" w:sz="4" w:space="0"/>
      </w:pBdr>
      <w:shd w:val="clear" w:color="auto" w:fill="FF99CC"/>
      <w:spacing w:before="100" w:beforeAutospacing="1" w:after="100" w:afterAutospacing="1"/>
      <w:jc w:val="left"/>
      <w:textAlignment w:val="center"/>
    </w:pPr>
    <w:rPr>
      <w:rFonts w:ascii="宋体" w:hAnsi="宋体" w:eastAsia="宋体" w:cs="宋体"/>
      <w:kern w:val="0"/>
      <w:sz w:val="18"/>
      <w:szCs w:val="18"/>
    </w:rPr>
  </w:style>
  <w:style w:type="paragraph" w:customStyle="1" w:styleId="3141">
    <w:name w:val="Achievement"/>
    <w:basedOn w:val="35"/>
    <w:qFormat/>
    <w:uiPriority w:val="0"/>
    <w:pPr>
      <w:widowControl/>
      <w:tabs>
        <w:tab w:val="left" w:pos="960"/>
      </w:tabs>
      <w:spacing w:after="60" w:line="220" w:lineRule="atLeast"/>
      <w:ind w:left="960" w:right="-360" w:hanging="960"/>
      <w:jc w:val="left"/>
    </w:pPr>
    <w:rPr>
      <w:rFonts w:ascii="Calibri" w:hAnsi="Calibri"/>
      <w:szCs w:val="20"/>
    </w:rPr>
  </w:style>
  <w:style w:type="paragraph" w:customStyle="1" w:styleId="3142">
    <w:name w:val="xl217"/>
    <w:basedOn w:val="1"/>
    <w:qFormat/>
    <w:uiPriority w:val="0"/>
    <w:pPr>
      <w:widowControl/>
      <w:pBdr>
        <w:top w:val="single" w:color="auto" w:sz="4" w:space="0"/>
        <w:left w:val="single" w:color="auto" w:sz="4" w:space="0"/>
        <w:bottom w:val="single" w:color="auto" w:sz="4" w:space="0"/>
        <w:right w:val="single" w:color="auto" w:sz="8" w:space="0"/>
      </w:pBdr>
      <w:shd w:val="clear" w:color="auto" w:fill="FF99CC"/>
      <w:spacing w:before="100" w:beforeAutospacing="1" w:after="100" w:afterAutospacing="1"/>
      <w:jc w:val="right"/>
      <w:textAlignment w:val="center"/>
    </w:pPr>
    <w:rPr>
      <w:rFonts w:ascii="Arial" w:hAnsi="Arial" w:eastAsia="宋体" w:cs="Arial"/>
      <w:kern w:val="0"/>
      <w:sz w:val="18"/>
      <w:szCs w:val="18"/>
    </w:rPr>
  </w:style>
  <w:style w:type="paragraph" w:customStyle="1" w:styleId="3143">
    <w:name w:val="xl115"/>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44">
    <w:name w:val="xl224"/>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rFonts w:ascii="Arial" w:hAnsi="Arial" w:eastAsia="宋体" w:cs="Arial"/>
      <w:kern w:val="0"/>
      <w:sz w:val="18"/>
      <w:szCs w:val="18"/>
    </w:rPr>
  </w:style>
  <w:style w:type="paragraph" w:customStyle="1" w:styleId="3145">
    <w:name w:val="xl13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46">
    <w:name w:val="神华正文"/>
    <w:basedOn w:val="1"/>
    <w:qFormat/>
    <w:uiPriority w:val="0"/>
    <w:pPr>
      <w:widowControl/>
      <w:spacing w:line="360" w:lineRule="auto"/>
      <w:ind w:firstLine="200" w:firstLineChars="200"/>
      <w:jc w:val="left"/>
    </w:pPr>
    <w:rPr>
      <w:rFonts w:ascii="宋体" w:hAnsi="宋体" w:eastAsia="宋体" w:cs="宋体"/>
      <w:sz w:val="28"/>
      <w:szCs w:val="30"/>
    </w:rPr>
  </w:style>
  <w:style w:type="paragraph" w:customStyle="1" w:styleId="3147">
    <w:name w:val="列表项目符号1."/>
    <w:basedOn w:val="1"/>
    <w:qFormat/>
    <w:uiPriority w:val="0"/>
    <w:pPr>
      <w:keepNext/>
      <w:adjustRightInd w:val="0"/>
      <w:spacing w:line="312" w:lineRule="atLeast"/>
      <w:ind w:left="425" w:hanging="425"/>
      <w:textAlignment w:val="baseline"/>
    </w:pPr>
    <w:rPr>
      <w:rFonts w:ascii="Calibri" w:hAnsi="Calibri" w:eastAsia="宋体" w:cs="Times New Roman"/>
      <w:kern w:val="0"/>
      <w:szCs w:val="21"/>
    </w:rPr>
  </w:style>
  <w:style w:type="paragraph" w:customStyle="1" w:styleId="3148">
    <w:name w:val="样式 表格文字居中 + (符号) 宋体"/>
    <w:basedOn w:val="504"/>
    <w:qFormat/>
    <w:uiPriority w:val="0"/>
    <w:pPr>
      <w:keepNext/>
      <w:tabs>
        <w:tab w:val="left" w:pos="240"/>
        <w:tab w:val="left" w:pos="628"/>
        <w:tab w:val="left" w:pos="7252"/>
      </w:tabs>
      <w:snapToGrid w:val="0"/>
      <w:ind w:left="-3" w:leftChars="-1" w:firstLine="200" w:firstLineChars="200"/>
      <w:outlineLvl w:val="0"/>
    </w:pPr>
    <w:rPr>
      <w:rFonts w:hint="eastAsia" w:ascii="宋体" w:hAnsi="宋体"/>
      <w:bCs/>
      <w:color w:val="0000FF"/>
      <w:kern w:val="0"/>
      <w:sz w:val="24"/>
    </w:rPr>
  </w:style>
  <w:style w:type="paragraph" w:customStyle="1" w:styleId="3149">
    <w:name w:val="字元 字元21"/>
    <w:basedOn w:val="1"/>
    <w:qFormat/>
    <w:uiPriority w:val="0"/>
    <w:rPr>
      <w:rFonts w:ascii="Arial" w:hAnsi="Arial" w:eastAsia="宋体" w:cs="Arial"/>
      <w:sz w:val="24"/>
      <w:szCs w:val="20"/>
    </w:rPr>
  </w:style>
  <w:style w:type="paragraph" w:customStyle="1" w:styleId="3150">
    <w:name w:val="REGULAR 2"/>
    <w:qFormat/>
    <w:uiPriority w:val="0"/>
    <w:pPr>
      <w:tabs>
        <w:tab w:val="left" w:pos="605"/>
        <w:tab w:val="left" w:pos="1210"/>
        <w:tab w:val="left" w:pos="1814"/>
        <w:tab w:val="left" w:pos="2419"/>
        <w:tab w:val="left" w:pos="3024"/>
        <w:tab w:val="left" w:pos="3629"/>
      </w:tabs>
      <w:suppressAutoHyphens/>
      <w:spacing w:after="200" w:line="276" w:lineRule="auto"/>
      <w:ind w:firstLine="605"/>
    </w:pPr>
    <w:rPr>
      <w:rFonts w:ascii="Courier" w:hAnsi="Courier" w:eastAsia="宋体" w:cs="Times New Roman"/>
      <w:sz w:val="24"/>
      <w:szCs w:val="22"/>
      <w:lang w:val="en-US" w:eastAsia="en-US" w:bidi="ar-SA"/>
    </w:rPr>
  </w:style>
  <w:style w:type="paragraph" w:customStyle="1" w:styleId="3151">
    <w:name w:val="样式 样式 宋体 四号 黑色 行距: 1.5 倍行距 + 左侧:  0 厘米 首行缩进:  0 厘米"/>
    <w:basedOn w:val="1"/>
    <w:uiPriority w:val="0"/>
    <w:pPr>
      <w:spacing w:line="360" w:lineRule="auto"/>
    </w:pPr>
    <w:rPr>
      <w:rFonts w:ascii="宋体" w:hAnsi="Calibri" w:eastAsia="宋体" w:cs="宋体"/>
      <w:bCs/>
      <w:kern w:val="44"/>
      <w:sz w:val="28"/>
      <w:szCs w:val="28"/>
    </w:rPr>
  </w:style>
  <w:style w:type="paragraph" w:customStyle="1" w:styleId="3152">
    <w:name w:val="样式 正文样式 + 自动设置 行距: 最小值 22.5 磅"/>
    <w:basedOn w:val="1376"/>
    <w:qFormat/>
    <w:uiPriority w:val="0"/>
    <w:pPr>
      <w:adjustRightInd w:val="0"/>
      <w:snapToGrid w:val="0"/>
      <w:spacing w:beforeLines="50" w:afterLines="50" w:line="450" w:lineRule="atLeast"/>
      <w:ind w:firstLine="482" w:firstLineChars="225"/>
    </w:pPr>
    <w:rPr>
      <w:rFonts w:ascii="Calibri" w:hAnsi="Calibri"/>
      <w:b/>
      <w:bCs/>
      <w:snapToGrid w:val="0"/>
      <w:kern w:val="2"/>
      <w:szCs w:val="20"/>
    </w:rPr>
  </w:style>
  <w:style w:type="paragraph" w:customStyle="1" w:styleId="3153">
    <w:name w:val="小五表格"/>
    <w:basedOn w:val="1"/>
    <w:uiPriority w:val="0"/>
    <w:pPr>
      <w:widowControl/>
      <w:adjustRightInd w:val="0"/>
      <w:jc w:val="center"/>
      <w:textAlignment w:val="baseline"/>
    </w:pPr>
    <w:rPr>
      <w:rFonts w:ascii="Calibri" w:hAnsi="Calibri" w:eastAsia="宋体" w:cs="Times New Roman"/>
      <w:kern w:val="0"/>
      <w:sz w:val="18"/>
      <w:szCs w:val="20"/>
    </w:rPr>
  </w:style>
  <w:style w:type="paragraph" w:customStyle="1" w:styleId="3154">
    <w:name w:val="正文sj"/>
    <w:basedOn w:val="1"/>
    <w:qFormat/>
    <w:uiPriority w:val="0"/>
    <w:pPr>
      <w:spacing w:line="300" w:lineRule="auto"/>
    </w:pPr>
    <w:rPr>
      <w:rFonts w:ascii="Calibri" w:hAnsi="Calibri" w:eastAsia="宋体" w:cs="Times New Roman"/>
      <w:sz w:val="24"/>
      <w:szCs w:val="20"/>
    </w:rPr>
  </w:style>
  <w:style w:type="paragraph" w:customStyle="1" w:styleId="3155">
    <w:name w:val="样式 正文首行缩进 + (符号) 宋体 四号 首行缩进:  2 字符"/>
    <w:basedOn w:val="86"/>
    <w:qFormat/>
    <w:uiPriority w:val="0"/>
    <w:pPr>
      <w:widowControl/>
      <w:tabs>
        <w:tab w:val="left" w:pos="628"/>
        <w:tab w:val="left" w:pos="1727"/>
        <w:tab w:val="left" w:pos="1884"/>
        <w:tab w:val="left" w:pos="4900"/>
      </w:tabs>
      <w:autoSpaceDE w:val="0"/>
      <w:autoSpaceDN w:val="0"/>
      <w:adjustRightInd w:val="0"/>
      <w:snapToGrid w:val="0"/>
      <w:spacing w:after="0" w:line="360" w:lineRule="auto"/>
      <w:ind w:firstLine="560" w:firstLineChars="200"/>
      <w:jc w:val="left"/>
    </w:pPr>
    <w:rPr>
      <w:rFonts w:ascii="宋体" w:hAnsi="宋体" w:cs="宋体"/>
      <w:sz w:val="28"/>
      <w:szCs w:val="20"/>
      <w:lang w:val="zh-CN"/>
    </w:rPr>
  </w:style>
  <w:style w:type="paragraph" w:customStyle="1" w:styleId="3156">
    <w:name w:val="xl18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FF0000"/>
      <w:kern w:val="0"/>
      <w:sz w:val="16"/>
      <w:szCs w:val="16"/>
    </w:rPr>
  </w:style>
  <w:style w:type="paragraph" w:customStyle="1" w:styleId="3157">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58">
    <w:name w:val="正文样式－表格－附注"/>
    <w:basedOn w:val="2881"/>
    <w:next w:val="2881"/>
    <w:qFormat/>
    <w:uiPriority w:val="0"/>
    <w:pPr>
      <w:tabs>
        <w:tab w:val="left" w:pos="-709"/>
        <w:tab w:val="left" w:pos="284"/>
      </w:tabs>
      <w:spacing w:beforeLines="50" w:afterLines="50" w:line="300" w:lineRule="auto"/>
      <w:ind w:firstLine="0" w:firstLineChars="0"/>
      <w:textAlignment w:val="baseline"/>
    </w:pPr>
    <w:rPr>
      <w:rFonts w:ascii="Times New Roman" w:hAnsi="Times New Roman"/>
      <w:sz w:val="21"/>
      <w:szCs w:val="21"/>
    </w:rPr>
  </w:style>
  <w:style w:type="paragraph" w:customStyle="1" w:styleId="3159">
    <w:name w:val="右侧"/>
    <w:qFormat/>
    <w:uiPriority w:val="0"/>
    <w:pPr>
      <w:spacing w:after="200" w:line="280" w:lineRule="exact"/>
      <w:jc w:val="right"/>
    </w:pPr>
    <w:rPr>
      <w:rFonts w:ascii="Batang" w:hAnsi="Batang" w:eastAsia="宋体" w:cs="Times New Roman"/>
      <w:color w:val="000000"/>
      <w:sz w:val="18"/>
      <w:szCs w:val="22"/>
      <w:lang w:val="en-US" w:eastAsia="zh-CN" w:bidi="ar-SA"/>
    </w:rPr>
  </w:style>
  <w:style w:type="paragraph" w:customStyle="1" w:styleId="3160">
    <w:name w:val="5#表格"/>
    <w:basedOn w:val="1"/>
    <w:qFormat/>
    <w:uiPriority w:val="0"/>
    <w:pPr>
      <w:tabs>
        <w:tab w:val="left" w:pos="600"/>
      </w:tabs>
      <w:adjustRightInd w:val="0"/>
      <w:spacing w:line="360" w:lineRule="exact"/>
      <w:jc w:val="center"/>
    </w:pPr>
    <w:rPr>
      <w:rFonts w:ascii="Calibri" w:hAnsi="Calibri" w:eastAsia="宋体" w:cs="Times New Roman"/>
      <w:kern w:val="0"/>
      <w:szCs w:val="21"/>
    </w:rPr>
  </w:style>
  <w:style w:type="paragraph" w:customStyle="1" w:styleId="3161">
    <w:name w:val="样式 标题 33级样式1.1.1条标题 3 Char Char标题 3 Char标3§1.1.1.. (1.1...."/>
    <w:basedOn w:val="6"/>
    <w:qFormat/>
    <w:uiPriority w:val="0"/>
    <w:pPr>
      <w:tabs>
        <w:tab w:val="left" w:pos="920"/>
      </w:tabs>
      <w:spacing w:beforeLines="50" w:after="0" w:line="360" w:lineRule="auto"/>
      <w:ind w:left="920" w:hanging="720"/>
    </w:pPr>
    <w:rPr>
      <w:rFonts w:hAnsi="华文中宋" w:eastAsia="华文中宋" w:cs="宋体"/>
      <w:b/>
      <w:color w:val="000000"/>
      <w:kern w:val="28"/>
      <w:sz w:val="30"/>
      <w:szCs w:val="20"/>
    </w:rPr>
  </w:style>
  <w:style w:type="paragraph" w:customStyle="1" w:styleId="3162">
    <w:name w:val="标-4"/>
    <w:basedOn w:val="1"/>
    <w:qFormat/>
    <w:uiPriority w:val="0"/>
    <w:pPr>
      <w:spacing w:before="120"/>
      <w:ind w:left="851" w:hanging="851"/>
    </w:pPr>
    <w:rPr>
      <w:rFonts w:ascii="Calibri" w:hAnsi="Calibri" w:eastAsia="宋体" w:cs="Times New Roman"/>
      <w:sz w:val="24"/>
      <w:szCs w:val="20"/>
    </w:rPr>
  </w:style>
  <w:style w:type="paragraph" w:customStyle="1" w:styleId="3163">
    <w:name w:val="样式 标题 21.1标题 21.1标题2标题 2 Char1节标2_Heading 2一级条 + 段前: 0....5"/>
    <w:basedOn w:val="5"/>
    <w:next w:val="86"/>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164">
    <w:name w:val="3 6"/>
    <w:qFormat/>
    <w:uiPriority w:val="0"/>
    <w:pPr>
      <w:tabs>
        <w:tab w:val="left" w:pos="-720"/>
        <w:tab w:val="left" w:pos="0"/>
        <w:tab w:val="left" w:pos="720"/>
        <w:tab w:val="left" w:pos="1440"/>
        <w:tab w:val="left" w:pos="2160"/>
        <w:tab w:val="left" w:pos="2880"/>
        <w:tab w:val="left" w:pos="3600"/>
        <w:tab w:val="decimal" w:pos="4320"/>
      </w:tabs>
      <w:suppressAutoHyphens/>
      <w:spacing w:after="200" w:line="276" w:lineRule="auto"/>
      <w:ind w:firstLine="4320"/>
    </w:pPr>
    <w:rPr>
      <w:rFonts w:ascii="Courier" w:hAnsi="Courier" w:eastAsia="宋体" w:cs="Times New Roman"/>
      <w:sz w:val="24"/>
      <w:szCs w:val="22"/>
      <w:lang w:val="en-US" w:eastAsia="en-US" w:bidi="ar-SA"/>
    </w:rPr>
  </w:style>
  <w:style w:type="paragraph" w:customStyle="1" w:styleId="316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166">
    <w:name w:val="Char6 Char Char Char Char Char Char Char Char Char1"/>
    <w:basedOn w:val="1"/>
    <w:qFormat/>
    <w:uiPriority w:val="0"/>
    <w:rPr>
      <w:rFonts w:ascii="宋体" w:hAnsi="宋体" w:eastAsia="宋体" w:cs="Times New Roman"/>
      <w:color w:val="000000"/>
      <w:sz w:val="28"/>
      <w:szCs w:val="20"/>
    </w:rPr>
  </w:style>
  <w:style w:type="paragraph" w:customStyle="1" w:styleId="3167">
    <w:name w:val="xl1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12"/>
      <w:szCs w:val="12"/>
    </w:rPr>
  </w:style>
  <w:style w:type="paragraph" w:customStyle="1" w:styleId="3168">
    <w:name w:val="示例和注释(不缩进1)"/>
    <w:basedOn w:val="1"/>
    <w:qFormat/>
    <w:uiPriority w:val="0"/>
    <w:pPr>
      <w:ind w:left="420" w:hanging="420"/>
    </w:pPr>
    <w:rPr>
      <w:rFonts w:ascii="Arial" w:hAnsi="Arial" w:eastAsia="宋体" w:cs="Arial"/>
      <w:sz w:val="24"/>
      <w:szCs w:val="20"/>
    </w:rPr>
  </w:style>
  <w:style w:type="paragraph" w:customStyle="1" w:styleId="3169">
    <w:name w:val="样式 标题 2节标题 1.1b21.1标题2b21 Char1.1标题2 Char标题 21节标题 1.11b2..."/>
    <w:basedOn w:val="5"/>
    <w:qFormat/>
    <w:uiPriority w:val="0"/>
    <w:pPr>
      <w:keepNext w:val="0"/>
      <w:keepLines w:val="0"/>
      <w:widowControl/>
      <w:tabs>
        <w:tab w:val="left" w:pos="0"/>
        <w:tab w:val="left" w:pos="576"/>
      </w:tabs>
      <w:adjustRightInd w:val="0"/>
      <w:spacing w:before="360" w:after="0" w:line="480" w:lineRule="auto"/>
      <w:jc w:val="left"/>
    </w:pPr>
    <w:rPr>
      <w:rFonts w:ascii="黑体" w:hAnsi="Times New Roman" w:cs="宋体"/>
      <w:bCs/>
      <w:color w:val="000000"/>
      <w:kern w:val="2"/>
      <w:sz w:val="28"/>
      <w:szCs w:val="28"/>
    </w:rPr>
  </w:style>
  <w:style w:type="paragraph" w:customStyle="1" w:styleId="3170">
    <w:name w:val="条文1"/>
    <w:basedOn w:val="1"/>
    <w:qFormat/>
    <w:uiPriority w:val="0"/>
    <w:pPr>
      <w:widowControl/>
      <w:autoSpaceDE w:val="0"/>
      <w:autoSpaceDN w:val="0"/>
      <w:adjustRightInd w:val="0"/>
      <w:spacing w:line="460" w:lineRule="exact"/>
      <w:ind w:left="907" w:hanging="425"/>
      <w:textAlignment w:val="bottom"/>
    </w:pPr>
    <w:rPr>
      <w:rFonts w:ascii="宋体" w:hAnsi="Century Schoolbook" w:eastAsia="宋体" w:cs="Times New Roman"/>
      <w:spacing w:val="3"/>
      <w:kern w:val="24"/>
      <w:sz w:val="26"/>
      <w:szCs w:val="20"/>
    </w:rPr>
  </w:style>
  <w:style w:type="paragraph" w:customStyle="1" w:styleId="3171">
    <w:name w:val="e1t"/>
    <w:basedOn w:val="3172"/>
    <w:qFormat/>
    <w:uiPriority w:val="0"/>
    <w:pPr>
      <w:ind w:firstLine="0"/>
    </w:pPr>
  </w:style>
  <w:style w:type="paragraph" w:customStyle="1" w:styleId="3172">
    <w:name w:val="e1"/>
    <w:basedOn w:val="3173"/>
    <w:qFormat/>
    <w:uiPriority w:val="0"/>
    <w:pPr>
      <w:ind w:left="850" w:hanging="850"/>
    </w:pPr>
  </w:style>
  <w:style w:type="paragraph" w:customStyle="1" w:styleId="3173">
    <w:name w:val="e0"/>
    <w:basedOn w:val="1"/>
    <w:qFormat/>
    <w:uiPriority w:val="0"/>
    <w:pPr>
      <w:keepLines/>
      <w:widowControl/>
      <w:suppressAutoHyphens/>
      <w:spacing w:before="120"/>
      <w:jc w:val="left"/>
    </w:pPr>
    <w:rPr>
      <w:rFonts w:ascii="Arial" w:hAnsi="Arial" w:eastAsia="宋体" w:cs="Arial"/>
      <w:kern w:val="0"/>
      <w:sz w:val="20"/>
      <w:szCs w:val="20"/>
      <w:lang w:val="en-GB" w:eastAsia="de-DE"/>
    </w:rPr>
  </w:style>
  <w:style w:type="paragraph" w:customStyle="1" w:styleId="3174">
    <w:name w:val="章(一级)"/>
    <w:basedOn w:val="4"/>
    <w:next w:val="3175"/>
    <w:qFormat/>
    <w:uiPriority w:val="0"/>
    <w:pPr>
      <w:keepLines w:val="0"/>
      <w:spacing w:before="0" w:after="0" w:line="460" w:lineRule="exact"/>
      <w:ind w:left="425" w:hanging="425"/>
      <w:jc w:val="left"/>
      <w:textAlignment w:val="baseline"/>
      <w:outlineLvl w:val="9"/>
    </w:pPr>
    <w:rPr>
      <w:rFonts w:ascii="宋体" w:hAnsi="Arial"/>
      <w:b/>
      <w:kern w:val="24"/>
      <w:sz w:val="24"/>
      <w:szCs w:val="20"/>
    </w:rPr>
  </w:style>
  <w:style w:type="paragraph" w:customStyle="1" w:styleId="3175">
    <w:name w:val="条(二级)"/>
    <w:basedOn w:val="5"/>
    <w:next w:val="3176"/>
    <w:qFormat/>
    <w:uiPriority w:val="0"/>
    <w:pPr>
      <w:keepLines w:val="0"/>
      <w:adjustRightInd w:val="0"/>
      <w:spacing w:before="0" w:after="0" w:line="460" w:lineRule="exact"/>
      <w:ind w:left="567" w:hanging="567"/>
      <w:jc w:val="left"/>
      <w:textAlignment w:val="baseline"/>
      <w:outlineLvl w:val="9"/>
    </w:pPr>
    <w:rPr>
      <w:rFonts w:ascii="宋体" w:eastAsia="宋体"/>
      <w:b/>
      <w:color w:val="000000"/>
      <w:spacing w:val="3"/>
      <w:kern w:val="24"/>
      <w:sz w:val="24"/>
      <w:szCs w:val="20"/>
    </w:rPr>
  </w:style>
  <w:style w:type="paragraph" w:customStyle="1" w:styleId="3176">
    <w:name w:val="条(三级)"/>
    <w:basedOn w:val="3175"/>
    <w:next w:val="1"/>
    <w:qFormat/>
    <w:uiPriority w:val="0"/>
    <w:rPr>
      <w:b w:val="0"/>
    </w:rPr>
  </w:style>
  <w:style w:type="paragraph" w:customStyle="1" w:styleId="3177">
    <w:name w:val="Style8"/>
    <w:basedOn w:val="1"/>
    <w:qFormat/>
    <w:uiPriority w:val="0"/>
    <w:pPr>
      <w:autoSpaceDE w:val="0"/>
      <w:autoSpaceDN w:val="0"/>
      <w:adjustRightInd w:val="0"/>
      <w:spacing w:line="274" w:lineRule="exact"/>
      <w:ind w:hanging="408"/>
    </w:pPr>
    <w:rPr>
      <w:rFonts w:ascii="Calibri" w:hAnsi="Calibri" w:eastAsia="宋体" w:cs="Times New Roman"/>
      <w:kern w:val="0"/>
      <w:sz w:val="24"/>
      <w:szCs w:val="20"/>
    </w:rPr>
  </w:style>
  <w:style w:type="paragraph" w:customStyle="1" w:styleId="3178">
    <w:name w:val="样式 标题 21.1标题 21.1标题2标题 2 Char1节标2_Heading 2一级条 + 行距: 单倍..."/>
    <w:basedOn w:val="5"/>
    <w:qFormat/>
    <w:uiPriority w:val="0"/>
    <w:pPr>
      <w:keepLines w:val="0"/>
      <w:autoSpaceDE w:val="0"/>
      <w:autoSpaceDN w:val="0"/>
      <w:adjustRightInd w:val="0"/>
      <w:spacing w:before="0" w:after="0" w:line="415" w:lineRule="auto"/>
      <w:textAlignment w:val="baseline"/>
    </w:pPr>
    <w:rPr>
      <w:rFonts w:ascii="宋体" w:eastAsia="宋体"/>
      <w:b/>
      <w:color w:val="000000"/>
      <w:kern w:val="2"/>
      <w:szCs w:val="20"/>
    </w:rPr>
  </w:style>
  <w:style w:type="paragraph" w:customStyle="1" w:styleId="3179">
    <w:name w:val="样式 样式 标题 4款标题1.1.1.1标题 4 Char标题 4 Char CharL4 + 宋体 小四 非加粗1 + 段前:..."/>
    <w:basedOn w:val="3180"/>
    <w:qFormat/>
    <w:uiPriority w:val="0"/>
    <w:pPr>
      <w:tabs>
        <w:tab w:val="left" w:pos="360"/>
      </w:tabs>
    </w:pPr>
    <w:rPr>
      <w:rFonts w:cs="宋体"/>
      <w:szCs w:val="20"/>
    </w:rPr>
  </w:style>
  <w:style w:type="paragraph" w:customStyle="1" w:styleId="3180">
    <w:name w:val="样式 标题 4款标题1.1.1.1标题 4 Char标题 4 Char CharL4 + 宋体 小四 非加粗1"/>
    <w:basedOn w:val="7"/>
    <w:qFormat/>
    <w:uiPriority w:val="0"/>
    <w:pPr>
      <w:keepNext/>
      <w:widowControl w:val="0"/>
      <w:numPr>
        <w:numId w:val="0"/>
      </w:numPr>
      <w:snapToGrid/>
      <w:spacing w:beforeLines="50" w:afterLines="50" w:line="377" w:lineRule="auto"/>
      <w:ind w:left="851"/>
      <w:jc w:val="both"/>
    </w:pPr>
    <w:rPr>
      <w:kern w:val="2"/>
    </w:rPr>
  </w:style>
  <w:style w:type="paragraph" w:customStyle="1" w:styleId="3181">
    <w:name w:val="xl1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182">
    <w:name w:val="Company Name One"/>
    <w:basedOn w:val="3183"/>
    <w:next w:val="1"/>
    <w:qFormat/>
    <w:uiPriority w:val="0"/>
    <w:pPr>
      <w:tabs>
        <w:tab w:val="left" w:pos="2160"/>
        <w:tab w:val="right" w:pos="6480"/>
      </w:tabs>
    </w:pPr>
  </w:style>
  <w:style w:type="paragraph" w:customStyle="1" w:styleId="3183">
    <w:name w:val="Company Name"/>
    <w:basedOn w:val="1"/>
    <w:next w:val="1"/>
    <w:qFormat/>
    <w:uiPriority w:val="0"/>
    <w:pPr>
      <w:widowControl/>
      <w:tabs>
        <w:tab w:val="left" w:pos="2160"/>
        <w:tab w:val="right" w:pos="6480"/>
      </w:tabs>
      <w:spacing w:before="220" w:after="40" w:line="220" w:lineRule="atLeast"/>
      <w:ind w:right="-360"/>
      <w:jc w:val="left"/>
    </w:pPr>
    <w:rPr>
      <w:rFonts w:ascii="Calibri" w:hAnsi="Calibri" w:eastAsia="宋体" w:cs="Times New Roman"/>
      <w:kern w:val="0"/>
      <w:sz w:val="20"/>
      <w:szCs w:val="20"/>
    </w:rPr>
  </w:style>
  <w:style w:type="paragraph" w:customStyle="1" w:styleId="3184">
    <w:name w:val="Technical 6"/>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185">
    <w:name w:val="正文首行不缩进"/>
    <w:basedOn w:val="1"/>
    <w:qFormat/>
    <w:uiPriority w:val="0"/>
    <w:pPr>
      <w:adjustRightInd w:val="0"/>
      <w:snapToGrid w:val="0"/>
      <w:spacing w:line="360" w:lineRule="auto"/>
      <w:ind w:firstLine="480" w:firstLineChars="200"/>
      <w:outlineLvl w:val="0"/>
    </w:pPr>
    <w:rPr>
      <w:rFonts w:ascii="宋体" w:hAnsi="宋体" w:eastAsia="宋体" w:cs="Times New Roman"/>
      <w:kern w:val="0"/>
      <w:sz w:val="24"/>
      <w:szCs w:val="20"/>
    </w:rPr>
  </w:style>
  <w:style w:type="paragraph" w:customStyle="1" w:styleId="3186">
    <w:name w:val="标题5标准格式"/>
    <w:basedOn w:val="1376"/>
    <w:next w:val="1376"/>
    <w:qFormat/>
    <w:uiPriority w:val="0"/>
    <w:pPr>
      <w:adjustRightInd w:val="0"/>
      <w:snapToGrid w:val="0"/>
      <w:spacing w:beforeLines="50" w:afterLines="50"/>
      <w:ind w:firstLine="0" w:firstLineChars="0"/>
      <w:outlineLvl w:val="4"/>
    </w:pPr>
    <w:rPr>
      <w:rFonts w:cs="宋体"/>
      <w:b/>
      <w:kern w:val="2"/>
    </w:rPr>
  </w:style>
  <w:style w:type="paragraph" w:customStyle="1" w:styleId="3187">
    <w:name w:val="Section Heading"/>
    <w:basedOn w:val="4"/>
    <w:qFormat/>
    <w:uiPriority w:val="0"/>
    <w:pPr>
      <w:keepLines w:val="0"/>
      <w:widowControl/>
      <w:tabs>
        <w:tab w:val="left" w:pos="432"/>
      </w:tabs>
      <w:adjustRightInd/>
      <w:spacing w:before="0" w:after="180" w:line="240" w:lineRule="atLeast"/>
      <w:ind w:left="432" w:hanging="432"/>
      <w:jc w:val="center"/>
      <w:outlineLvl w:val="9"/>
    </w:pPr>
    <w:rPr>
      <w:rFonts w:ascii="Garamond" w:hAnsi="Garamond"/>
      <w:smallCaps/>
      <w:spacing w:val="20"/>
      <w:kern w:val="20"/>
      <w:sz w:val="21"/>
      <w:szCs w:val="20"/>
    </w:rPr>
  </w:style>
  <w:style w:type="paragraph" w:customStyle="1" w:styleId="3188">
    <w:name w:val="e2t"/>
    <w:basedOn w:val="3189"/>
    <w:qFormat/>
    <w:uiPriority w:val="0"/>
    <w:pPr>
      <w:ind w:firstLine="0"/>
    </w:pPr>
  </w:style>
  <w:style w:type="paragraph" w:customStyle="1" w:styleId="3189">
    <w:name w:val="e2"/>
    <w:basedOn w:val="3171"/>
    <w:qFormat/>
    <w:uiPriority w:val="0"/>
    <w:pPr>
      <w:ind w:left="1275" w:hanging="425"/>
    </w:pPr>
  </w:style>
  <w:style w:type="paragraph" w:customStyle="1" w:styleId="3190">
    <w:name w:val="Zchn Zchn Char Char Zchn Zchn"/>
    <w:basedOn w:val="1"/>
    <w:qFormat/>
    <w:uiPriority w:val="0"/>
    <w:rPr>
      <w:rFonts w:ascii="Tahoma" w:hAnsi="Tahoma" w:eastAsia="楷体_GB2312" w:cs="Times New Roman"/>
      <w:spacing w:val="10"/>
      <w:sz w:val="24"/>
      <w:szCs w:val="20"/>
    </w:rPr>
  </w:style>
  <w:style w:type="paragraph" w:customStyle="1" w:styleId="3191">
    <w:name w:val="CM12"/>
    <w:basedOn w:val="1"/>
    <w:next w:val="1"/>
    <w:qFormat/>
    <w:uiPriority w:val="0"/>
    <w:pPr>
      <w:autoSpaceDE w:val="0"/>
      <w:autoSpaceDN w:val="0"/>
      <w:adjustRightInd w:val="0"/>
      <w:spacing w:line="456" w:lineRule="atLeast"/>
      <w:jc w:val="left"/>
    </w:pPr>
    <w:rPr>
      <w:rFonts w:ascii="宋体" w:hAnsi="Calibri" w:eastAsia="宋体" w:cs="宋体"/>
      <w:kern w:val="0"/>
      <w:sz w:val="24"/>
      <w:szCs w:val="20"/>
    </w:rPr>
  </w:style>
  <w:style w:type="paragraph" w:customStyle="1" w:styleId="3192">
    <w:name w:val="bullets"/>
    <w:basedOn w:val="25"/>
    <w:qFormat/>
    <w:uiPriority w:val="0"/>
    <w:pPr>
      <w:widowControl w:val="0"/>
      <w:tabs>
        <w:tab w:val="left" w:pos="425"/>
        <w:tab w:val="left" w:pos="1152"/>
        <w:tab w:val="clear" w:pos="705"/>
      </w:tabs>
      <w:spacing w:after="0"/>
      <w:ind w:left="425" w:hanging="425"/>
    </w:pPr>
    <w:rPr>
      <w:rFonts w:ascii="Arial" w:hAnsi="Arial"/>
      <w:sz w:val="22"/>
      <w:szCs w:val="24"/>
      <w:lang w:eastAsia="en-US"/>
    </w:rPr>
  </w:style>
  <w:style w:type="paragraph" w:customStyle="1" w:styleId="3193">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194">
    <w:name w:val="xl237"/>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195">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196">
    <w:name w:val="xl149"/>
    <w:basedOn w:val="1"/>
    <w:qFormat/>
    <w:uiPriority w:val="0"/>
    <w:pPr>
      <w:widowControl/>
      <w:pBdr>
        <w:top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97">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198">
    <w:name w:val="区划正文"/>
    <w:basedOn w:val="1"/>
    <w:qFormat/>
    <w:uiPriority w:val="0"/>
    <w:pPr>
      <w:snapToGrid w:val="0"/>
    </w:pPr>
    <w:rPr>
      <w:rFonts w:ascii="Calibri" w:hAnsi="Calibri" w:eastAsia="宋体" w:cs="宋体"/>
      <w:szCs w:val="20"/>
    </w:rPr>
  </w:style>
  <w:style w:type="paragraph" w:customStyle="1" w:styleId="3199">
    <w:name w:val="SAR 4"/>
    <w:qFormat/>
    <w:uiPriority w:val="0"/>
    <w:pPr>
      <w:tabs>
        <w:tab w:val="left" w:pos="1814"/>
        <w:tab w:val="left" w:pos="2280"/>
      </w:tabs>
      <w:suppressAutoHyphens/>
      <w:spacing w:after="200" w:line="276" w:lineRule="auto"/>
      <w:ind w:firstLine="1814"/>
    </w:pPr>
    <w:rPr>
      <w:rFonts w:ascii="Courier" w:hAnsi="Courier" w:eastAsia="宋体" w:cs="Times New Roman"/>
      <w:sz w:val="24"/>
      <w:szCs w:val="22"/>
      <w:lang w:val="en-US" w:eastAsia="en-US" w:bidi="ar-SA"/>
    </w:rPr>
  </w:style>
  <w:style w:type="paragraph" w:customStyle="1" w:styleId="3200">
    <w:name w:val="表格段落1"/>
    <w:basedOn w:val="1"/>
    <w:qFormat/>
    <w:uiPriority w:val="0"/>
    <w:pPr>
      <w:kinsoku w:val="0"/>
      <w:overflowPunct w:val="0"/>
      <w:autoSpaceDE w:val="0"/>
      <w:autoSpaceDN w:val="0"/>
      <w:adjustRightInd w:val="0"/>
      <w:snapToGrid w:val="0"/>
      <w:spacing w:line="340" w:lineRule="exact"/>
      <w:jc w:val="center"/>
    </w:pPr>
    <w:rPr>
      <w:rFonts w:ascii="Calibri" w:hAnsi="Calibri" w:eastAsia="宋体" w:cs="Times New Roman"/>
      <w:sz w:val="24"/>
      <w:szCs w:val="20"/>
    </w:rPr>
  </w:style>
  <w:style w:type="paragraph" w:customStyle="1" w:styleId="3201">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02">
    <w:name w:val="Bullet2"/>
    <w:basedOn w:val="1"/>
    <w:qFormat/>
    <w:uiPriority w:val="0"/>
    <w:pPr>
      <w:widowControl/>
      <w:spacing w:after="86"/>
      <w:ind w:left="360" w:hanging="187"/>
      <w:jc w:val="left"/>
    </w:pPr>
    <w:rPr>
      <w:rFonts w:ascii="Calibri" w:hAnsi="Calibri" w:eastAsia="Times New Roman" w:cs="Times New Roman"/>
      <w:color w:val="000000"/>
      <w:kern w:val="0"/>
      <w:sz w:val="20"/>
      <w:szCs w:val="20"/>
      <w:lang w:eastAsia="ja-JP"/>
    </w:rPr>
  </w:style>
  <w:style w:type="paragraph" w:customStyle="1" w:styleId="3203">
    <w:name w:val="Level 3 Bullet - Single Sp"/>
    <w:basedOn w:val="1"/>
    <w:qFormat/>
    <w:uiPriority w:val="0"/>
    <w:pPr>
      <w:widowControl/>
      <w:tabs>
        <w:tab w:val="left" w:pos="2835"/>
      </w:tabs>
      <w:ind w:left="2835" w:hanging="850"/>
      <w:jc w:val="left"/>
    </w:pPr>
    <w:rPr>
      <w:rFonts w:ascii="Calibri" w:hAnsi="Calibri" w:eastAsia="宋体" w:cs="Times New Roman"/>
      <w:kern w:val="0"/>
      <w:sz w:val="22"/>
      <w:lang w:eastAsia="en-US"/>
    </w:rPr>
  </w:style>
  <w:style w:type="paragraph" w:customStyle="1" w:styleId="3204">
    <w:name w:val="我的标题3"/>
    <w:basedOn w:val="1"/>
    <w:qFormat/>
    <w:uiPriority w:val="0"/>
    <w:pPr>
      <w:ind w:firstLine="538" w:firstLineChars="192"/>
    </w:pPr>
    <w:rPr>
      <w:rFonts w:ascii="Calibri" w:hAnsi="Calibri" w:eastAsia="黑体" w:cs="Times New Roman"/>
      <w:sz w:val="28"/>
      <w:szCs w:val="20"/>
    </w:rPr>
  </w:style>
  <w:style w:type="paragraph" w:customStyle="1" w:styleId="3205">
    <w:name w:val="CM44"/>
    <w:basedOn w:val="1"/>
    <w:next w:val="1"/>
    <w:qFormat/>
    <w:uiPriority w:val="0"/>
    <w:pPr>
      <w:autoSpaceDE w:val="0"/>
      <w:autoSpaceDN w:val="0"/>
      <w:adjustRightInd w:val="0"/>
      <w:spacing w:after="125"/>
      <w:jc w:val="left"/>
    </w:pPr>
    <w:rPr>
      <w:rFonts w:ascii="楷体_GB2312" w:hAnsi="Calibri" w:eastAsia="楷体_GB2312" w:cs="楷体_GB2312"/>
      <w:kern w:val="0"/>
      <w:sz w:val="24"/>
      <w:szCs w:val="20"/>
    </w:rPr>
  </w:style>
  <w:style w:type="paragraph" w:customStyle="1" w:styleId="3206">
    <w:name w:val="样式 表中 +"/>
    <w:basedOn w:val="749"/>
    <w:qFormat/>
    <w:uiPriority w:val="0"/>
    <w:pPr>
      <w:keepNext/>
      <w:widowControl w:val="0"/>
      <w:tabs>
        <w:tab w:val="left" w:pos="1727"/>
        <w:tab w:val="left" w:pos="1884"/>
      </w:tabs>
      <w:adjustRightInd w:val="0"/>
      <w:snapToGrid w:val="0"/>
      <w:spacing w:line="240" w:lineRule="atLeast"/>
    </w:pPr>
    <w:rPr>
      <w:rFonts w:cs="Arial"/>
      <w:color w:val="auto"/>
      <w:sz w:val="21"/>
      <w:szCs w:val="21"/>
    </w:rPr>
  </w:style>
  <w:style w:type="paragraph" w:customStyle="1" w:styleId="3207">
    <w:name w:val="正文E"/>
    <w:basedOn w:val="1"/>
    <w:qFormat/>
    <w:uiPriority w:val="0"/>
    <w:pPr>
      <w:adjustRightInd w:val="0"/>
      <w:snapToGrid w:val="0"/>
      <w:spacing w:line="560" w:lineRule="exact"/>
      <w:textAlignment w:val="baseline"/>
    </w:pPr>
    <w:rPr>
      <w:rFonts w:ascii="Calibri" w:hAnsi="Calibri" w:eastAsia="宋体" w:cs="Times New Roman"/>
      <w:kern w:val="0"/>
      <w:sz w:val="28"/>
      <w:szCs w:val="20"/>
    </w:rPr>
  </w:style>
  <w:style w:type="paragraph" w:customStyle="1" w:styleId="3208">
    <w:name w:val="样式 Arial 首行缩进:  1.01 厘米 行距: 最小值 20 磅"/>
    <w:basedOn w:val="1"/>
    <w:qFormat/>
    <w:uiPriority w:val="0"/>
    <w:pPr>
      <w:spacing w:line="400" w:lineRule="atLeast"/>
    </w:pPr>
    <w:rPr>
      <w:rFonts w:ascii="Arial" w:hAnsi="Arial" w:eastAsia="宋体" w:cs="Times New Roman"/>
      <w:sz w:val="24"/>
      <w:szCs w:val="20"/>
    </w:rPr>
  </w:style>
  <w:style w:type="paragraph" w:customStyle="1" w:styleId="3209">
    <w:name w:val="xl11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10">
    <w:name w:val="Job Title"/>
    <w:next w:val="3141"/>
    <w:qFormat/>
    <w:uiPriority w:val="0"/>
    <w:pPr>
      <w:spacing w:after="40" w:line="220" w:lineRule="atLeast"/>
    </w:pPr>
    <w:rPr>
      <w:rFonts w:ascii="Arial" w:hAnsi="Arial" w:eastAsia="宋体" w:cs="Times New Roman"/>
      <w:b/>
      <w:spacing w:val="-10"/>
      <w:sz w:val="22"/>
      <w:szCs w:val="22"/>
      <w:lang w:val="en-US" w:eastAsia="zh-CN" w:bidi="ar-SA"/>
    </w:rPr>
  </w:style>
  <w:style w:type="paragraph" w:customStyle="1" w:styleId="3211">
    <w:name w:val="xl225"/>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宋体" w:hAnsi="宋体" w:eastAsia="宋体" w:cs="宋体"/>
      <w:kern w:val="0"/>
      <w:sz w:val="18"/>
      <w:szCs w:val="18"/>
    </w:rPr>
  </w:style>
  <w:style w:type="paragraph" w:customStyle="1" w:styleId="3212">
    <w:name w:val="表格文字五号"/>
    <w:basedOn w:val="35"/>
    <w:qFormat/>
    <w:uiPriority w:val="0"/>
    <w:pPr>
      <w:widowControl/>
      <w:spacing w:after="0"/>
      <w:jc w:val="center"/>
    </w:pPr>
    <w:rPr>
      <w:rFonts w:ascii="Times" w:hAnsi="Times" w:cs="Arial"/>
      <w:sz w:val="24"/>
      <w:szCs w:val="20"/>
    </w:rPr>
  </w:style>
  <w:style w:type="paragraph" w:customStyle="1" w:styleId="3213">
    <w:name w:val="表格标题-报告书"/>
    <w:basedOn w:val="1"/>
    <w:next w:val="3132"/>
    <w:qFormat/>
    <w:uiPriority w:val="0"/>
    <w:pPr>
      <w:spacing w:beforeLines="50" w:afterLines="50"/>
      <w:jc w:val="center"/>
    </w:pPr>
    <w:rPr>
      <w:rFonts w:ascii="Calibri" w:hAnsi="Calibri" w:eastAsia="华文中宋" w:cs="Times New Roman"/>
      <w:kern w:val="24"/>
      <w:szCs w:val="21"/>
    </w:rPr>
  </w:style>
  <w:style w:type="paragraph" w:customStyle="1" w:styleId="3214">
    <w:name w:val="cdb"/>
    <w:basedOn w:val="3215"/>
    <w:qFormat/>
    <w:uiPriority w:val="0"/>
    <w:pPr>
      <w:ind w:firstLine="482"/>
    </w:pPr>
  </w:style>
  <w:style w:type="paragraph" w:customStyle="1" w:styleId="3215">
    <w:name w:val="cd2"/>
    <w:basedOn w:val="1"/>
    <w:qFormat/>
    <w:uiPriority w:val="0"/>
    <w:pPr>
      <w:spacing w:before="120"/>
      <w:ind w:left="851" w:hanging="851"/>
    </w:pPr>
    <w:rPr>
      <w:rFonts w:ascii="Calibri" w:hAnsi="Calibri" w:eastAsia="宋体" w:cs="Times New Roman"/>
      <w:sz w:val="24"/>
      <w:szCs w:val="20"/>
    </w:rPr>
  </w:style>
  <w:style w:type="paragraph" w:customStyle="1" w:styleId="3216">
    <w:name w:val="样式 样式 55555555555555555555555 + 首行缩进:  2 字符 + 首行缩进:  2 字符"/>
    <w:basedOn w:val="1"/>
    <w:qFormat/>
    <w:uiPriority w:val="0"/>
    <w:pPr>
      <w:adjustRightInd w:val="0"/>
      <w:snapToGrid w:val="0"/>
      <w:spacing w:afterLines="50" w:line="360" w:lineRule="auto"/>
      <w:ind w:firstLine="200" w:firstLineChars="200"/>
    </w:pPr>
    <w:rPr>
      <w:rFonts w:ascii="Calibri" w:hAnsi="Calibri" w:eastAsia="宋体" w:cs="宋体"/>
      <w:sz w:val="28"/>
      <w:szCs w:val="20"/>
    </w:rPr>
  </w:style>
  <w:style w:type="paragraph" w:customStyle="1" w:styleId="3217">
    <w:name w:val="xl389"/>
    <w:basedOn w:val="1"/>
    <w:qFormat/>
    <w:uiPriority w:val="0"/>
    <w:pPr>
      <w:widowControl/>
      <w:pBdr>
        <w:left w:val="single" w:color="auto" w:sz="4" w:space="0"/>
        <w:bottom w:val="single" w:color="auto" w:sz="4" w:space="0"/>
      </w:pBdr>
      <w:spacing w:before="100" w:after="100"/>
      <w:jc w:val="center"/>
      <w:textAlignment w:val="center"/>
    </w:pPr>
    <w:rPr>
      <w:rFonts w:hint="eastAsia" w:ascii="宋体" w:hAnsi="宋体" w:eastAsia="宋体" w:cs="Times New Roman"/>
      <w:kern w:val="0"/>
      <w:sz w:val="24"/>
      <w:szCs w:val="20"/>
    </w:rPr>
  </w:style>
  <w:style w:type="paragraph" w:customStyle="1" w:styleId="3218">
    <w:name w:val="页眉，无横线"/>
    <w:basedOn w:val="57"/>
    <w:qFormat/>
    <w:uiPriority w:val="0"/>
    <w:pPr>
      <w:pBdr>
        <w:bottom w:val="none" w:color="auto" w:sz="0" w:space="0"/>
      </w:pBdr>
      <w:adjustRightInd w:val="0"/>
      <w:ind w:firstLine="567"/>
      <w:jc w:val="both"/>
    </w:pPr>
    <w:rPr>
      <w:rFonts w:ascii="宋体" w:hAnsi="Calibri" w:eastAsia="宋体" w:cs="Times New Roman"/>
      <w:kern w:val="0"/>
      <w:szCs w:val="20"/>
    </w:rPr>
  </w:style>
  <w:style w:type="character" w:customStyle="1" w:styleId="3219">
    <w:name w:val="z-窗体底端 Char1"/>
    <w:basedOn w:val="137"/>
    <w:semiHidden/>
    <w:qFormat/>
    <w:uiPriority w:val="99"/>
    <w:rPr>
      <w:rFonts w:ascii="Arial" w:hAnsi="Arial" w:cs="Arial"/>
      <w:vanish/>
      <w:sz w:val="16"/>
      <w:szCs w:val="16"/>
    </w:rPr>
  </w:style>
  <w:style w:type="paragraph" w:customStyle="1" w:styleId="3220">
    <w:name w:val="地方"/>
    <w:basedOn w:val="1"/>
    <w:qFormat/>
    <w:uiPriority w:val="0"/>
    <w:pPr>
      <w:widowControl/>
      <w:spacing w:line="360" w:lineRule="auto"/>
      <w:jc w:val="left"/>
    </w:pPr>
    <w:rPr>
      <w:rFonts w:ascii="宋体" w:hAnsi="Calibri" w:eastAsia="宋体" w:cs="Times New Roman"/>
      <w:b/>
      <w:sz w:val="24"/>
    </w:rPr>
  </w:style>
  <w:style w:type="paragraph" w:customStyle="1" w:styleId="3221">
    <w:name w:val="样式17"/>
    <w:basedOn w:val="1"/>
    <w:qFormat/>
    <w:uiPriority w:val="0"/>
    <w:pPr>
      <w:tabs>
        <w:tab w:val="left" w:pos="425"/>
        <w:tab w:val="left" w:pos="567"/>
      </w:tabs>
      <w:spacing w:beforeLines="50" w:afterLines="50" w:line="360" w:lineRule="auto"/>
      <w:ind w:left="425" w:hanging="425"/>
      <w:outlineLvl w:val="0"/>
    </w:pPr>
    <w:rPr>
      <w:rFonts w:ascii="宋体" w:hAnsi="宋体" w:eastAsia="宋体" w:cs="Times New Roman"/>
      <w:b/>
      <w:sz w:val="24"/>
      <w:szCs w:val="20"/>
    </w:rPr>
  </w:style>
  <w:style w:type="paragraph" w:customStyle="1" w:styleId="3222">
    <w:name w:val="xl176"/>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23">
    <w:name w:val="zw1"/>
    <w:basedOn w:val="1"/>
    <w:qFormat/>
    <w:uiPriority w:val="0"/>
    <w:pPr>
      <w:widowControl/>
      <w:spacing w:before="100" w:beforeAutospacing="1" w:after="100" w:afterAutospacing="1" w:line="375" w:lineRule="atLeast"/>
      <w:jc w:val="left"/>
    </w:pPr>
    <w:rPr>
      <w:rFonts w:ascii="宋体" w:hAnsi="宋体" w:eastAsia="宋体" w:cs="Times New Roman"/>
      <w:color w:val="000000"/>
      <w:kern w:val="0"/>
      <w:sz w:val="24"/>
      <w:szCs w:val="21"/>
    </w:rPr>
  </w:style>
  <w:style w:type="paragraph" w:customStyle="1" w:styleId="3224">
    <w:name w:val="样式 标题 21.1标题 21.1标题2标题 2 Char1节标2_Heading 2一级条 + 段前: 0....4"/>
    <w:basedOn w:val="1"/>
    <w:next w:val="86"/>
    <w:qFormat/>
    <w:uiPriority w:val="0"/>
    <w:pPr>
      <w:keepNext/>
      <w:autoSpaceDE w:val="0"/>
      <w:autoSpaceDN w:val="0"/>
      <w:adjustRightInd w:val="0"/>
      <w:spacing w:before="156" w:after="156" w:line="360" w:lineRule="auto"/>
      <w:ind w:firstLine="560" w:firstLineChars="200"/>
      <w:jc w:val="left"/>
    </w:pPr>
    <w:rPr>
      <w:rFonts w:ascii="宋体" w:hAnsi="Arial" w:eastAsia="宋体" w:cs="宋体"/>
      <w:kern w:val="0"/>
      <w:sz w:val="28"/>
      <w:szCs w:val="20"/>
      <w:lang w:val="zh-CN"/>
    </w:rPr>
  </w:style>
  <w:style w:type="paragraph" w:customStyle="1" w:styleId="3225">
    <w:name w:val="Char Char1 Char Char Char Char2"/>
    <w:basedOn w:val="1"/>
    <w:qFormat/>
    <w:uiPriority w:val="0"/>
    <w:rPr>
      <w:rFonts w:ascii="Calibri" w:hAnsi="Calibri" w:eastAsia="宋体" w:cs="Times New Roman"/>
      <w:sz w:val="24"/>
      <w:szCs w:val="20"/>
    </w:rPr>
  </w:style>
  <w:style w:type="paragraph" w:customStyle="1" w:styleId="3226">
    <w:name w:val="标题1（新）"/>
    <w:basedOn w:val="1"/>
    <w:next w:val="1"/>
    <w:qFormat/>
    <w:uiPriority w:val="0"/>
    <w:pPr>
      <w:tabs>
        <w:tab w:val="left" w:pos="840"/>
      </w:tabs>
      <w:spacing w:beforeLines="50" w:afterLines="50"/>
      <w:ind w:left="840" w:hanging="360"/>
    </w:pPr>
    <w:rPr>
      <w:rFonts w:ascii="Calibri" w:hAnsi="Calibri" w:eastAsia="黑体" w:cs="Times New Roman"/>
      <w:kern w:val="0"/>
      <w:sz w:val="24"/>
      <w:szCs w:val="28"/>
    </w:rPr>
  </w:style>
  <w:style w:type="paragraph" w:customStyle="1" w:styleId="3227">
    <w:name w:val="编制日期"/>
    <w:basedOn w:val="1"/>
    <w:qFormat/>
    <w:uiPriority w:val="0"/>
    <w:pPr>
      <w:keepNext/>
      <w:snapToGrid w:val="0"/>
      <w:spacing w:line="300" w:lineRule="auto"/>
      <w:jc w:val="center"/>
    </w:pPr>
    <w:rPr>
      <w:rFonts w:ascii="宋体" w:hAnsi="Arial" w:eastAsia="宋体" w:cs="Arial"/>
      <w:sz w:val="32"/>
      <w:szCs w:val="20"/>
    </w:rPr>
  </w:style>
  <w:style w:type="paragraph" w:customStyle="1" w:styleId="3228">
    <w:name w:val="郭峰定义"/>
    <w:basedOn w:val="1"/>
    <w:qFormat/>
    <w:uiPriority w:val="0"/>
    <w:pPr>
      <w:adjustRightInd w:val="0"/>
      <w:snapToGrid w:val="0"/>
      <w:spacing w:line="300" w:lineRule="auto"/>
      <w:ind w:firstLine="560" w:firstLineChars="200"/>
    </w:pPr>
    <w:rPr>
      <w:rFonts w:ascii="Arial" w:hAnsi="Arial" w:eastAsia="宋体" w:cs="Arial"/>
      <w:sz w:val="28"/>
      <w:szCs w:val="28"/>
    </w:rPr>
  </w:style>
  <w:style w:type="paragraph" w:customStyle="1" w:styleId="3229">
    <w:name w:val="样式 标题 2"/>
    <w:basedOn w:val="5"/>
    <w:qFormat/>
    <w:uiPriority w:val="0"/>
    <w:pPr>
      <w:keepLines w:val="0"/>
      <w:tabs>
        <w:tab w:val="left" w:pos="6120"/>
      </w:tabs>
      <w:adjustRightInd w:val="0"/>
      <w:snapToGrid w:val="0"/>
      <w:spacing w:before="120" w:after="120" w:line="336" w:lineRule="auto"/>
    </w:pPr>
    <w:rPr>
      <w:rFonts w:ascii="Times New Roman" w:hAnsi="Times New Roman" w:eastAsia="宋体"/>
      <w:b/>
      <w:bCs/>
      <w:color w:val="000000"/>
      <w:kern w:val="44"/>
      <w:sz w:val="30"/>
    </w:rPr>
  </w:style>
  <w:style w:type="paragraph" w:customStyle="1" w:styleId="3230">
    <w:name w:val="Char Char1 Char Char Char Char Char Char1 Char Char Char Char Char Char Char Char Char Char Char Char Char Char Char"/>
    <w:basedOn w:val="1"/>
    <w:qFormat/>
    <w:uiPriority w:val="0"/>
    <w:rPr>
      <w:rFonts w:ascii="Calibri" w:hAnsi="Calibri" w:eastAsia="宋体" w:cs="Times New Roman"/>
      <w:szCs w:val="20"/>
    </w:rPr>
  </w:style>
  <w:style w:type="paragraph" w:customStyle="1" w:styleId="3231">
    <w:name w:val="xl11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232">
    <w:name w:val="Head 3.2"/>
    <w:basedOn w:val="1"/>
    <w:qFormat/>
    <w:uiPriority w:val="0"/>
    <w:pPr>
      <w:widowControl/>
      <w:suppressAutoHyphens/>
      <w:ind w:left="360" w:hanging="360"/>
      <w:jc w:val="left"/>
    </w:pPr>
    <w:rPr>
      <w:rFonts w:ascii="Arial" w:hAnsi="Arial" w:eastAsia="宋体" w:cs="Arial"/>
      <w:b/>
      <w:kern w:val="0"/>
      <w:sz w:val="24"/>
      <w:szCs w:val="20"/>
      <w:lang w:val="fr-FR" w:eastAsia="en-US"/>
    </w:rPr>
  </w:style>
  <w:style w:type="paragraph" w:customStyle="1" w:styleId="3233">
    <w:name w:val="xl19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234">
    <w:name w:val="附录3"/>
    <w:qFormat/>
    <w:uiPriority w:val="0"/>
    <w:pPr>
      <w:spacing w:after="200" w:line="276" w:lineRule="auto"/>
      <w:outlineLvl w:val="2"/>
    </w:pPr>
    <w:rPr>
      <w:rFonts w:ascii="宋体" w:hAnsi="宋体" w:eastAsia="宋体" w:cs="Times New Roman"/>
      <w:sz w:val="24"/>
      <w:szCs w:val="22"/>
      <w:lang w:val="en-US" w:eastAsia="zh-CN" w:bidi="ar-SA"/>
    </w:rPr>
  </w:style>
  <w:style w:type="paragraph" w:customStyle="1" w:styleId="3235">
    <w:name w:val="样式 居中"/>
    <w:basedOn w:val="1"/>
    <w:qFormat/>
    <w:uiPriority w:val="0"/>
    <w:pPr>
      <w:adjustRightInd w:val="0"/>
      <w:snapToGrid w:val="0"/>
      <w:spacing w:line="440" w:lineRule="atLeast"/>
      <w:ind w:firstLine="200" w:firstLineChars="200"/>
      <w:jc w:val="center"/>
    </w:pPr>
    <w:rPr>
      <w:rFonts w:ascii="Calibri" w:hAnsi="Calibri" w:eastAsia="宋体" w:cs="宋体"/>
      <w:sz w:val="24"/>
      <w:szCs w:val="20"/>
    </w:rPr>
  </w:style>
  <w:style w:type="paragraph" w:customStyle="1" w:styleId="3236">
    <w:name w:val="表头规定"/>
    <w:basedOn w:val="1"/>
    <w:qFormat/>
    <w:uiPriority w:val="0"/>
    <w:pPr>
      <w:keepNext/>
      <w:keepLines/>
      <w:tabs>
        <w:tab w:val="left" w:pos="492"/>
      </w:tabs>
      <w:spacing w:line="360" w:lineRule="auto"/>
      <w:ind w:left="492" w:hanging="132"/>
      <w:jc w:val="center"/>
    </w:pPr>
    <w:rPr>
      <w:rFonts w:ascii="宋体" w:hAnsi="宋体" w:eastAsia="黑体" w:cs="宋体"/>
      <w:sz w:val="24"/>
      <w:szCs w:val="20"/>
    </w:rPr>
  </w:style>
  <w:style w:type="paragraph" w:customStyle="1" w:styleId="3237">
    <w:name w:val="Paragraph 4"/>
    <w:basedOn w:val="1"/>
    <w:qFormat/>
    <w:uiPriority w:val="0"/>
    <w:pPr>
      <w:widowControl/>
      <w:tabs>
        <w:tab w:val="left" w:pos="2736"/>
      </w:tabs>
      <w:adjustRightInd w:val="0"/>
      <w:spacing w:after="120"/>
      <w:ind w:left="2736" w:hanging="1008"/>
      <w:textAlignment w:val="baseline"/>
    </w:pPr>
    <w:rPr>
      <w:rFonts w:ascii="Arial" w:hAnsi="Arial" w:eastAsia="宋体" w:cs="Times New Roman"/>
      <w:kern w:val="0"/>
      <w:sz w:val="22"/>
      <w:szCs w:val="20"/>
    </w:rPr>
  </w:style>
  <w:style w:type="paragraph" w:customStyle="1" w:styleId="3238">
    <w:name w:val="xl249"/>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239">
    <w:name w:val="xl18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40">
    <w:name w:val="Address 1"/>
    <w:basedOn w:val="1"/>
    <w:qFormat/>
    <w:uiPriority w:val="0"/>
    <w:pPr>
      <w:widowControl/>
      <w:spacing w:line="200" w:lineRule="atLeast"/>
      <w:jc w:val="left"/>
    </w:pPr>
    <w:rPr>
      <w:rFonts w:ascii="Calibri" w:hAnsi="Calibri" w:eastAsia="宋体" w:cs="Times New Roman"/>
      <w:kern w:val="0"/>
      <w:sz w:val="16"/>
      <w:szCs w:val="20"/>
    </w:rPr>
  </w:style>
  <w:style w:type="paragraph" w:customStyle="1" w:styleId="3241">
    <w:name w:val="xl167"/>
    <w:basedOn w:val="1"/>
    <w:qFormat/>
    <w:uiPriority w:val="0"/>
    <w:pPr>
      <w:widowControl/>
      <w:pBdr>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242">
    <w:name w:val="xl1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3243">
    <w:name w:val="样式1 表标"/>
    <w:basedOn w:val="1"/>
    <w:qFormat/>
    <w:uiPriority w:val="0"/>
    <w:pPr>
      <w:adjustRightInd w:val="0"/>
      <w:snapToGrid w:val="0"/>
      <w:spacing w:line="300" w:lineRule="auto"/>
      <w:jc w:val="center"/>
    </w:pPr>
    <w:rPr>
      <w:rFonts w:ascii="宋体" w:hAnsi="宋体" w:eastAsia="黑体" w:cs="Times New Roman"/>
      <w:szCs w:val="20"/>
    </w:rPr>
  </w:style>
  <w:style w:type="paragraph" w:customStyle="1" w:styleId="3244">
    <w:name w:val="标题11"/>
    <w:basedOn w:val="4"/>
    <w:qFormat/>
    <w:uiPriority w:val="0"/>
    <w:pPr>
      <w:keepNext w:val="0"/>
      <w:keepLines w:val="0"/>
      <w:autoSpaceDE w:val="0"/>
      <w:autoSpaceDN w:val="0"/>
      <w:snapToGrid w:val="0"/>
      <w:spacing w:before="240" w:after="120" w:line="520" w:lineRule="atLeast"/>
      <w:ind w:left="425" w:hanging="425"/>
      <w:jc w:val="center"/>
    </w:pPr>
    <w:rPr>
      <w:rFonts w:ascii="方正小标宋简体" w:hAnsi="Cambria" w:eastAsia="隶书"/>
      <w:b/>
      <w:kern w:val="32"/>
      <w:sz w:val="32"/>
      <w:szCs w:val="20"/>
    </w:rPr>
  </w:style>
  <w:style w:type="paragraph" w:customStyle="1" w:styleId="3245">
    <w:name w:val="样式 样式 样式 正文首行缩进 + 首行缩进:  2 字符 + 首行缩进:  2 字符 + 首行缩进:  2 字符"/>
    <w:basedOn w:val="1"/>
    <w:qFormat/>
    <w:uiPriority w:val="0"/>
    <w:pPr>
      <w:widowControl/>
      <w:tabs>
        <w:tab w:val="left" w:pos="628"/>
        <w:tab w:val="left" w:pos="1727"/>
        <w:tab w:val="left" w:pos="1884"/>
        <w:tab w:val="left" w:pos="2660"/>
        <w:tab w:val="left" w:pos="5460"/>
      </w:tabs>
      <w:autoSpaceDE w:val="0"/>
      <w:adjustRightInd w:val="0"/>
      <w:snapToGrid w:val="0"/>
      <w:ind w:firstLine="200" w:firstLineChars="200"/>
      <w:jc w:val="center"/>
    </w:pPr>
    <w:rPr>
      <w:rFonts w:ascii="宋体" w:hAnsi="Calibri" w:eastAsia="宋体" w:cs="Times New Roman"/>
      <w:snapToGrid w:val="0"/>
      <w:color w:val="000000"/>
      <w:kern w:val="0"/>
      <w:sz w:val="24"/>
      <w:szCs w:val="20"/>
    </w:rPr>
  </w:style>
  <w:style w:type="character" w:customStyle="1" w:styleId="3246">
    <w:name w:val="z-窗体顶端 Char1"/>
    <w:basedOn w:val="137"/>
    <w:semiHidden/>
    <w:qFormat/>
    <w:uiPriority w:val="99"/>
    <w:rPr>
      <w:rFonts w:ascii="Arial" w:hAnsi="Arial" w:cs="Arial"/>
      <w:vanish/>
      <w:sz w:val="16"/>
      <w:szCs w:val="16"/>
    </w:rPr>
  </w:style>
  <w:style w:type="paragraph" w:customStyle="1" w:styleId="3247">
    <w:name w:val="e3"/>
    <w:basedOn w:val="3188"/>
    <w:qFormat/>
    <w:uiPriority w:val="0"/>
    <w:pPr>
      <w:ind w:left="1700" w:hanging="425"/>
    </w:pPr>
  </w:style>
  <w:style w:type="paragraph" w:customStyle="1" w:styleId="3248">
    <w:name w:val="Bullet 3"/>
    <w:basedOn w:val="1"/>
    <w:next w:val="1"/>
    <w:qFormat/>
    <w:uiPriority w:val="0"/>
    <w:pPr>
      <w:widowControl/>
      <w:tabs>
        <w:tab w:val="left" w:pos="900"/>
        <w:tab w:val="left" w:pos="1440"/>
      </w:tabs>
      <w:ind w:left="3600" w:hanging="420"/>
      <w:jc w:val="left"/>
    </w:pPr>
    <w:rPr>
      <w:rFonts w:ascii="Arial" w:hAnsi="Arial" w:eastAsia="宋体" w:cs="Arial"/>
      <w:kern w:val="0"/>
      <w:sz w:val="22"/>
      <w:szCs w:val="20"/>
      <w:lang w:eastAsia="en-US"/>
    </w:rPr>
  </w:style>
  <w:style w:type="paragraph" w:customStyle="1" w:styleId="3249">
    <w:name w:val="正文顶头"/>
    <w:basedOn w:val="1"/>
    <w:qFormat/>
    <w:uiPriority w:val="0"/>
    <w:pPr>
      <w:tabs>
        <w:tab w:val="left" w:pos="0"/>
        <w:tab w:val="left" w:pos="1400"/>
        <w:tab w:val="left" w:pos="3680"/>
        <w:tab w:val="left" w:pos="5360"/>
        <w:tab w:val="left" w:pos="7080"/>
      </w:tabs>
      <w:adjustRightInd w:val="0"/>
      <w:snapToGrid w:val="0"/>
      <w:spacing w:line="480" w:lineRule="atLeast"/>
    </w:pPr>
    <w:rPr>
      <w:rFonts w:ascii="宋体" w:hAnsi="宋体" w:eastAsia="宋体" w:cs="Times New Roman"/>
      <w:b/>
      <w:bCs/>
      <w:snapToGrid w:val="0"/>
      <w:color w:val="000000"/>
      <w:spacing w:val="10"/>
      <w:kern w:val="0"/>
      <w:sz w:val="28"/>
      <w:szCs w:val="28"/>
    </w:rPr>
  </w:style>
  <w:style w:type="paragraph" w:customStyle="1" w:styleId="3250">
    <w:name w:val="封面标准号1"/>
    <w:qFormat/>
    <w:uiPriority w:val="0"/>
    <w:pPr>
      <w:widowControl w:val="0"/>
      <w:kinsoku w:val="0"/>
      <w:overflowPunct w:val="0"/>
      <w:autoSpaceDE w:val="0"/>
      <w:autoSpaceDN w:val="0"/>
      <w:spacing w:before="308" w:after="200" w:line="276" w:lineRule="auto"/>
      <w:jc w:val="right"/>
      <w:textAlignment w:val="center"/>
    </w:pPr>
    <w:rPr>
      <w:rFonts w:ascii="Calibri" w:hAnsi="Calibri" w:eastAsia="宋体" w:cs="Times New Roman"/>
      <w:sz w:val="28"/>
      <w:szCs w:val="22"/>
      <w:lang w:val="en-US" w:eastAsia="zh-CN" w:bidi="ar-SA"/>
    </w:rPr>
  </w:style>
  <w:style w:type="paragraph" w:customStyle="1" w:styleId="3251">
    <w:name w:val="xl171"/>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252">
    <w:name w:val="正文样式311"/>
    <w:basedOn w:val="1"/>
    <w:qFormat/>
    <w:uiPriority w:val="0"/>
    <w:pPr>
      <w:adjustRightInd w:val="0"/>
      <w:snapToGrid w:val="0"/>
      <w:spacing w:beforeLines="50" w:afterLines="50" w:line="312" w:lineRule="auto"/>
      <w:ind w:firstLine="480" w:firstLineChars="200"/>
    </w:pPr>
    <w:rPr>
      <w:rFonts w:ascii="Calibri" w:hAnsi="Calibri" w:eastAsia="宋体" w:cs="宋体"/>
      <w:szCs w:val="20"/>
    </w:rPr>
  </w:style>
  <w:style w:type="paragraph" w:customStyle="1" w:styleId="3253">
    <w:name w:val="样式 样式 标题 4标4 + (符号) 宋体 +"/>
    <w:basedOn w:val="3254"/>
    <w:qFormat/>
    <w:uiPriority w:val="0"/>
    <w:pPr>
      <w:numPr>
        <w:ilvl w:val="0"/>
      </w:numPr>
      <w:tabs>
        <w:tab w:val="left" w:pos="360"/>
        <w:tab w:val="left" w:pos="1680"/>
      </w:tabs>
      <w:ind w:left="1680" w:hanging="420"/>
    </w:pPr>
  </w:style>
  <w:style w:type="paragraph" w:customStyle="1" w:styleId="3254">
    <w:name w:val="样式 标题 4标4 + (符号) 宋体"/>
    <w:basedOn w:val="7"/>
    <w:qFormat/>
    <w:uiPriority w:val="0"/>
    <w:pPr>
      <w:keepNext/>
      <w:widowControl w:val="0"/>
      <w:numPr>
        <w:numId w:val="0"/>
      </w:numPr>
      <w:snapToGrid/>
      <w:spacing w:beforeLines="50" w:after="0" w:line="240" w:lineRule="auto"/>
      <w:ind w:left="851"/>
    </w:pPr>
    <w:rPr>
      <w:rFonts w:ascii="Times New Roman" w:hAnsi="华文中宋" w:eastAsia="华文中宋"/>
    </w:rPr>
  </w:style>
  <w:style w:type="paragraph" w:customStyle="1" w:styleId="3255">
    <w:name w:val="xl222"/>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right"/>
      <w:textAlignment w:val="center"/>
    </w:pPr>
    <w:rPr>
      <w:rFonts w:ascii="Arial" w:hAnsi="Arial" w:eastAsia="宋体" w:cs="Arial"/>
      <w:kern w:val="0"/>
      <w:sz w:val="18"/>
      <w:szCs w:val="18"/>
    </w:rPr>
  </w:style>
  <w:style w:type="paragraph" w:customStyle="1" w:styleId="3256">
    <w:name w:val="3 5"/>
    <w:qFormat/>
    <w:uiPriority w:val="0"/>
    <w:pPr>
      <w:tabs>
        <w:tab w:val="left" w:pos="-720"/>
        <w:tab w:val="left" w:pos="0"/>
        <w:tab w:val="left" w:pos="720"/>
        <w:tab w:val="left" w:pos="1440"/>
        <w:tab w:val="left" w:pos="2160"/>
        <w:tab w:val="left" w:pos="2880"/>
        <w:tab w:val="decimal" w:pos="3600"/>
      </w:tabs>
      <w:suppressAutoHyphens/>
      <w:spacing w:after="200" w:line="276" w:lineRule="auto"/>
      <w:ind w:firstLine="3600"/>
    </w:pPr>
    <w:rPr>
      <w:rFonts w:ascii="Courier" w:hAnsi="Courier" w:eastAsia="宋体" w:cs="Times New Roman"/>
      <w:sz w:val="24"/>
      <w:szCs w:val="22"/>
      <w:lang w:val="en-US" w:eastAsia="en-US" w:bidi="ar-SA"/>
    </w:rPr>
  </w:style>
  <w:style w:type="paragraph" w:customStyle="1" w:styleId="3257">
    <w:name w:val="xl13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58">
    <w:name w:val="Level 1 Number - Double Space"/>
    <w:basedOn w:val="76"/>
    <w:qFormat/>
    <w:uiPriority w:val="0"/>
    <w:pPr>
      <w:widowControl/>
      <w:tabs>
        <w:tab w:val="left" w:pos="1170"/>
      </w:tabs>
      <w:ind w:left="1170" w:hanging="630"/>
      <w:jc w:val="left"/>
    </w:pPr>
    <w:rPr>
      <w:rFonts w:ascii="Calibri" w:hAnsi="Calibri"/>
      <w:sz w:val="22"/>
      <w:szCs w:val="22"/>
      <w:lang w:eastAsia="en-US"/>
    </w:rPr>
  </w:style>
  <w:style w:type="paragraph" w:customStyle="1" w:styleId="3259">
    <w:name w:val="Style2"/>
    <w:basedOn w:val="1"/>
    <w:qFormat/>
    <w:uiPriority w:val="0"/>
    <w:pPr>
      <w:autoSpaceDE w:val="0"/>
      <w:autoSpaceDN w:val="0"/>
      <w:adjustRightInd w:val="0"/>
      <w:spacing w:line="588" w:lineRule="exact"/>
      <w:ind w:hanging="130"/>
      <w:jc w:val="left"/>
    </w:pPr>
    <w:rPr>
      <w:rFonts w:ascii="Calibri" w:hAnsi="Calibri" w:eastAsia="宋体" w:cs="Times New Roman"/>
      <w:kern w:val="0"/>
      <w:sz w:val="24"/>
      <w:szCs w:val="20"/>
    </w:rPr>
  </w:style>
  <w:style w:type="paragraph" w:customStyle="1" w:styleId="3260">
    <w:name w:val="样式10"/>
    <w:basedOn w:val="188"/>
    <w:qFormat/>
    <w:uiPriority w:val="0"/>
    <w:pPr>
      <w:keepNext/>
      <w:keepLines/>
      <w:widowControl w:val="0"/>
      <w:tabs>
        <w:tab w:val="left" w:pos="1727"/>
        <w:tab w:val="left" w:pos="1884"/>
      </w:tabs>
      <w:adjustRightInd w:val="0"/>
      <w:spacing w:before="120" w:after="120" w:line="313" w:lineRule="exact"/>
      <w:jc w:val="center"/>
      <w:outlineLvl w:val="1"/>
    </w:pPr>
    <w:rPr>
      <w:rFonts w:ascii="Times New Roman" w:hAnsi="Times New Roman" w:eastAsia="黑体"/>
      <w:color w:val="000000"/>
      <w:szCs w:val="20"/>
    </w:rPr>
  </w:style>
  <w:style w:type="paragraph" w:customStyle="1" w:styleId="3261">
    <w:name w:val="表格文字右"/>
    <w:basedOn w:val="2856"/>
    <w:qFormat/>
    <w:uiPriority w:val="0"/>
    <w:pPr>
      <w:tabs>
        <w:tab w:val="clear" w:pos="628"/>
        <w:tab w:val="clear" w:pos="980"/>
        <w:tab w:val="clear" w:pos="1727"/>
        <w:tab w:val="clear" w:pos="1884"/>
      </w:tabs>
      <w:autoSpaceDE/>
      <w:autoSpaceDN/>
      <w:adjustRightInd/>
      <w:snapToGrid/>
      <w:spacing w:line="360" w:lineRule="auto"/>
      <w:ind w:right="56" w:rightChars="20" w:firstLine="0"/>
      <w:jc w:val="right"/>
      <w:outlineLvl w:val="9"/>
    </w:pPr>
    <w:rPr>
      <w:rFonts w:ascii="Arial" w:hAnsi="Arial" w:cs="Arial"/>
      <w:color w:val="auto"/>
      <w:szCs w:val="21"/>
      <w:lang w:val="en-US"/>
    </w:rPr>
  </w:style>
  <w:style w:type="paragraph" w:customStyle="1" w:styleId="3262">
    <w:name w:val="xl133"/>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63">
    <w:name w:val="编号标题"/>
    <w:basedOn w:val="6"/>
    <w:qFormat/>
    <w:uiPriority w:val="0"/>
    <w:pPr>
      <w:tabs>
        <w:tab w:val="left" w:pos="680"/>
      </w:tabs>
      <w:adjustRightInd w:val="0"/>
      <w:snapToGrid w:val="0"/>
      <w:spacing w:before="160" w:after="120" w:line="460" w:lineRule="exact"/>
      <w:ind w:firstLine="420" w:firstLineChars="200"/>
      <w:textAlignment w:val="baseline"/>
      <w:outlineLvl w:val="9"/>
    </w:pPr>
    <w:rPr>
      <w:rFonts w:hAnsi="宋体"/>
      <w:b/>
      <w:color w:val="000000"/>
      <w:kern w:val="2"/>
      <w:sz w:val="21"/>
      <w:szCs w:val="24"/>
    </w:rPr>
  </w:style>
  <w:style w:type="paragraph" w:customStyle="1" w:styleId="3264">
    <w:name w:val="Char Char1 Char Char Char Char Char Char1 Char Char Char Char Char Char Char Char Char Char Char Char Char Char Char1"/>
    <w:basedOn w:val="1"/>
    <w:qFormat/>
    <w:uiPriority w:val="0"/>
    <w:rPr>
      <w:rFonts w:ascii="Calibri" w:hAnsi="Calibri" w:eastAsia="宋体" w:cs="Times New Roman"/>
      <w:sz w:val="24"/>
      <w:szCs w:val="20"/>
    </w:rPr>
  </w:style>
  <w:style w:type="paragraph" w:customStyle="1" w:styleId="3265">
    <w:name w:val="xl5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Times New Roman"/>
      <w:kern w:val="0"/>
      <w:szCs w:val="20"/>
    </w:rPr>
  </w:style>
  <w:style w:type="paragraph" w:customStyle="1" w:styleId="3266">
    <w:name w:val="xl18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67">
    <w:name w:val="q4"/>
    <w:basedOn w:val="1"/>
    <w:qFormat/>
    <w:uiPriority w:val="0"/>
    <w:pPr>
      <w:keepNext/>
      <w:keepLines/>
      <w:tabs>
        <w:tab w:val="left" w:pos="851"/>
      </w:tabs>
      <w:adjustRightInd w:val="0"/>
      <w:spacing w:before="120" w:after="120" w:line="300" w:lineRule="exact"/>
      <w:ind w:firstLine="510"/>
      <w:jc w:val="left"/>
    </w:pPr>
    <w:rPr>
      <w:rFonts w:ascii="Arial" w:hAnsi="Arial" w:eastAsia="宋体" w:cs="Arial"/>
      <w:b/>
      <w:color w:val="000000"/>
      <w:kern w:val="44"/>
      <w:sz w:val="24"/>
      <w:szCs w:val="20"/>
    </w:rPr>
  </w:style>
  <w:style w:type="paragraph" w:customStyle="1" w:styleId="3268">
    <w:name w:val="样式 标题 3条标题1.1.1标题 3 Char节标题1.1.1条标题1.1.1.13h33rd levelH3...1"/>
    <w:basedOn w:val="6"/>
    <w:qFormat/>
    <w:uiPriority w:val="0"/>
    <w:pPr>
      <w:tabs>
        <w:tab w:val="left" w:pos="1260"/>
      </w:tabs>
      <w:spacing w:before="0" w:after="0" w:line="480" w:lineRule="exact"/>
      <w:ind w:left="180" w:hanging="709"/>
    </w:pPr>
    <w:rPr>
      <w:rFonts w:ascii="宋体" w:hAnsi="宋体"/>
      <w:b/>
      <w:color w:val="000000"/>
      <w:kern w:val="2"/>
      <w:sz w:val="28"/>
      <w:szCs w:val="20"/>
    </w:rPr>
  </w:style>
  <w:style w:type="paragraph" w:customStyle="1" w:styleId="3269">
    <w:name w:val="xl246"/>
    <w:basedOn w:val="1"/>
    <w:qFormat/>
    <w:uiPriority w:val="0"/>
    <w:pPr>
      <w:widowControl/>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left"/>
      <w:textAlignment w:val="center"/>
    </w:pPr>
    <w:rPr>
      <w:rFonts w:ascii="Arial" w:hAnsi="Arial" w:eastAsia="宋体" w:cs="Arial"/>
      <w:kern w:val="0"/>
      <w:sz w:val="18"/>
      <w:szCs w:val="18"/>
    </w:rPr>
  </w:style>
  <w:style w:type="paragraph" w:customStyle="1" w:styleId="3270">
    <w:name w:val="新标题3"/>
    <w:basedOn w:val="6"/>
    <w:qFormat/>
    <w:uiPriority w:val="0"/>
    <w:pPr>
      <w:keepLines w:val="0"/>
      <w:tabs>
        <w:tab w:val="left" w:pos="1571"/>
      </w:tabs>
      <w:overflowPunct w:val="0"/>
      <w:topLinePunct/>
      <w:autoSpaceDE w:val="0"/>
      <w:autoSpaceDN w:val="0"/>
      <w:adjustRightInd w:val="0"/>
      <w:snapToGrid w:val="0"/>
      <w:spacing w:before="0" w:after="0" w:line="440" w:lineRule="exact"/>
      <w:ind w:left="1571" w:hanging="709"/>
    </w:pPr>
    <w:rPr>
      <w:rFonts w:cs="宋体"/>
      <w:b/>
      <w:color w:val="000000"/>
      <w:kern w:val="2"/>
      <w:sz w:val="30"/>
      <w:szCs w:val="20"/>
    </w:rPr>
  </w:style>
  <w:style w:type="paragraph" w:customStyle="1" w:styleId="3271">
    <w:name w:val="cd5"/>
    <w:basedOn w:val="1"/>
    <w:qFormat/>
    <w:uiPriority w:val="0"/>
    <w:pPr>
      <w:spacing w:before="120"/>
    </w:pPr>
    <w:rPr>
      <w:rFonts w:ascii="Calibri" w:hAnsi="Calibri" w:eastAsia="宋体" w:cs="Times New Roman"/>
      <w:sz w:val="24"/>
      <w:szCs w:val="20"/>
    </w:rPr>
  </w:style>
  <w:style w:type="paragraph" w:customStyle="1" w:styleId="3272">
    <w:name w:val="自定义表格文字居中"/>
    <w:basedOn w:val="1"/>
    <w:qFormat/>
    <w:uiPriority w:val="0"/>
    <w:pPr>
      <w:keepNext/>
      <w:adjustRightInd w:val="0"/>
      <w:snapToGrid w:val="0"/>
      <w:spacing w:line="360" w:lineRule="exact"/>
      <w:ind w:left="5" w:hanging="5"/>
      <w:jc w:val="center"/>
      <w:outlineLvl w:val="0"/>
    </w:pPr>
    <w:rPr>
      <w:rFonts w:ascii="Calibri" w:hAnsi="Calibri" w:eastAsia="宋体" w:cs="Times New Roman"/>
      <w:color w:val="FF0000"/>
      <w:kern w:val="0"/>
      <w:szCs w:val="20"/>
    </w:rPr>
  </w:style>
  <w:style w:type="paragraph" w:customStyle="1" w:styleId="3273">
    <w:name w:val="前言目次"/>
    <w:basedOn w:val="3274"/>
    <w:qFormat/>
    <w:uiPriority w:val="0"/>
    <w:pPr>
      <w:tabs>
        <w:tab w:val="left" w:pos="628"/>
        <w:tab w:val="left" w:pos="1727"/>
        <w:tab w:val="left" w:pos="1884"/>
        <w:tab w:val="left" w:pos="2660"/>
        <w:tab w:val="left" w:pos="4325"/>
      </w:tabs>
      <w:adjustRightInd/>
      <w:spacing w:beforeLines="50" w:line="300" w:lineRule="auto"/>
      <w:ind w:firstLine="0" w:firstLineChars="0"/>
    </w:pPr>
    <w:rPr>
      <w:rFonts w:hAnsi="Times New Roman"/>
      <w:bCs w:val="0"/>
      <w:color w:val="auto"/>
      <w:kern w:val="2"/>
      <w:szCs w:val="20"/>
    </w:rPr>
  </w:style>
  <w:style w:type="paragraph" w:customStyle="1" w:styleId="3274">
    <w:name w:val="目次"/>
    <w:basedOn w:val="86"/>
    <w:qFormat/>
    <w:uiPriority w:val="0"/>
    <w:pPr>
      <w:keepNext/>
      <w:widowControl/>
      <w:tabs>
        <w:tab w:val="left" w:pos="628"/>
        <w:tab w:val="left" w:pos="1727"/>
        <w:tab w:val="left" w:pos="1884"/>
        <w:tab w:val="left" w:pos="2660"/>
        <w:tab w:val="left" w:pos="4325"/>
      </w:tabs>
      <w:adjustRightInd w:val="0"/>
      <w:snapToGrid w:val="0"/>
      <w:spacing w:after="0" w:line="360" w:lineRule="auto"/>
      <w:ind w:firstLine="560" w:firstLineChars="200"/>
      <w:jc w:val="left"/>
    </w:pPr>
    <w:rPr>
      <w:rFonts w:ascii="宋体" w:hAnsi="宋体"/>
      <w:b/>
      <w:bCs/>
      <w:color w:val="000000"/>
      <w:sz w:val="28"/>
      <w:szCs w:val="28"/>
    </w:rPr>
  </w:style>
  <w:style w:type="paragraph" w:customStyle="1" w:styleId="3275">
    <w:name w:val="样式 正文样式 + 小四 首行缩进:  2 字符 段前: 0.5 行 段后: 0.5 行"/>
    <w:basedOn w:val="1376"/>
    <w:qFormat/>
    <w:uiPriority w:val="0"/>
    <w:pPr>
      <w:adjustRightInd w:val="0"/>
      <w:snapToGrid w:val="0"/>
      <w:spacing w:beforeLines="50" w:afterLines="50" w:line="312" w:lineRule="auto"/>
      <w:ind w:firstLine="482" w:firstLineChars="225"/>
    </w:pPr>
    <w:rPr>
      <w:rFonts w:ascii="Calibri" w:hAnsi="Calibri" w:cs="宋体"/>
      <w:szCs w:val="20"/>
    </w:rPr>
  </w:style>
  <w:style w:type="paragraph" w:customStyle="1" w:styleId="3276">
    <w:name w:val="Level 4 Body Text"/>
    <w:basedOn w:val="7"/>
    <w:qFormat/>
    <w:uiPriority w:val="0"/>
    <w:pPr>
      <w:numPr>
        <w:numId w:val="0"/>
      </w:numPr>
      <w:snapToGrid/>
      <w:spacing w:before="0" w:after="240" w:line="240" w:lineRule="auto"/>
      <w:ind w:left="2835"/>
      <w:outlineLvl w:val="9"/>
    </w:pPr>
    <w:rPr>
      <w:rFonts w:ascii="Times New Roman" w:hAnsi="Times New Roman"/>
      <w:sz w:val="22"/>
      <w:lang w:eastAsia="en-US"/>
    </w:rPr>
  </w:style>
  <w:style w:type="paragraph" w:customStyle="1" w:styleId="3277">
    <w:name w:val="xl23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278">
    <w:name w:val="xl228"/>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Arial" w:hAnsi="Arial" w:eastAsia="宋体" w:cs="Arial"/>
      <w:kern w:val="0"/>
      <w:sz w:val="18"/>
      <w:szCs w:val="18"/>
    </w:rPr>
  </w:style>
  <w:style w:type="paragraph" w:customStyle="1" w:styleId="3279">
    <w:name w:val="列表3"/>
    <w:basedOn w:val="1"/>
    <w:qFormat/>
    <w:uiPriority w:val="0"/>
    <w:pPr>
      <w:ind w:left="420" w:hanging="420"/>
    </w:pPr>
    <w:rPr>
      <w:rFonts w:ascii="Calibri" w:hAnsi="Calibri" w:eastAsia="宋体" w:cs="Times New Roman"/>
      <w:szCs w:val="20"/>
    </w:rPr>
  </w:style>
  <w:style w:type="paragraph" w:customStyle="1" w:styleId="3280">
    <w:name w:val="c_"/>
    <w:qFormat/>
    <w:uiPriority w:val="0"/>
    <w:pPr>
      <w:widowControl w:val="0"/>
      <w:autoSpaceDE w:val="0"/>
      <w:autoSpaceDN w:val="0"/>
      <w:adjustRightInd w:val="0"/>
      <w:spacing w:after="200" w:line="276" w:lineRule="auto"/>
      <w:jc w:val="both"/>
    </w:pPr>
    <w:rPr>
      <w:rFonts w:ascii="五" w:hAnsi="Calibri" w:eastAsia="五" w:cs="Times New Roman"/>
      <w:sz w:val="24"/>
      <w:szCs w:val="22"/>
      <w:lang w:val="en-US" w:eastAsia="zh-CN" w:bidi="ar-SA"/>
    </w:rPr>
  </w:style>
  <w:style w:type="paragraph" w:customStyle="1" w:styleId="3281">
    <w:name w:val="样式81一、"/>
    <w:basedOn w:val="6"/>
    <w:qFormat/>
    <w:uiPriority w:val="0"/>
    <w:pPr>
      <w:spacing w:beforeLines="100" w:afterLines="100" w:line="440" w:lineRule="exact"/>
      <w:ind w:left="167" w:firstLine="400"/>
    </w:pPr>
    <w:rPr>
      <w:rFonts w:eastAsia="黑体"/>
      <w:b/>
      <w:bCs/>
      <w:color w:val="000000"/>
      <w:kern w:val="2"/>
      <w:sz w:val="21"/>
      <w:szCs w:val="21"/>
    </w:rPr>
  </w:style>
  <w:style w:type="paragraph" w:customStyle="1" w:styleId="3282">
    <w:name w:val="编号汉字数字"/>
    <w:basedOn w:val="3283"/>
    <w:next w:val="1"/>
    <w:qFormat/>
    <w:uiPriority w:val="0"/>
    <w:pPr>
      <w:tabs>
        <w:tab w:val="left" w:pos="0"/>
        <w:tab w:val="left" w:pos="927"/>
      </w:tabs>
      <w:ind w:left="0" w:firstLine="822" w:firstLineChars="0"/>
      <w:outlineLvl w:val="9"/>
    </w:pPr>
  </w:style>
  <w:style w:type="paragraph" w:customStyle="1" w:styleId="3283">
    <w:name w:val="编号括号数字"/>
    <w:basedOn w:val="1"/>
    <w:qFormat/>
    <w:uiPriority w:val="0"/>
    <w:pPr>
      <w:tabs>
        <w:tab w:val="left" w:pos="927"/>
      </w:tabs>
      <w:adjustRightInd w:val="0"/>
      <w:snapToGrid w:val="0"/>
      <w:spacing w:line="360" w:lineRule="auto"/>
      <w:ind w:left="927" w:hanging="360" w:firstLineChars="200"/>
      <w:outlineLvl w:val="4"/>
    </w:pPr>
    <w:rPr>
      <w:rFonts w:ascii="Calibri" w:hAnsi="Calibri" w:eastAsia="宋体" w:cs="Times New Roman"/>
      <w:sz w:val="24"/>
      <w:szCs w:val="20"/>
    </w:rPr>
  </w:style>
  <w:style w:type="paragraph" w:customStyle="1" w:styleId="3284">
    <w:name w:val="xl20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ascii="Arial" w:hAnsi="Arial" w:eastAsia="宋体" w:cs="Arial"/>
      <w:kern w:val="0"/>
      <w:sz w:val="18"/>
      <w:szCs w:val="18"/>
    </w:rPr>
  </w:style>
  <w:style w:type="paragraph" w:customStyle="1" w:styleId="3285">
    <w:name w:val="Char Char1 Char Char Char Char Char Char1 Char Char Char Char Char Char Char Char Char Char Char Char Char Char Char Char Char"/>
    <w:basedOn w:val="1"/>
    <w:qFormat/>
    <w:uiPriority w:val="0"/>
    <w:rPr>
      <w:rFonts w:ascii="Calibri" w:hAnsi="Calibri" w:eastAsia="宋体" w:cs="Times New Roman"/>
      <w:szCs w:val="20"/>
    </w:rPr>
  </w:style>
  <w:style w:type="paragraph" w:customStyle="1" w:styleId="3286">
    <w:name w:val="REGULAR 5"/>
    <w:qFormat/>
    <w:uiPriority w:val="0"/>
    <w:pPr>
      <w:tabs>
        <w:tab w:val="right" w:pos="2520"/>
        <w:tab w:val="left" w:pos="2760"/>
      </w:tabs>
      <w:suppressAutoHyphens/>
      <w:spacing w:after="200" w:line="276" w:lineRule="auto"/>
      <w:ind w:firstLine="3960"/>
    </w:pPr>
    <w:rPr>
      <w:rFonts w:ascii="Courier" w:hAnsi="Courier" w:eastAsia="宋体" w:cs="Times New Roman"/>
      <w:sz w:val="24"/>
      <w:szCs w:val="22"/>
      <w:lang w:val="en-US" w:eastAsia="en-US" w:bidi="ar-SA"/>
    </w:rPr>
  </w:style>
  <w:style w:type="paragraph" w:customStyle="1" w:styleId="3287">
    <w:name w:val="样式 备注 + 首行缩进:  2 字符 段前: 1 行 段后: 0.3 行"/>
    <w:basedOn w:val="1"/>
    <w:qFormat/>
    <w:uiPriority w:val="0"/>
    <w:pPr>
      <w:adjustRightInd w:val="0"/>
      <w:snapToGrid w:val="0"/>
      <w:spacing w:after="129" w:line="240" w:lineRule="atLeast"/>
      <w:ind w:firstLine="420" w:firstLineChars="200"/>
      <w:jc w:val="left"/>
    </w:pPr>
    <w:rPr>
      <w:rFonts w:ascii="Arial" w:hAnsi="Arial" w:eastAsia="宋体" w:cs="宋体"/>
      <w:color w:val="000000"/>
      <w:sz w:val="24"/>
      <w:szCs w:val="20"/>
    </w:rPr>
  </w:style>
  <w:style w:type="paragraph" w:customStyle="1" w:styleId="3288">
    <w:name w:val="Blockquote"/>
    <w:basedOn w:val="1"/>
    <w:qFormat/>
    <w:uiPriority w:val="0"/>
    <w:pPr>
      <w:autoSpaceDE w:val="0"/>
      <w:autoSpaceDN w:val="0"/>
      <w:adjustRightInd w:val="0"/>
      <w:spacing w:before="100" w:after="100"/>
      <w:ind w:left="360" w:right="360"/>
      <w:jc w:val="left"/>
    </w:pPr>
    <w:rPr>
      <w:rFonts w:ascii="Arial" w:hAnsi="Arial" w:eastAsia="宋体" w:cs="Arial"/>
      <w:kern w:val="0"/>
      <w:sz w:val="24"/>
      <w:szCs w:val="20"/>
    </w:rPr>
  </w:style>
  <w:style w:type="paragraph" w:customStyle="1" w:styleId="3289">
    <w:name w:val="xl1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290">
    <w:name w:val="CYQ标题4 样式1"/>
    <w:basedOn w:val="7"/>
    <w:qFormat/>
    <w:uiPriority w:val="0"/>
    <w:pPr>
      <w:keepNext/>
      <w:widowControl w:val="0"/>
      <w:numPr>
        <w:numId w:val="0"/>
      </w:numPr>
      <w:snapToGrid/>
      <w:spacing w:before="0" w:after="0" w:line="360" w:lineRule="auto"/>
      <w:ind w:left="851" w:firstLine="560" w:firstLineChars="200"/>
      <w:jc w:val="both"/>
    </w:pPr>
    <w:rPr>
      <w:rFonts w:ascii="Times New Roman" w:hAnsi="Times New Roman"/>
      <w:bCs w:val="0"/>
    </w:rPr>
  </w:style>
  <w:style w:type="paragraph" w:customStyle="1" w:styleId="3291">
    <w:name w:val="Head 8.2"/>
    <w:basedOn w:val="1"/>
    <w:qFormat/>
    <w:uiPriority w:val="0"/>
    <w:pPr>
      <w:widowControl/>
      <w:suppressAutoHyphens/>
      <w:jc w:val="center"/>
    </w:pPr>
    <w:rPr>
      <w:rFonts w:ascii="Arial" w:hAnsi="Arial" w:eastAsia="宋体" w:cs="Arial"/>
      <w:b/>
      <w:kern w:val="0"/>
      <w:sz w:val="28"/>
      <w:szCs w:val="20"/>
      <w:lang w:eastAsia="en-US"/>
    </w:rPr>
  </w:style>
  <w:style w:type="paragraph" w:customStyle="1" w:styleId="3292">
    <w:name w:val="文字2"/>
    <w:basedOn w:val="1"/>
    <w:qFormat/>
    <w:uiPriority w:val="0"/>
    <w:pPr>
      <w:adjustRightInd w:val="0"/>
      <w:snapToGrid w:val="0"/>
      <w:spacing w:line="300" w:lineRule="auto"/>
      <w:ind w:firstLine="510"/>
    </w:pPr>
    <w:rPr>
      <w:rFonts w:ascii="Calibri" w:hAnsi="Calibri" w:eastAsia="宋体" w:cs="Times New Roman"/>
      <w:sz w:val="24"/>
      <w:szCs w:val="20"/>
    </w:rPr>
  </w:style>
  <w:style w:type="paragraph" w:customStyle="1" w:styleId="3293">
    <w:name w:val="CM26"/>
    <w:basedOn w:val="251"/>
    <w:next w:val="251"/>
    <w:qFormat/>
    <w:uiPriority w:val="0"/>
    <w:pPr>
      <w:spacing w:after="293" w:line="276" w:lineRule="auto"/>
    </w:pPr>
    <w:rPr>
      <w:rFonts w:ascii="Helvetica" w:hAnsi="Helvetica" w:cs="Times New Roman"/>
      <w:color w:val="auto"/>
    </w:rPr>
  </w:style>
  <w:style w:type="paragraph" w:customStyle="1" w:styleId="3294">
    <w:name w:val="样式 正文缩进正文（首行缩进两字） + 首行缩进:  2 字符"/>
    <w:qFormat/>
    <w:uiPriority w:val="0"/>
    <w:pPr>
      <w:spacing w:after="200" w:line="360" w:lineRule="auto"/>
      <w:ind w:firstLine="561"/>
    </w:pPr>
    <w:rPr>
      <w:rFonts w:ascii="Calibri" w:hAnsi="Calibri" w:eastAsia="宋体" w:cs="宋体"/>
      <w:kern w:val="2"/>
      <w:sz w:val="24"/>
      <w:szCs w:val="24"/>
      <w:lang w:val="en-US" w:eastAsia="zh-CN" w:bidi="ar-SA"/>
    </w:rPr>
  </w:style>
  <w:style w:type="paragraph" w:customStyle="1" w:styleId="3295">
    <w:name w:val="Heading Base"/>
    <w:basedOn w:val="35"/>
    <w:next w:val="35"/>
    <w:qFormat/>
    <w:uiPriority w:val="0"/>
    <w:pPr>
      <w:keepNext/>
      <w:keepLines/>
      <w:widowControl/>
      <w:spacing w:after="0" w:line="220" w:lineRule="atLeast"/>
      <w:ind w:right="-360"/>
      <w:jc w:val="left"/>
    </w:pPr>
    <w:rPr>
      <w:rFonts w:ascii="Arial" w:hAnsi="Arial"/>
      <w:spacing w:val="-4"/>
      <w:sz w:val="18"/>
      <w:szCs w:val="20"/>
    </w:rPr>
  </w:style>
  <w:style w:type="paragraph" w:customStyle="1" w:styleId="3296">
    <w:name w:val="样式7  表格题注"/>
    <w:basedOn w:val="9"/>
    <w:next w:val="1"/>
    <w:qFormat/>
    <w:uiPriority w:val="0"/>
    <w:pPr>
      <w:keepNext w:val="0"/>
      <w:keepLines w:val="0"/>
      <w:numPr>
        <w:ilvl w:val="0"/>
        <w:numId w:val="0"/>
      </w:numPr>
      <w:snapToGrid w:val="0"/>
      <w:spacing w:beforeLines="50" w:afterLines="50" w:line="240" w:lineRule="auto"/>
      <w:jc w:val="center"/>
      <w:textAlignment w:val="auto"/>
    </w:pPr>
    <w:rPr>
      <w:rFonts w:ascii="Times New Roman" w:hAnsi="Times New Roman" w:cs="宋体"/>
      <w:snapToGrid w:val="0"/>
      <w:color w:val="000000"/>
      <w:kern w:val="2"/>
      <w:sz w:val="21"/>
      <w:szCs w:val="21"/>
    </w:rPr>
  </w:style>
  <w:style w:type="paragraph" w:customStyle="1" w:styleId="3297">
    <w:name w:val="xl247"/>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left"/>
      <w:textAlignment w:val="center"/>
    </w:pPr>
    <w:rPr>
      <w:rFonts w:ascii="Arial" w:hAnsi="Arial" w:eastAsia="宋体" w:cs="Arial"/>
      <w:kern w:val="0"/>
      <w:sz w:val="18"/>
      <w:szCs w:val="18"/>
    </w:rPr>
  </w:style>
  <w:style w:type="paragraph" w:customStyle="1" w:styleId="3298">
    <w:name w:val="注释标准样式"/>
    <w:basedOn w:val="3299"/>
    <w:qFormat/>
    <w:uiPriority w:val="0"/>
    <w:pPr>
      <w:ind w:firstLine="420"/>
    </w:pPr>
    <w:rPr>
      <w:sz w:val="21"/>
      <w:szCs w:val="21"/>
    </w:rPr>
  </w:style>
  <w:style w:type="paragraph" w:customStyle="1" w:styleId="3299">
    <w:name w:val="注释标准格式"/>
    <w:basedOn w:val="1"/>
    <w:qFormat/>
    <w:uiPriority w:val="0"/>
    <w:pPr>
      <w:spacing w:line="360" w:lineRule="auto"/>
      <w:ind w:firstLine="480" w:firstLineChars="200"/>
    </w:pPr>
    <w:rPr>
      <w:rFonts w:ascii="宋体" w:hAnsi="宋体" w:eastAsia="宋体" w:cs="宋体"/>
      <w:color w:val="000000"/>
      <w:sz w:val="24"/>
      <w:szCs w:val="20"/>
    </w:rPr>
  </w:style>
  <w:style w:type="paragraph" w:customStyle="1" w:styleId="3300">
    <w:name w:val="xl201"/>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01">
    <w:name w:val="xl226"/>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right"/>
      <w:textAlignment w:val="center"/>
    </w:pPr>
    <w:rPr>
      <w:rFonts w:ascii="Arial" w:hAnsi="Arial" w:eastAsia="宋体" w:cs="Arial"/>
      <w:kern w:val="0"/>
      <w:sz w:val="18"/>
      <w:szCs w:val="18"/>
    </w:rPr>
  </w:style>
  <w:style w:type="paragraph" w:customStyle="1" w:styleId="3302">
    <w:name w:val="样式 标题 3标题 3 Char Char标题 3 Char Char Char Char Char标题 3 Char C...3"/>
    <w:basedOn w:val="6"/>
    <w:qFormat/>
    <w:uiPriority w:val="0"/>
    <w:pPr>
      <w:keepNext w:val="0"/>
      <w:keepLines w:val="0"/>
      <w:tabs>
        <w:tab w:val="left" w:pos="4500"/>
      </w:tabs>
      <w:adjustRightInd w:val="0"/>
      <w:snapToGrid w:val="0"/>
      <w:spacing w:before="62" w:after="62" w:line="400" w:lineRule="exact"/>
      <w:ind w:left="326"/>
      <w:textAlignment w:val="baseline"/>
    </w:pPr>
    <w:rPr>
      <w:rFonts w:cs="宋体"/>
      <w:bCs/>
      <w:color w:val="000000"/>
      <w:kern w:val="2"/>
      <w:sz w:val="24"/>
      <w:szCs w:val="24"/>
    </w:rPr>
  </w:style>
  <w:style w:type="paragraph" w:customStyle="1" w:styleId="3303">
    <w:name w:val="Bullet level 3"/>
    <w:basedOn w:val="1"/>
    <w:qFormat/>
    <w:uiPriority w:val="0"/>
    <w:pPr>
      <w:tabs>
        <w:tab w:val="left" w:pos="420"/>
      </w:tabs>
      <w:wordWrap w:val="0"/>
      <w:spacing w:before="120"/>
      <w:ind w:left="420" w:hanging="420"/>
      <w:jc w:val="left"/>
    </w:pPr>
    <w:rPr>
      <w:rFonts w:ascii="Arial" w:hAnsi="Arial" w:eastAsia="宋体" w:cs="Arial"/>
      <w:sz w:val="22"/>
      <w:szCs w:val="20"/>
    </w:rPr>
  </w:style>
  <w:style w:type="paragraph" w:customStyle="1" w:styleId="3304">
    <w:name w:val="样式 初设正文 + 首行缩进:  0.85 厘米"/>
    <w:basedOn w:val="247"/>
    <w:qFormat/>
    <w:uiPriority w:val="0"/>
  </w:style>
  <w:style w:type="paragraph" w:customStyle="1" w:styleId="3305">
    <w:name w:val="Normal Text 3"/>
    <w:basedOn w:val="1"/>
    <w:qFormat/>
    <w:uiPriority w:val="0"/>
    <w:pPr>
      <w:widowControl/>
      <w:spacing w:before="60" w:after="60"/>
      <w:ind w:left="788"/>
      <w:jc w:val="left"/>
    </w:pPr>
    <w:rPr>
      <w:rFonts w:ascii="Calibri" w:hAnsi="Calibri" w:eastAsia="宋体" w:cs="Times New Roman"/>
      <w:kern w:val="0"/>
      <w:sz w:val="20"/>
      <w:szCs w:val="20"/>
      <w:lang w:eastAsia="en-US"/>
    </w:rPr>
  </w:style>
  <w:style w:type="paragraph" w:customStyle="1" w:styleId="3306">
    <w:name w:val="xl212"/>
    <w:basedOn w:val="1"/>
    <w:qFormat/>
    <w:uiPriority w:val="0"/>
    <w:pPr>
      <w:widowControl/>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center"/>
      <w:textAlignment w:val="center"/>
    </w:pPr>
    <w:rPr>
      <w:rFonts w:ascii="Arial" w:hAnsi="Arial" w:eastAsia="宋体" w:cs="Arial"/>
      <w:kern w:val="0"/>
      <w:sz w:val="18"/>
      <w:szCs w:val="18"/>
    </w:rPr>
  </w:style>
  <w:style w:type="paragraph" w:customStyle="1" w:styleId="3307">
    <w:name w:val="流程文字"/>
    <w:basedOn w:val="1"/>
    <w:qFormat/>
    <w:uiPriority w:val="0"/>
    <w:pPr>
      <w:tabs>
        <w:tab w:val="left" w:pos="6480"/>
      </w:tabs>
      <w:topLinePunct/>
      <w:adjustRightInd w:val="0"/>
      <w:snapToGrid w:val="0"/>
      <w:jc w:val="center"/>
    </w:pPr>
    <w:rPr>
      <w:rFonts w:ascii="Calibri" w:hAnsi="Calibri" w:eastAsia="仿宋_GB2312" w:cs="Times New Roman"/>
      <w:szCs w:val="20"/>
    </w:rPr>
  </w:style>
  <w:style w:type="paragraph" w:customStyle="1" w:styleId="3308">
    <w:name w:val="SAR 2"/>
    <w:qFormat/>
    <w:uiPriority w:val="0"/>
    <w:pPr>
      <w:tabs>
        <w:tab w:val="left" w:pos="605"/>
        <w:tab w:val="left" w:pos="1210"/>
      </w:tabs>
      <w:suppressAutoHyphens/>
      <w:spacing w:after="200" w:line="276" w:lineRule="auto"/>
      <w:ind w:firstLine="605"/>
    </w:pPr>
    <w:rPr>
      <w:rFonts w:ascii="Courier" w:hAnsi="Courier" w:eastAsia="宋体" w:cs="Times New Roman"/>
      <w:sz w:val="24"/>
      <w:szCs w:val="22"/>
      <w:lang w:val="en-US" w:eastAsia="en-US" w:bidi="ar-SA"/>
    </w:rPr>
  </w:style>
  <w:style w:type="paragraph" w:customStyle="1" w:styleId="3309">
    <w:name w:val="样式76"/>
    <w:basedOn w:val="5"/>
    <w:qFormat/>
    <w:uiPriority w:val="0"/>
    <w:pPr>
      <w:keepLines w:val="0"/>
      <w:tabs>
        <w:tab w:val="left" w:pos="420"/>
      </w:tabs>
      <w:spacing w:beforeLines="50" w:afterLines="50" w:line="440" w:lineRule="exact"/>
      <w:ind w:left="420" w:hanging="420"/>
      <w:jc w:val="center"/>
    </w:pPr>
    <w:rPr>
      <w:rFonts w:ascii="宋体" w:hAnsi="宋体" w:eastAsia="宋体"/>
      <w:bCs/>
      <w:color w:val="000000"/>
      <w:kern w:val="2"/>
      <w:sz w:val="28"/>
      <w:szCs w:val="28"/>
    </w:rPr>
  </w:style>
  <w:style w:type="paragraph" w:customStyle="1" w:styleId="3310">
    <w:name w:val="节标"/>
    <w:basedOn w:val="1"/>
    <w:qFormat/>
    <w:uiPriority w:val="0"/>
    <w:pPr>
      <w:widowControl/>
      <w:autoSpaceDE w:val="0"/>
      <w:autoSpaceDN w:val="0"/>
      <w:adjustRightInd w:val="0"/>
      <w:spacing w:line="480" w:lineRule="exact"/>
      <w:ind w:firstLine="567"/>
      <w:jc w:val="center"/>
      <w:textAlignment w:val="bottom"/>
    </w:pPr>
    <w:rPr>
      <w:rFonts w:ascii="Calibri" w:hAnsi="Calibri" w:eastAsia="宋体" w:cs="Times New Roman"/>
      <w:b/>
      <w:kern w:val="0"/>
      <w:sz w:val="30"/>
      <w:szCs w:val="20"/>
    </w:rPr>
  </w:style>
  <w:style w:type="paragraph" w:customStyle="1" w:styleId="3311">
    <w:name w:val="xl220"/>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宋体" w:hAnsi="宋体" w:eastAsia="宋体" w:cs="宋体"/>
      <w:kern w:val="0"/>
      <w:sz w:val="18"/>
      <w:szCs w:val="18"/>
    </w:rPr>
  </w:style>
  <w:style w:type="paragraph" w:customStyle="1" w:styleId="3312">
    <w:name w:val="样式 左侧:  0.99 厘米 首行缩进:  2 字符1"/>
    <w:basedOn w:val="1"/>
    <w:next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313">
    <w:name w:val="xl211"/>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right"/>
      <w:textAlignment w:val="center"/>
    </w:pPr>
    <w:rPr>
      <w:rFonts w:ascii="Arial" w:hAnsi="Arial" w:eastAsia="宋体" w:cs="Arial"/>
      <w:kern w:val="0"/>
      <w:sz w:val="18"/>
      <w:szCs w:val="18"/>
    </w:rPr>
  </w:style>
  <w:style w:type="paragraph" w:customStyle="1" w:styleId="3314">
    <w:name w:val="e3t"/>
    <w:basedOn w:val="3247"/>
    <w:qFormat/>
    <w:uiPriority w:val="0"/>
    <w:pPr>
      <w:ind w:firstLine="0"/>
    </w:pPr>
  </w:style>
  <w:style w:type="paragraph" w:customStyle="1" w:styleId="3315">
    <w:name w:val="样式 题注 + 段前: 0.5 行 段后: 0.5 行"/>
    <w:basedOn w:val="23"/>
    <w:qFormat/>
    <w:uiPriority w:val="0"/>
    <w:pPr>
      <w:keepNext/>
      <w:widowControl/>
      <w:tabs>
        <w:tab w:val="center" w:pos="4253"/>
      </w:tabs>
      <w:spacing w:before="50" w:after="50"/>
      <w:outlineLvl w:val="8"/>
    </w:pPr>
    <w:rPr>
      <w:rFonts w:ascii="Times New Roman" w:hAnsi="Times New Roman" w:eastAsia="宋体" w:cs="宋体"/>
      <w:bCs/>
      <w:sz w:val="21"/>
    </w:rPr>
  </w:style>
  <w:style w:type="paragraph" w:customStyle="1" w:styleId="3316">
    <w:name w:val="Head 3.1"/>
    <w:basedOn w:val="1"/>
    <w:qFormat/>
    <w:uiPriority w:val="0"/>
    <w:pPr>
      <w:widowControl/>
      <w:suppressAutoHyphens/>
      <w:ind w:firstLine="360"/>
      <w:jc w:val="left"/>
    </w:pPr>
    <w:rPr>
      <w:rFonts w:ascii="Arial" w:hAnsi="Arial" w:eastAsia="宋体" w:cs="Arial"/>
      <w:b/>
      <w:kern w:val="0"/>
      <w:sz w:val="24"/>
      <w:szCs w:val="20"/>
      <w:lang w:val="fr-FR" w:eastAsia="en-US"/>
    </w:rPr>
  </w:style>
  <w:style w:type="paragraph" w:customStyle="1" w:styleId="3317">
    <w:name w:val="xl20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18">
    <w:name w:val="南沙表内容"/>
    <w:basedOn w:val="2789"/>
    <w:qFormat/>
    <w:uiPriority w:val="0"/>
  </w:style>
  <w:style w:type="paragraph" w:customStyle="1" w:styleId="3319">
    <w:name w:val="4标题(治)"/>
    <w:basedOn w:val="1"/>
    <w:next w:val="1"/>
    <w:qFormat/>
    <w:uiPriority w:val="0"/>
    <w:pPr>
      <w:adjustRightInd w:val="0"/>
      <w:snapToGrid w:val="0"/>
      <w:spacing w:line="360" w:lineRule="auto"/>
      <w:ind w:firstLine="480" w:firstLineChars="200"/>
      <w:textAlignment w:val="baseline"/>
      <w:outlineLvl w:val="3"/>
    </w:pPr>
    <w:rPr>
      <w:rFonts w:ascii="Calibri" w:hAnsi="Calibri" w:eastAsia="黑体" w:cs="Times New Roman"/>
      <w:kern w:val="0"/>
      <w:sz w:val="24"/>
      <w:szCs w:val="20"/>
    </w:rPr>
  </w:style>
  <w:style w:type="paragraph" w:customStyle="1" w:styleId="3320">
    <w:name w:val="较紧表格"/>
    <w:basedOn w:val="1"/>
    <w:qFormat/>
    <w:uiPriority w:val="0"/>
    <w:pPr>
      <w:spacing w:beforeLines="10" w:afterLines="10"/>
      <w:jc w:val="center"/>
    </w:pPr>
    <w:rPr>
      <w:rFonts w:ascii="Calibri" w:hAnsi="Calibri" w:eastAsia="宋体" w:cs="Times New Roman"/>
      <w:szCs w:val="21"/>
    </w:rPr>
  </w:style>
  <w:style w:type="paragraph" w:customStyle="1" w:styleId="3321">
    <w:name w:val="zxl正文首行缩进  2 字符 行距: Char"/>
    <w:basedOn w:val="1"/>
    <w:qFormat/>
    <w:uiPriority w:val="0"/>
    <w:pPr>
      <w:widowControl/>
      <w:tabs>
        <w:tab w:val="left" w:pos="-1843"/>
        <w:tab w:val="left" w:pos="1727"/>
        <w:tab w:val="left" w:pos="1884"/>
      </w:tabs>
      <w:spacing w:line="336" w:lineRule="auto"/>
      <w:ind w:firstLine="560" w:firstLineChars="200"/>
      <w:jc w:val="left"/>
      <w:outlineLvl w:val="0"/>
    </w:pPr>
    <w:rPr>
      <w:rFonts w:ascii="宋体" w:hAnsi="宋体" w:eastAsia="宋体" w:cs="Times New Roman"/>
      <w:sz w:val="28"/>
      <w:szCs w:val="28"/>
    </w:rPr>
  </w:style>
  <w:style w:type="paragraph" w:customStyle="1" w:styleId="3322">
    <w:name w:val="puce51"/>
    <w:basedOn w:val="1"/>
    <w:qFormat/>
    <w:uiPriority w:val="0"/>
    <w:pPr>
      <w:widowControl/>
      <w:tabs>
        <w:tab w:val="left" w:pos="964"/>
      </w:tabs>
      <w:adjustRightInd w:val="0"/>
      <w:snapToGrid w:val="0"/>
      <w:spacing w:after="120" w:line="320" w:lineRule="exact"/>
      <w:ind w:left="964" w:hanging="397"/>
      <w:jc w:val="left"/>
    </w:pPr>
    <w:rPr>
      <w:rFonts w:ascii="宋体" w:hAnsi="宋体" w:eastAsia="宋体" w:cs="Times New Roman"/>
      <w:kern w:val="0"/>
      <w:szCs w:val="20"/>
      <w:lang w:val="en-GB"/>
    </w:rPr>
  </w:style>
  <w:style w:type="paragraph" w:customStyle="1" w:styleId="3323">
    <w:name w:val="xl2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w:hAnsi="Arial" w:eastAsia="宋体" w:cs="Arial"/>
      <w:kern w:val="0"/>
      <w:sz w:val="18"/>
      <w:szCs w:val="18"/>
    </w:rPr>
  </w:style>
  <w:style w:type="paragraph" w:customStyle="1" w:styleId="3324">
    <w:name w:val="正文图"/>
    <w:basedOn w:val="1"/>
    <w:qFormat/>
    <w:uiPriority w:val="0"/>
    <w:pPr>
      <w:autoSpaceDE w:val="0"/>
      <w:autoSpaceDN w:val="0"/>
      <w:adjustRightInd w:val="0"/>
      <w:jc w:val="center"/>
    </w:pPr>
    <w:rPr>
      <w:rFonts w:ascii="Calibri" w:hAnsi="Calibri" w:eastAsia="宋体" w:cs="Times New Roman"/>
      <w:color w:val="000000"/>
      <w:kern w:val="0"/>
      <w:sz w:val="24"/>
      <w:szCs w:val="20"/>
    </w:rPr>
  </w:style>
  <w:style w:type="paragraph" w:customStyle="1" w:styleId="3325">
    <w:name w:val="引用文章"/>
    <w:basedOn w:val="1"/>
    <w:qFormat/>
    <w:uiPriority w:val="0"/>
    <w:pPr>
      <w:ind w:firstLine="420" w:firstLineChars="200"/>
    </w:pPr>
    <w:rPr>
      <w:rFonts w:ascii="Calibri" w:hAnsi="Calibri" w:eastAsia="楷体_GB2312" w:cs="Times New Roman"/>
      <w:sz w:val="24"/>
      <w:szCs w:val="20"/>
    </w:rPr>
  </w:style>
  <w:style w:type="paragraph" w:customStyle="1" w:styleId="3326">
    <w:name w:val="xl235"/>
    <w:basedOn w:val="1"/>
    <w:qFormat/>
    <w:uiPriority w:val="0"/>
    <w:pPr>
      <w:widowControl/>
      <w:pBdr>
        <w:top w:val="single" w:color="auto" w:sz="4" w:space="0"/>
        <w:left w:val="single" w:color="auto" w:sz="4"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327">
    <w:name w:val="勘察表格4"/>
    <w:basedOn w:val="1"/>
    <w:next w:val="3328"/>
    <w:qFormat/>
    <w:uiPriority w:val="0"/>
    <w:pPr>
      <w:jc w:val="center"/>
    </w:pPr>
    <w:rPr>
      <w:rFonts w:ascii="宋体" w:hAnsi="宋体" w:eastAsia="宋体" w:cs="Arial"/>
      <w:kern w:val="0"/>
      <w:sz w:val="24"/>
      <w:szCs w:val="20"/>
    </w:rPr>
  </w:style>
  <w:style w:type="paragraph" w:customStyle="1" w:styleId="3328">
    <w:name w:val="勘察正文"/>
    <w:basedOn w:val="1"/>
    <w:qFormat/>
    <w:uiPriority w:val="0"/>
    <w:pPr>
      <w:spacing w:line="480" w:lineRule="exact"/>
      <w:ind w:firstLine="567"/>
    </w:pPr>
    <w:rPr>
      <w:rFonts w:ascii="宋体" w:hAnsi="宋体" w:eastAsia="宋体" w:cs="Arial"/>
      <w:kern w:val="0"/>
      <w:sz w:val="28"/>
      <w:szCs w:val="20"/>
    </w:rPr>
  </w:style>
  <w:style w:type="paragraph" w:customStyle="1" w:styleId="3329">
    <w:name w:val="Text"/>
    <w:basedOn w:val="1"/>
    <w:qFormat/>
    <w:uiPriority w:val="0"/>
    <w:pPr>
      <w:widowControl/>
      <w:tabs>
        <w:tab w:val="left" w:pos="567"/>
        <w:tab w:val="left" w:pos="1134"/>
        <w:tab w:val="left" w:pos="1701"/>
        <w:tab w:val="left" w:pos="2268"/>
        <w:tab w:val="left" w:pos="2835"/>
        <w:tab w:val="left" w:pos="3402"/>
        <w:tab w:val="left" w:pos="3969"/>
        <w:tab w:val="left" w:pos="4536"/>
      </w:tabs>
      <w:spacing w:before="60" w:after="60"/>
      <w:jc w:val="left"/>
    </w:pPr>
    <w:rPr>
      <w:rFonts w:ascii="Arial" w:hAnsi="Arial" w:eastAsia="宋体" w:cs="Times New Roman"/>
      <w:kern w:val="0"/>
      <w:sz w:val="20"/>
      <w:szCs w:val="20"/>
      <w:lang w:eastAsia="de-DE"/>
    </w:rPr>
  </w:style>
  <w:style w:type="paragraph" w:customStyle="1" w:styleId="3330">
    <w:name w:val="页号"/>
    <w:basedOn w:val="55"/>
    <w:qFormat/>
    <w:uiPriority w:val="0"/>
    <w:pPr>
      <w:pBdr>
        <w:top w:val="single" w:color="auto" w:sz="4" w:space="1"/>
      </w:pBdr>
      <w:tabs>
        <w:tab w:val="center" w:pos="4320"/>
        <w:tab w:val="right" w:pos="8640"/>
        <w:tab w:val="clear" w:pos="4153"/>
        <w:tab w:val="clear" w:pos="8306"/>
      </w:tabs>
      <w:adjustRightInd w:val="0"/>
      <w:snapToGrid/>
      <w:jc w:val="center"/>
      <w:textAlignment w:val="baseline"/>
    </w:pPr>
    <w:rPr>
      <w:rFonts w:ascii="宋体" w:hAnsi="Arial" w:eastAsia="宋体" w:cs="Times New Roman"/>
      <w:spacing w:val="3"/>
      <w:kern w:val="24"/>
      <w:sz w:val="24"/>
      <w:szCs w:val="20"/>
    </w:rPr>
  </w:style>
  <w:style w:type="paragraph" w:customStyle="1" w:styleId="3331">
    <w:name w:val="样式 正文样式 + 首行缩进:  0.85 厘米 段前: 0.5 行 段后: 0.5 行"/>
    <w:basedOn w:val="1"/>
    <w:next w:val="1"/>
    <w:qFormat/>
    <w:uiPriority w:val="0"/>
    <w:pPr>
      <w:spacing w:before="120" w:after="120"/>
      <w:ind w:firstLine="482"/>
    </w:pPr>
    <w:rPr>
      <w:rFonts w:ascii="Calibri" w:hAnsi="Calibri" w:eastAsia="宋体" w:cs="Times New Roman"/>
      <w:sz w:val="24"/>
      <w:szCs w:val="20"/>
    </w:rPr>
  </w:style>
  <w:style w:type="paragraph" w:customStyle="1" w:styleId="3332">
    <w:name w:val="Bullet 5"/>
    <w:basedOn w:val="1"/>
    <w:next w:val="1"/>
    <w:qFormat/>
    <w:uiPriority w:val="0"/>
    <w:pPr>
      <w:widowControl/>
      <w:tabs>
        <w:tab w:val="left" w:pos="1440"/>
      </w:tabs>
      <w:ind w:left="5041" w:hanging="720"/>
      <w:jc w:val="left"/>
    </w:pPr>
    <w:rPr>
      <w:rFonts w:ascii="Arial" w:hAnsi="Arial" w:eastAsia="宋体" w:cs="Arial"/>
      <w:kern w:val="0"/>
      <w:sz w:val="22"/>
      <w:szCs w:val="20"/>
      <w:lang w:eastAsia="en-US"/>
    </w:rPr>
  </w:style>
  <w:style w:type="paragraph" w:customStyle="1" w:styleId="3333">
    <w:name w:val="样式 标题 4标题 4 Char Char + 两端对齐 左侧:  0 厘米 段前: 0 磅 段后: 0 磅"/>
    <w:basedOn w:val="7"/>
    <w:qFormat/>
    <w:uiPriority w:val="0"/>
    <w:pPr>
      <w:keepNext/>
      <w:widowControl w:val="0"/>
      <w:numPr>
        <w:numId w:val="0"/>
      </w:numPr>
      <w:tabs>
        <w:tab w:val="left" w:pos="2160"/>
        <w:tab w:val="left" w:pos="4500"/>
      </w:tabs>
      <w:spacing w:before="0" w:after="0" w:line="440" w:lineRule="atLeast"/>
      <w:ind w:left="2160" w:hanging="420"/>
      <w:jc w:val="both"/>
    </w:pPr>
    <w:rPr>
      <w:rFonts w:ascii="Times New Roman" w:hAnsi="Times New Roman" w:cs="宋体"/>
      <w:kern w:val="2"/>
      <w:szCs w:val="20"/>
    </w:rPr>
  </w:style>
  <w:style w:type="paragraph" w:customStyle="1" w:styleId="3334">
    <w:name w:val="Char Char1 Char Char Char Char Char Char1 Char Char Char Char Char Char Char Char Char Char Char Char Char Char Char Char Char1"/>
    <w:basedOn w:val="1"/>
    <w:qFormat/>
    <w:uiPriority w:val="0"/>
    <w:rPr>
      <w:rFonts w:ascii="Calibri" w:hAnsi="Calibri" w:eastAsia="宋体" w:cs="Times New Roman"/>
      <w:sz w:val="24"/>
      <w:szCs w:val="20"/>
    </w:rPr>
  </w:style>
  <w:style w:type="paragraph" w:customStyle="1" w:styleId="3335">
    <w:name w:val="?y???¨´¨º?"/>
    <w:basedOn w:val="1"/>
    <w:qFormat/>
    <w:uiPriority w:val="0"/>
    <w:pPr>
      <w:adjustRightInd w:val="0"/>
      <w:snapToGrid w:val="0"/>
      <w:spacing w:beforeLines="50" w:afterLines="50" w:line="312" w:lineRule="auto"/>
      <w:ind w:firstLine="560" w:firstLineChars="200"/>
    </w:pPr>
    <w:rPr>
      <w:rFonts w:ascii="Calibri" w:hAnsi="Calibri" w:eastAsia="宋体" w:cs="Times New Roman"/>
      <w:sz w:val="28"/>
      <w:szCs w:val="28"/>
    </w:rPr>
  </w:style>
  <w:style w:type="paragraph" w:customStyle="1" w:styleId="3336">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337">
    <w:name w:val="样式 段前: 0.5 行 段后: 0.5 行"/>
    <w:basedOn w:val="1"/>
    <w:qFormat/>
    <w:uiPriority w:val="0"/>
    <w:pPr>
      <w:tabs>
        <w:tab w:val="left" w:pos="1727"/>
        <w:tab w:val="left" w:pos="1884"/>
      </w:tabs>
      <w:spacing w:line="300" w:lineRule="auto"/>
      <w:ind w:firstLine="567"/>
      <w:outlineLvl w:val="0"/>
    </w:pPr>
    <w:rPr>
      <w:rFonts w:ascii="宋体" w:hAnsi="Arial" w:eastAsia="宋体" w:cs="宋体"/>
      <w:sz w:val="28"/>
      <w:szCs w:val="20"/>
    </w:rPr>
  </w:style>
  <w:style w:type="paragraph" w:customStyle="1" w:styleId="3338">
    <w:name w:val="标题（--）"/>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339">
    <w:name w:val="Style12"/>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340">
    <w:name w:val="CM10"/>
    <w:basedOn w:val="251"/>
    <w:next w:val="251"/>
    <w:qFormat/>
    <w:uiPriority w:val="0"/>
    <w:pPr>
      <w:spacing w:after="200" w:line="303" w:lineRule="atLeast"/>
    </w:pPr>
    <w:rPr>
      <w:rFonts w:ascii="Arial" w:hAnsi="Arial" w:cs="Arial"/>
      <w:color w:val="auto"/>
    </w:rPr>
  </w:style>
  <w:style w:type="paragraph" w:customStyle="1" w:styleId="3341">
    <w:name w:val="段标"/>
    <w:basedOn w:val="1"/>
    <w:qFormat/>
    <w:uiPriority w:val="0"/>
    <w:pPr>
      <w:adjustRightInd w:val="0"/>
      <w:spacing w:line="360" w:lineRule="auto"/>
      <w:ind w:firstLine="567"/>
      <w:jc w:val="left"/>
      <w:textAlignment w:val="baseline"/>
    </w:pPr>
    <w:rPr>
      <w:rFonts w:ascii="Calibri" w:hAnsi="Calibri" w:eastAsia="宋体" w:cs="Times New Roman"/>
      <w:kern w:val="0"/>
      <w:sz w:val="28"/>
      <w:szCs w:val="20"/>
    </w:rPr>
  </w:style>
  <w:style w:type="paragraph" w:customStyle="1" w:styleId="3342">
    <w:name w:val="样式 正文文本缩进 2正文文字缩进 2 + 四号 蓝色 Char Char Char Char Char"/>
    <w:basedOn w:val="51"/>
    <w:qFormat/>
    <w:uiPriority w:val="0"/>
    <w:pPr>
      <w:spacing w:before="0" w:line="480" w:lineRule="exact"/>
      <w:ind w:firstLine="709"/>
    </w:pPr>
    <w:rPr>
      <w:rFonts w:hAnsi="Calibri"/>
      <w:color w:val="0000FF"/>
      <w:szCs w:val="24"/>
    </w:rPr>
  </w:style>
  <w:style w:type="paragraph" w:customStyle="1" w:styleId="3343">
    <w:name w:val="项目负责人"/>
    <w:basedOn w:val="1"/>
    <w:qFormat/>
    <w:uiPriority w:val="0"/>
    <w:pPr>
      <w:keepNext/>
      <w:snapToGrid w:val="0"/>
      <w:spacing w:beforeLines="50" w:line="300" w:lineRule="auto"/>
      <w:jc w:val="left"/>
    </w:pPr>
    <w:rPr>
      <w:rFonts w:ascii="宋体" w:hAnsi="Arial" w:eastAsia="宋体" w:cs="Arial"/>
      <w:spacing w:val="66"/>
      <w:kern w:val="0"/>
      <w:sz w:val="32"/>
      <w:szCs w:val="20"/>
    </w:rPr>
  </w:style>
  <w:style w:type="paragraph" w:customStyle="1" w:styleId="3344">
    <w:name w:val="表内文字小"/>
    <w:basedOn w:val="1"/>
    <w:qFormat/>
    <w:uiPriority w:val="0"/>
    <w:pPr>
      <w:adjustRightInd w:val="0"/>
      <w:snapToGrid w:val="0"/>
      <w:ind w:left="-25"/>
      <w:jc w:val="center"/>
    </w:pPr>
    <w:rPr>
      <w:rFonts w:ascii="Calibri" w:hAnsi="Calibri" w:eastAsia="宋体" w:cs="Times New Roman"/>
      <w:sz w:val="18"/>
      <w:szCs w:val="18"/>
    </w:rPr>
  </w:style>
  <w:style w:type="paragraph" w:customStyle="1" w:styleId="3345">
    <w:name w:val="样式 正文首行缩进 + 左侧:  0.99 厘米"/>
    <w:basedOn w:val="86"/>
    <w:qFormat/>
    <w:uiPriority w:val="0"/>
    <w:pPr>
      <w:widowControl/>
      <w:tabs>
        <w:tab w:val="left" w:pos="628"/>
      </w:tabs>
      <w:spacing w:after="0" w:line="264" w:lineRule="auto"/>
      <w:ind w:firstLine="560" w:firstLineChars="200"/>
      <w:jc w:val="left"/>
    </w:pPr>
    <w:rPr>
      <w:rFonts w:hint="eastAsia" w:ascii="宋体" w:hAnsi="宋体" w:cs="宋体"/>
      <w:bCs/>
      <w:color w:val="000000"/>
      <w:sz w:val="24"/>
      <w:szCs w:val="28"/>
    </w:rPr>
  </w:style>
  <w:style w:type="paragraph" w:customStyle="1" w:styleId="3346">
    <w:name w:val="样式 正文 + 左侧:  0 厘米 悬挂缩进: 2 字符"/>
    <w:basedOn w:val="1"/>
    <w:qFormat/>
    <w:uiPriority w:val="0"/>
    <w:pPr>
      <w:widowControl/>
      <w:spacing w:after="120" w:line="440" w:lineRule="exact"/>
      <w:ind w:left="851" w:firstLine="200" w:firstLineChars="200"/>
      <w:jc w:val="left"/>
    </w:pPr>
    <w:rPr>
      <w:rFonts w:ascii="Arial" w:hAnsi="Arial" w:eastAsia="宋体" w:cs="Times New Roman"/>
      <w:kern w:val="0"/>
      <w:sz w:val="24"/>
      <w:szCs w:val="20"/>
    </w:rPr>
  </w:style>
  <w:style w:type="paragraph" w:customStyle="1" w:styleId="3347">
    <w:name w:val="样式 宋体 11 磅 黑色 居中"/>
    <w:basedOn w:val="1"/>
    <w:qFormat/>
    <w:uiPriority w:val="0"/>
    <w:pPr>
      <w:tabs>
        <w:tab w:val="left" w:pos="1727"/>
        <w:tab w:val="left" w:pos="1884"/>
      </w:tabs>
      <w:adjustRightInd w:val="0"/>
      <w:snapToGrid w:val="0"/>
      <w:spacing w:line="300" w:lineRule="auto"/>
      <w:ind w:firstLine="560" w:firstLineChars="200"/>
      <w:jc w:val="center"/>
    </w:pPr>
    <w:rPr>
      <w:rFonts w:ascii="宋体" w:hAnsi="宋体" w:eastAsia="宋体" w:cs="宋体"/>
      <w:color w:val="000000"/>
      <w:kern w:val="0"/>
      <w:sz w:val="22"/>
      <w:szCs w:val="20"/>
    </w:rPr>
  </w:style>
  <w:style w:type="paragraph" w:customStyle="1" w:styleId="3348">
    <w:name w:val="样式 标题 21.1标题 21.1标题2标题 2 Char1节_Heading 2标2二级标题1.1标题 +...2"/>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349">
    <w:name w:val="Style"/>
    <w:basedOn w:val="1"/>
    <w:qFormat/>
    <w:uiPriority w:val="0"/>
    <w:pPr>
      <w:tabs>
        <w:tab w:val="left" w:pos="540"/>
        <w:tab w:val="left" w:pos="1080"/>
        <w:tab w:val="left" w:pos="1620"/>
        <w:tab w:val="left" w:pos="2160"/>
        <w:tab w:val="left" w:pos="2700"/>
        <w:tab w:val="left" w:pos="3240"/>
      </w:tabs>
      <w:spacing w:line="312" w:lineRule="auto"/>
      <w:ind w:left="1620" w:hanging="540"/>
    </w:pPr>
    <w:rPr>
      <w:rFonts w:ascii="Arial" w:hAnsi="Arial" w:eastAsia="宋体" w:cs="Times New Roman"/>
      <w:b/>
      <w:snapToGrid w:val="0"/>
      <w:kern w:val="0"/>
      <w:szCs w:val="20"/>
      <w:u w:val="single"/>
      <w:lang w:eastAsia="en-US"/>
    </w:rPr>
  </w:style>
  <w:style w:type="paragraph" w:customStyle="1" w:styleId="3350">
    <w:name w:val="zxl正文首行缩进  2 字符 行距: Char10"/>
    <w:basedOn w:val="1"/>
    <w:qFormat/>
    <w:uiPriority w:val="0"/>
    <w:pPr>
      <w:widowControl/>
      <w:tabs>
        <w:tab w:val="left" w:pos="-1843"/>
        <w:tab w:val="left" w:pos="1727"/>
        <w:tab w:val="left" w:pos="1884"/>
      </w:tabs>
      <w:spacing w:line="336" w:lineRule="auto"/>
      <w:ind w:firstLine="559" w:firstLineChars="233"/>
      <w:textAlignment w:val="bottom"/>
      <w:outlineLvl w:val="0"/>
    </w:pPr>
    <w:rPr>
      <w:rFonts w:ascii="Calibri" w:hAnsi="宋体" w:eastAsia="宋体" w:cs="Times New Roman"/>
      <w:sz w:val="24"/>
      <w:szCs w:val="20"/>
    </w:rPr>
  </w:style>
  <w:style w:type="paragraph" w:customStyle="1" w:styleId="3351">
    <w:name w:val="传统正文"/>
    <w:basedOn w:val="1"/>
    <w:qFormat/>
    <w:uiPriority w:val="0"/>
    <w:pPr>
      <w:spacing w:after="120" w:line="360" w:lineRule="auto"/>
    </w:pPr>
    <w:rPr>
      <w:rFonts w:ascii="Calibri" w:hAnsi="Calibri" w:eastAsia="宋体" w:cs="Times New Roman"/>
      <w:bCs/>
      <w:szCs w:val="20"/>
    </w:rPr>
  </w:style>
  <w:style w:type="paragraph" w:customStyle="1" w:styleId="3352">
    <w:name w:val="编号-列项1级"/>
    <w:basedOn w:val="1"/>
    <w:qFormat/>
    <w:uiPriority w:val="0"/>
    <w:pPr>
      <w:ind w:left="840" w:hanging="360"/>
    </w:pPr>
    <w:rPr>
      <w:rFonts w:ascii="Arial" w:hAnsi="Arial" w:eastAsia="宋体" w:cs="Arial"/>
      <w:sz w:val="24"/>
      <w:szCs w:val="20"/>
    </w:rPr>
  </w:style>
  <w:style w:type="paragraph" w:customStyle="1" w:styleId="3353">
    <w:name w:val="附件标题"/>
    <w:qFormat/>
    <w:uiPriority w:val="0"/>
    <w:pPr>
      <w:spacing w:after="200" w:line="360" w:lineRule="auto"/>
      <w:jc w:val="center"/>
    </w:pPr>
    <w:rPr>
      <w:rFonts w:ascii="宋体" w:hAnsi="Calibri" w:eastAsia="黑体" w:cs="Times New Roman"/>
      <w:kern w:val="2"/>
      <w:sz w:val="24"/>
      <w:szCs w:val="22"/>
      <w:lang w:val="en-US" w:eastAsia="zh-CN" w:bidi="ar-SA"/>
    </w:rPr>
  </w:style>
  <w:style w:type="paragraph" w:customStyle="1" w:styleId="3354">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18"/>
      <w:szCs w:val="18"/>
    </w:rPr>
  </w:style>
  <w:style w:type="paragraph" w:customStyle="1" w:styleId="3355">
    <w:name w:val="Technical 5"/>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356">
    <w:name w:val="xl200"/>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357">
    <w:name w:val="Char Char Char Char Char Char1 Char Char Char Char1"/>
    <w:basedOn w:val="1"/>
    <w:qFormat/>
    <w:uiPriority w:val="0"/>
    <w:rPr>
      <w:rFonts w:ascii="Arial" w:hAnsi="Arial" w:eastAsia="宋体" w:cs="Arial"/>
      <w:sz w:val="24"/>
      <w:szCs w:val="20"/>
    </w:rPr>
  </w:style>
  <w:style w:type="paragraph" w:customStyle="1" w:styleId="3358">
    <w:name w:val="样式 标题 3条H3h3 sub headingh3zhenwen1.1.1标题 3 Char Char标题 3...1"/>
    <w:basedOn w:val="6"/>
    <w:qFormat/>
    <w:uiPriority w:val="0"/>
    <w:pPr>
      <w:tabs>
        <w:tab w:val="left" w:pos="420"/>
      </w:tabs>
      <w:adjustRightInd w:val="0"/>
      <w:spacing w:before="0" w:after="0" w:line="360" w:lineRule="auto"/>
      <w:ind w:left="1260" w:hanging="420"/>
    </w:pPr>
    <w:rPr>
      <w:b/>
      <w:color w:val="000000"/>
      <w:kern w:val="2"/>
      <w:sz w:val="28"/>
      <w:szCs w:val="20"/>
    </w:rPr>
  </w:style>
  <w:style w:type="paragraph" w:customStyle="1" w:styleId="3359">
    <w:name w:val="表字"/>
    <w:basedOn w:val="1"/>
    <w:qFormat/>
    <w:uiPriority w:val="0"/>
    <w:pPr>
      <w:jc w:val="center"/>
    </w:pPr>
    <w:rPr>
      <w:rFonts w:ascii="宋体" w:hAnsi="Calibri" w:eastAsia="宋体" w:cs="Times New Roman"/>
      <w:szCs w:val="20"/>
    </w:rPr>
  </w:style>
  <w:style w:type="paragraph" w:customStyle="1" w:styleId="3360">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1">
    <w:name w:val="xl25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Arial" w:hAnsi="Arial" w:eastAsia="宋体" w:cs="Arial"/>
      <w:kern w:val="0"/>
      <w:sz w:val="18"/>
      <w:szCs w:val="18"/>
    </w:rPr>
  </w:style>
  <w:style w:type="paragraph" w:customStyle="1" w:styleId="3362">
    <w:name w:val="e4"/>
    <w:basedOn w:val="3314"/>
    <w:qFormat/>
    <w:uiPriority w:val="0"/>
    <w:pPr>
      <w:ind w:left="2125" w:hanging="425"/>
    </w:pPr>
  </w:style>
  <w:style w:type="paragraph" w:customStyle="1" w:styleId="3363">
    <w:name w:val="一级编号"/>
    <w:basedOn w:val="1"/>
    <w:next w:val="1"/>
    <w:qFormat/>
    <w:uiPriority w:val="0"/>
    <w:pPr>
      <w:tabs>
        <w:tab w:val="left" w:pos="425"/>
        <w:tab w:val="left" w:pos="840"/>
      </w:tabs>
      <w:adjustRightInd w:val="0"/>
      <w:spacing w:line="440" w:lineRule="exact"/>
      <w:ind w:left="425" w:hanging="425"/>
    </w:pPr>
    <w:rPr>
      <w:rFonts w:ascii="Arial" w:hAnsi="Arial" w:eastAsia="宋体" w:cs="Arial"/>
      <w:kern w:val="0"/>
      <w:sz w:val="24"/>
      <w:szCs w:val="21"/>
    </w:rPr>
  </w:style>
  <w:style w:type="paragraph" w:customStyle="1" w:styleId="3364">
    <w:name w:val="xl1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5">
    <w:name w:val="样式 标题 2_Heading 2节2§1.1§1.1.ITTHEADER2SeHead wsa2.1 + (..."/>
    <w:basedOn w:val="5"/>
    <w:qFormat/>
    <w:uiPriority w:val="0"/>
    <w:pPr>
      <w:keepNext w:val="0"/>
      <w:keepLines w:val="0"/>
      <w:tabs>
        <w:tab w:val="left" w:pos="-709"/>
        <w:tab w:val="left" w:pos="420"/>
        <w:tab w:val="left" w:pos="570"/>
      </w:tabs>
      <w:adjustRightInd w:val="0"/>
      <w:spacing w:before="0" w:after="0" w:line="300" w:lineRule="auto"/>
      <w:ind w:left="570" w:hanging="570"/>
      <w:jc w:val="left"/>
      <w:textAlignment w:val="baseline"/>
    </w:pPr>
    <w:rPr>
      <w:rFonts w:ascii="宋体" w:hAnsi="宋体" w:eastAsia="宋体" w:cs="Arial"/>
      <w:b/>
      <w:bCs/>
      <w:color w:val="000000"/>
      <w:kern w:val="2"/>
      <w:sz w:val="24"/>
      <w:szCs w:val="28"/>
    </w:rPr>
  </w:style>
  <w:style w:type="paragraph" w:customStyle="1" w:styleId="3366">
    <w:name w:val="xl163"/>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67">
    <w:name w:val="Char Char1 Char Char Char Char Char Char1 Char Char Char Char1"/>
    <w:basedOn w:val="1"/>
    <w:qFormat/>
    <w:uiPriority w:val="0"/>
    <w:rPr>
      <w:rFonts w:ascii="Arial" w:hAnsi="Arial" w:eastAsia="宋体" w:cs="Arial"/>
      <w:sz w:val="24"/>
      <w:szCs w:val="20"/>
    </w:rPr>
  </w:style>
  <w:style w:type="paragraph" w:customStyle="1" w:styleId="3368">
    <w:name w:val="Char1 Char Char Char Char Char Char Char Char"/>
    <w:basedOn w:val="1"/>
    <w:qFormat/>
    <w:uiPriority w:val="0"/>
    <w:rPr>
      <w:rFonts w:ascii="Arial" w:hAnsi="Arial" w:eastAsia="宋体" w:cs="Arial"/>
      <w:sz w:val="24"/>
      <w:szCs w:val="20"/>
    </w:rPr>
  </w:style>
  <w:style w:type="paragraph" w:customStyle="1" w:styleId="3369">
    <w:name w:val="main"/>
    <w:basedOn w:val="1"/>
    <w:qFormat/>
    <w:uiPriority w:val="0"/>
    <w:pPr>
      <w:widowControl/>
      <w:spacing w:before="100" w:beforeAutospacing="1" w:after="100" w:afterAutospacing="1"/>
      <w:ind w:firstLine="400"/>
      <w:jc w:val="left"/>
    </w:pPr>
    <w:rPr>
      <w:rFonts w:ascii="Calibri" w:hAnsi="Calibri" w:eastAsia="Arial Unicode MS" w:cs="Arial Unicode MS"/>
      <w:color w:val="0033CC"/>
      <w:kern w:val="0"/>
      <w:sz w:val="18"/>
      <w:szCs w:val="18"/>
    </w:rPr>
  </w:style>
  <w:style w:type="paragraph" w:customStyle="1" w:styleId="3370">
    <w:name w:val="Document Label"/>
    <w:basedOn w:val="1"/>
    <w:next w:val="1"/>
    <w:qFormat/>
    <w:uiPriority w:val="0"/>
    <w:pPr>
      <w:widowControl/>
      <w:spacing w:after="220"/>
      <w:ind w:right="-360"/>
      <w:jc w:val="left"/>
    </w:pPr>
    <w:rPr>
      <w:rFonts w:ascii="Calibri" w:hAnsi="Calibri" w:eastAsia="宋体" w:cs="Times New Roman"/>
      <w:spacing w:val="-20"/>
      <w:kern w:val="0"/>
      <w:sz w:val="48"/>
      <w:szCs w:val="20"/>
    </w:rPr>
  </w:style>
  <w:style w:type="paragraph" w:customStyle="1" w:styleId="3371">
    <w:name w:val="表第一列"/>
    <w:basedOn w:val="86"/>
    <w:qFormat/>
    <w:uiPriority w:val="0"/>
    <w:pPr>
      <w:keepNext/>
      <w:keepLines/>
      <w:widowControl/>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3372">
    <w:name w:val="样式 表格文字居中 + Times New Roman 五号 行距: 固定值 12 磅1"/>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373">
    <w:name w:val="xl21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textAlignment w:val="center"/>
    </w:pPr>
    <w:rPr>
      <w:rFonts w:ascii="Arial" w:hAnsi="Arial" w:eastAsia="宋体" w:cs="Arial"/>
      <w:kern w:val="0"/>
      <w:sz w:val="18"/>
      <w:szCs w:val="18"/>
    </w:rPr>
  </w:style>
  <w:style w:type="paragraph" w:customStyle="1" w:styleId="3374">
    <w:name w:val="Style4"/>
    <w:basedOn w:val="1"/>
    <w:qFormat/>
    <w:uiPriority w:val="0"/>
    <w:pPr>
      <w:autoSpaceDE w:val="0"/>
      <w:autoSpaceDN w:val="0"/>
      <w:adjustRightInd w:val="0"/>
      <w:spacing w:line="275" w:lineRule="exact"/>
    </w:pPr>
    <w:rPr>
      <w:rFonts w:ascii="Calibri" w:hAnsi="Calibri" w:eastAsia="宋体" w:cs="Times New Roman"/>
      <w:kern w:val="0"/>
      <w:sz w:val="24"/>
      <w:szCs w:val="20"/>
    </w:rPr>
  </w:style>
  <w:style w:type="paragraph" w:customStyle="1" w:styleId="3375">
    <w:name w:val="标题4标准格式"/>
    <w:basedOn w:val="1376"/>
    <w:next w:val="1376"/>
    <w:qFormat/>
    <w:uiPriority w:val="0"/>
    <w:pPr>
      <w:adjustRightInd w:val="0"/>
      <w:snapToGrid w:val="0"/>
      <w:spacing w:before="120" w:after="120"/>
      <w:ind w:firstLine="0" w:firstLineChars="0"/>
      <w:outlineLvl w:val="3"/>
    </w:pPr>
    <w:rPr>
      <w:rFonts w:ascii="Calibri" w:hAnsi="Calibri" w:cs="宋体"/>
      <w:kern w:val="2"/>
      <w:sz w:val="28"/>
    </w:rPr>
  </w:style>
  <w:style w:type="paragraph" w:customStyle="1" w:styleId="3376">
    <w:name w:val="pl表格后"/>
    <w:basedOn w:val="1"/>
    <w:qFormat/>
    <w:uiPriority w:val="0"/>
    <w:pPr>
      <w:widowControl/>
      <w:adjustRightInd w:val="0"/>
      <w:snapToGrid w:val="0"/>
      <w:ind w:firstLine="560" w:firstLineChars="200"/>
      <w:jc w:val="left"/>
    </w:pPr>
    <w:rPr>
      <w:rFonts w:ascii="宋体" w:hAnsi="宋体" w:eastAsia="宋体" w:cs="Times New Roman"/>
      <w:sz w:val="28"/>
      <w:szCs w:val="20"/>
    </w:rPr>
  </w:style>
  <w:style w:type="paragraph" w:customStyle="1" w:styleId="3377">
    <w:name w:val="xl219"/>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center"/>
      <w:textAlignment w:val="center"/>
    </w:pPr>
    <w:rPr>
      <w:rFonts w:ascii="Arial" w:hAnsi="Arial" w:eastAsia="宋体" w:cs="Arial"/>
      <w:kern w:val="0"/>
      <w:sz w:val="18"/>
      <w:szCs w:val="18"/>
    </w:rPr>
  </w:style>
  <w:style w:type="paragraph" w:customStyle="1" w:styleId="3378">
    <w:name w:val="CM24"/>
    <w:basedOn w:val="1"/>
    <w:next w:val="1"/>
    <w:qFormat/>
    <w:uiPriority w:val="0"/>
    <w:pPr>
      <w:autoSpaceDE w:val="0"/>
      <w:autoSpaceDN w:val="0"/>
      <w:adjustRightInd w:val="0"/>
      <w:spacing w:after="65"/>
      <w:jc w:val="left"/>
    </w:pPr>
    <w:rPr>
      <w:rFonts w:ascii="Helvetica" w:hAnsi="Helvetica" w:eastAsia="宋体" w:cs="Times New Roman"/>
      <w:kern w:val="0"/>
      <w:sz w:val="24"/>
      <w:szCs w:val="20"/>
    </w:rPr>
  </w:style>
  <w:style w:type="paragraph" w:customStyle="1" w:styleId="3379">
    <w:name w:val="Style3"/>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380">
    <w:name w:val="xl145"/>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81">
    <w:name w:val="xl172"/>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382">
    <w:name w:val="9点"/>
    <w:basedOn w:val="1"/>
    <w:qFormat/>
    <w:uiPriority w:val="0"/>
    <w:pPr>
      <w:tabs>
        <w:tab w:val="left" w:pos="425"/>
      </w:tabs>
      <w:spacing w:line="360" w:lineRule="exact"/>
      <w:ind w:hanging="425"/>
    </w:pPr>
    <w:rPr>
      <w:rFonts w:ascii="Calibri" w:hAnsi="Calibri" w:eastAsia="宋体" w:cs="Times New Roman"/>
      <w:szCs w:val="20"/>
    </w:rPr>
  </w:style>
  <w:style w:type="paragraph" w:customStyle="1" w:styleId="3383">
    <w:name w:val="标题 21.1标题 21.1标题2标题 2 Char1节_Heading 2标2二级标题1.1标题 +..."/>
    <w:basedOn w:val="1"/>
    <w:qFormat/>
    <w:uiPriority w:val="0"/>
    <w:pPr>
      <w:tabs>
        <w:tab w:val="left" w:pos="998"/>
      </w:tabs>
      <w:spacing w:line="360" w:lineRule="auto"/>
      <w:ind w:left="576" w:firstLine="200" w:firstLineChars="200"/>
    </w:pPr>
    <w:rPr>
      <w:rFonts w:ascii="Arial" w:hAnsi="Arial" w:eastAsia="宋体" w:cs="Arial"/>
      <w:sz w:val="28"/>
      <w:szCs w:val="28"/>
    </w:rPr>
  </w:style>
  <w:style w:type="paragraph" w:customStyle="1" w:styleId="3384">
    <w:name w:val="封2"/>
    <w:basedOn w:val="1"/>
    <w:qFormat/>
    <w:uiPriority w:val="0"/>
    <w:pPr>
      <w:adjustRightInd w:val="0"/>
      <w:snapToGrid w:val="0"/>
      <w:spacing w:line="360" w:lineRule="auto"/>
      <w:jc w:val="center"/>
    </w:pPr>
    <w:rPr>
      <w:rFonts w:ascii="Calibri" w:hAnsi="Calibri" w:eastAsia="黑体" w:cs="Times New Roman"/>
      <w:b/>
      <w:kern w:val="28"/>
      <w:sz w:val="28"/>
      <w:szCs w:val="32"/>
    </w:rPr>
  </w:style>
  <w:style w:type="paragraph" w:customStyle="1" w:styleId="3385">
    <w:name w:val="xl19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color w:val="000000"/>
      <w:kern w:val="0"/>
      <w:sz w:val="18"/>
      <w:szCs w:val="18"/>
    </w:rPr>
  </w:style>
  <w:style w:type="paragraph" w:customStyle="1" w:styleId="3386">
    <w:name w:val="样式 正文首行缩进 + 黑色 首行缩进:  2 字符1"/>
    <w:basedOn w:val="86"/>
    <w:qFormat/>
    <w:uiPriority w:val="0"/>
    <w:pPr>
      <w:widowControl/>
      <w:adjustRightInd w:val="0"/>
      <w:snapToGrid w:val="0"/>
      <w:spacing w:after="0" w:line="300" w:lineRule="auto"/>
      <w:ind w:firstLine="560" w:firstLineChars="200"/>
      <w:jc w:val="left"/>
    </w:pPr>
    <w:rPr>
      <w:rFonts w:hint="eastAsia" w:ascii="宋体" w:hAnsi="宋体"/>
      <w:color w:val="000000"/>
      <w:sz w:val="28"/>
    </w:rPr>
  </w:style>
  <w:style w:type="paragraph" w:customStyle="1" w:styleId="3387">
    <w:name w:val="pl表格标题"/>
    <w:basedOn w:val="1"/>
    <w:qFormat/>
    <w:uiPriority w:val="0"/>
    <w:pPr>
      <w:widowControl/>
      <w:snapToGrid w:val="0"/>
      <w:spacing w:line="360" w:lineRule="auto"/>
      <w:jc w:val="center"/>
    </w:pPr>
    <w:rPr>
      <w:rFonts w:ascii="宋体" w:hAnsi="宋体" w:eastAsia="宋体" w:cs="Times New Roman"/>
      <w:b/>
      <w:bCs/>
      <w:color w:val="000000"/>
      <w:sz w:val="28"/>
      <w:szCs w:val="20"/>
    </w:rPr>
  </w:style>
  <w:style w:type="paragraph" w:customStyle="1" w:styleId="3388">
    <w:name w:val="标题1标准格式"/>
    <w:basedOn w:val="1376"/>
    <w:next w:val="1376"/>
    <w:qFormat/>
    <w:uiPriority w:val="0"/>
    <w:pPr>
      <w:adjustRightInd w:val="0"/>
      <w:snapToGrid w:val="0"/>
      <w:spacing w:before="120" w:after="120"/>
      <w:ind w:firstLine="0" w:firstLineChars="0"/>
      <w:outlineLvl w:val="0"/>
    </w:pPr>
    <w:rPr>
      <w:rFonts w:cs="宋体"/>
      <w:b/>
      <w:bCs/>
      <w:sz w:val="32"/>
      <w:szCs w:val="32"/>
    </w:rPr>
  </w:style>
  <w:style w:type="paragraph" w:customStyle="1" w:styleId="3389">
    <w:name w:val="字元 字元2"/>
    <w:basedOn w:val="1"/>
    <w:qFormat/>
    <w:uiPriority w:val="0"/>
    <w:rPr>
      <w:rFonts w:ascii="Arial" w:hAnsi="Arial" w:eastAsia="宋体" w:cs="Arial"/>
      <w:sz w:val="24"/>
      <w:szCs w:val="20"/>
    </w:rPr>
  </w:style>
  <w:style w:type="paragraph" w:customStyle="1" w:styleId="3390">
    <w:name w:val="分标题"/>
    <w:basedOn w:val="1"/>
    <w:next w:val="1"/>
    <w:qFormat/>
    <w:uiPriority w:val="0"/>
    <w:pPr>
      <w:widowControl/>
      <w:spacing w:before="60" w:after="60" w:line="360" w:lineRule="auto"/>
      <w:jc w:val="left"/>
    </w:pPr>
    <w:rPr>
      <w:rFonts w:ascii="宋体" w:hAnsi="Calibri" w:eastAsia="宋体" w:cs="Times New Roman"/>
      <w:b/>
      <w:kern w:val="0"/>
      <w:sz w:val="24"/>
      <w:szCs w:val="20"/>
    </w:rPr>
  </w:style>
  <w:style w:type="paragraph" w:customStyle="1" w:styleId="3391">
    <w:name w:val="宋体"/>
    <w:basedOn w:val="1"/>
    <w:qFormat/>
    <w:uiPriority w:val="0"/>
    <w:rPr>
      <w:rFonts w:ascii="Arial" w:hAnsi="Arial" w:eastAsia="宋体" w:cs="Arial"/>
      <w:b/>
      <w:sz w:val="24"/>
      <w:szCs w:val="20"/>
    </w:rPr>
  </w:style>
  <w:style w:type="paragraph" w:customStyle="1" w:styleId="3392">
    <w:name w:val="样式 正文文本 + (符号) 宋体 小四"/>
    <w:basedOn w:val="35"/>
    <w:qFormat/>
    <w:uiPriority w:val="0"/>
    <w:pPr>
      <w:widowControl/>
      <w:tabs>
        <w:tab w:val="left" w:pos="628"/>
        <w:tab w:val="left" w:pos="1727"/>
        <w:tab w:val="left" w:pos="1884"/>
      </w:tabs>
      <w:adjustRightInd w:val="0"/>
      <w:spacing w:after="0" w:line="300" w:lineRule="auto"/>
      <w:jc w:val="center"/>
      <w:outlineLvl w:val="8"/>
    </w:pPr>
    <w:rPr>
      <w:rFonts w:ascii="宋体" w:hAnsi="宋体" w:cs="Arial"/>
      <w:sz w:val="24"/>
      <w:szCs w:val="20"/>
    </w:rPr>
  </w:style>
  <w:style w:type="paragraph" w:customStyle="1" w:styleId="3393">
    <w:name w:val="CN-表格"/>
    <w:basedOn w:val="1"/>
    <w:qFormat/>
    <w:uiPriority w:val="0"/>
    <w:pPr>
      <w:widowControl/>
      <w:spacing w:line="360" w:lineRule="auto"/>
      <w:ind w:left="200" w:leftChars="200"/>
      <w:jc w:val="left"/>
    </w:pPr>
    <w:rPr>
      <w:rFonts w:ascii="Calibri" w:hAnsi="Calibri" w:eastAsia="仿宋_GB2312" w:cs="Times New Roman"/>
      <w:sz w:val="24"/>
      <w:szCs w:val="28"/>
    </w:rPr>
  </w:style>
  <w:style w:type="paragraph" w:customStyle="1" w:styleId="3394">
    <w:name w:val="样式 表格文字 + 首行缩进:  2 字符"/>
    <w:basedOn w:val="188"/>
    <w:qFormat/>
    <w:uiPriority w:val="0"/>
    <w:pPr>
      <w:widowControl w:val="0"/>
      <w:snapToGrid/>
      <w:jc w:val="center"/>
    </w:pPr>
    <w:rPr>
      <w:rFonts w:ascii="Arial" w:hAnsi="Arial"/>
      <w:szCs w:val="24"/>
    </w:rPr>
  </w:style>
  <w:style w:type="paragraph" w:customStyle="1" w:styleId="3395">
    <w:name w:val="样式 表－居中列 + 黑色"/>
    <w:basedOn w:val="1"/>
    <w:qFormat/>
    <w:uiPriority w:val="0"/>
    <w:pPr>
      <w:suppressLineNumbers/>
      <w:suppressAutoHyphens/>
      <w:snapToGrid w:val="0"/>
      <w:spacing w:beforeLines="50" w:afterLines="50"/>
      <w:jc w:val="center"/>
    </w:pPr>
    <w:rPr>
      <w:rFonts w:ascii="Calibri" w:hAnsi="Calibri" w:eastAsia="宋体" w:cs="Arial"/>
      <w:color w:val="000000"/>
      <w:kern w:val="0"/>
      <w:sz w:val="24"/>
      <w:szCs w:val="21"/>
      <w:lang w:eastAsia="ja-JP"/>
    </w:rPr>
  </w:style>
  <w:style w:type="paragraph" w:customStyle="1" w:styleId="3396">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397">
    <w:name w:val="待定小"/>
    <w:basedOn w:val="3344"/>
    <w:qFormat/>
    <w:uiPriority w:val="0"/>
    <w:rPr>
      <w:rFonts w:ascii="宋体" w:hAnsi="Times"/>
      <w:color w:val="0000FF"/>
      <w:sz w:val="21"/>
      <w:szCs w:val="20"/>
    </w:rPr>
  </w:style>
  <w:style w:type="paragraph" w:customStyle="1" w:styleId="3398">
    <w:name w:val="封面首行"/>
    <w:basedOn w:val="1"/>
    <w:next w:val="1"/>
    <w:qFormat/>
    <w:uiPriority w:val="0"/>
    <w:rPr>
      <w:rFonts w:ascii="Calibri" w:hAnsi="Calibri" w:eastAsia="仿宋_GB2312" w:cs="Times New Roman"/>
      <w:b/>
      <w:sz w:val="24"/>
      <w:szCs w:val="20"/>
    </w:rPr>
  </w:style>
  <w:style w:type="paragraph" w:customStyle="1" w:styleId="3399">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400">
    <w:name w:val="样式11"/>
    <w:basedOn w:val="188"/>
    <w:qFormat/>
    <w:uiPriority w:val="0"/>
    <w:pPr>
      <w:keepNext/>
      <w:keepLines/>
      <w:widowControl w:val="0"/>
      <w:tabs>
        <w:tab w:val="left" w:pos="1727"/>
        <w:tab w:val="left" w:pos="1884"/>
      </w:tabs>
      <w:adjustRightInd w:val="0"/>
      <w:spacing w:before="200" w:line="313" w:lineRule="exact"/>
      <w:jc w:val="center"/>
    </w:pPr>
    <w:rPr>
      <w:rFonts w:ascii="Times New Roman" w:hAnsi="Times New Roman" w:eastAsia="黑体"/>
      <w:color w:val="000000"/>
      <w:sz w:val="18"/>
      <w:szCs w:val="20"/>
    </w:rPr>
  </w:style>
  <w:style w:type="paragraph" w:customStyle="1" w:styleId="3401">
    <w:name w:val="CM7"/>
    <w:basedOn w:val="251"/>
    <w:next w:val="251"/>
    <w:qFormat/>
    <w:uiPriority w:val="0"/>
    <w:pPr>
      <w:spacing w:after="200" w:line="546" w:lineRule="atLeast"/>
    </w:pPr>
    <w:rPr>
      <w:rFonts w:hAnsi="Calibri" w:cs="Times New Roman"/>
      <w:color w:val="auto"/>
    </w:rPr>
  </w:style>
  <w:style w:type="paragraph" w:customStyle="1" w:styleId="3402">
    <w:name w:val="表内文字大"/>
    <w:basedOn w:val="1"/>
    <w:qFormat/>
    <w:uiPriority w:val="0"/>
    <w:pPr>
      <w:adjustRightInd w:val="0"/>
      <w:snapToGrid w:val="0"/>
      <w:spacing w:line="320" w:lineRule="exact"/>
      <w:jc w:val="center"/>
    </w:pPr>
    <w:rPr>
      <w:rFonts w:ascii="Calibri" w:hAnsi="Calibri" w:eastAsia="宋体" w:cs="Times New Roman"/>
      <w:szCs w:val="21"/>
    </w:rPr>
  </w:style>
  <w:style w:type="paragraph" w:customStyle="1" w:styleId="3403">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404">
    <w:name w:val="样式 宋体 小四 黑色 行距: 固定值 22 磅"/>
    <w:basedOn w:val="1"/>
    <w:qFormat/>
    <w:uiPriority w:val="0"/>
    <w:pPr>
      <w:spacing w:line="440" w:lineRule="exact"/>
    </w:pPr>
    <w:rPr>
      <w:rFonts w:ascii="Arial" w:hAnsi="Arial" w:eastAsia="宋体" w:cs="Times New Roman"/>
      <w:color w:val="000000"/>
      <w:sz w:val="24"/>
      <w:szCs w:val="20"/>
    </w:rPr>
  </w:style>
  <w:style w:type="paragraph" w:customStyle="1" w:styleId="3405">
    <w:name w:val="表内小4"/>
    <w:basedOn w:val="3402"/>
    <w:qFormat/>
    <w:uiPriority w:val="0"/>
    <w:pPr>
      <w:ind w:left="240" w:hanging="240"/>
    </w:pPr>
    <w:rPr>
      <w:sz w:val="18"/>
      <w:szCs w:val="18"/>
    </w:rPr>
  </w:style>
  <w:style w:type="paragraph" w:customStyle="1" w:styleId="3406">
    <w:name w:val="示例和注释(左缩进1)"/>
    <w:basedOn w:val="1"/>
    <w:qFormat/>
    <w:uiPriority w:val="0"/>
    <w:pPr>
      <w:ind w:left="902" w:hanging="420"/>
    </w:pPr>
    <w:rPr>
      <w:rFonts w:ascii="Arial" w:hAnsi="Arial" w:eastAsia="宋体" w:cs="Arial"/>
      <w:sz w:val="24"/>
      <w:szCs w:val="20"/>
    </w:rPr>
  </w:style>
  <w:style w:type="paragraph" w:customStyle="1" w:styleId="340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08">
    <w:name w:val="标题样式2"/>
    <w:basedOn w:val="5"/>
    <w:qFormat/>
    <w:uiPriority w:val="0"/>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left="567" w:firstLine="630" w:firstLineChars="300"/>
      <w:outlineLvl w:val="9"/>
    </w:pPr>
    <w:rPr>
      <w:rFonts w:ascii="Times New Roman" w:hAnsi="Times New Roman" w:eastAsia="宋体"/>
      <w:bCs/>
      <w:color w:val="000000"/>
      <w:kern w:val="2"/>
      <w:sz w:val="21"/>
      <w:szCs w:val="20"/>
    </w:rPr>
  </w:style>
  <w:style w:type="paragraph" w:customStyle="1" w:styleId="3409">
    <w:name w:val="Char Char Char Char Char Char Char1 Char Char Char"/>
    <w:basedOn w:val="1"/>
    <w:next w:val="1"/>
    <w:qFormat/>
    <w:uiPriority w:val="0"/>
    <w:pPr>
      <w:widowControl/>
      <w:tabs>
        <w:tab w:val="left" w:pos="777"/>
        <w:tab w:val="left" w:pos="5744"/>
      </w:tabs>
      <w:spacing w:beforeLines="50" w:line="360" w:lineRule="auto"/>
      <w:ind w:left="2210" w:hanging="748"/>
      <w:jc w:val="center"/>
    </w:pPr>
    <w:rPr>
      <w:rFonts w:ascii="Arial" w:hAnsi="Arial" w:eastAsia="宋体" w:cs="Arial"/>
      <w:kern w:val="0"/>
      <w:sz w:val="24"/>
      <w:szCs w:val="21"/>
    </w:rPr>
  </w:style>
  <w:style w:type="paragraph" w:customStyle="1" w:styleId="3410">
    <w:name w:val="样式 正文首行缩进可研-正文首行缩进标准正文 + (符号) Times New Roman"/>
    <w:basedOn w:val="86"/>
    <w:qFormat/>
    <w:uiPriority w:val="0"/>
    <w:pPr>
      <w:widowControl/>
      <w:tabs>
        <w:tab w:val="left" w:pos="628"/>
        <w:tab w:val="left" w:pos="1727"/>
        <w:tab w:val="left" w:pos="1884"/>
        <w:tab w:val="left" w:pos="2660"/>
        <w:tab w:val="left" w:pos="5460"/>
      </w:tabs>
      <w:adjustRightInd w:val="0"/>
      <w:snapToGrid w:val="0"/>
      <w:spacing w:after="0" w:line="360" w:lineRule="auto"/>
      <w:ind w:firstLine="560" w:firstLineChars="200"/>
      <w:jc w:val="left"/>
    </w:pPr>
    <w:rPr>
      <w:rFonts w:ascii="宋体" w:hAnsi="宋体"/>
      <w:sz w:val="28"/>
      <w:szCs w:val="28"/>
    </w:rPr>
  </w:style>
  <w:style w:type="paragraph" w:customStyle="1" w:styleId="3411">
    <w:name w:val="Style10"/>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41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16"/>
      <w:szCs w:val="16"/>
    </w:rPr>
  </w:style>
  <w:style w:type="paragraph" w:customStyle="1" w:styleId="3413">
    <w:name w:val="xl164"/>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14">
    <w:name w:val="目次 附件名"/>
    <w:basedOn w:val="59"/>
    <w:qFormat/>
    <w:uiPriority w:val="0"/>
    <w:pPr>
      <w:tabs>
        <w:tab w:val="left" w:pos="360"/>
        <w:tab w:val="right" w:leader="dot" w:pos="9072"/>
      </w:tabs>
      <w:adjustRightInd w:val="0"/>
      <w:snapToGrid w:val="0"/>
      <w:spacing w:before="0" w:after="0" w:line="360" w:lineRule="auto"/>
      <w:jc w:val="both"/>
    </w:pPr>
    <w:rPr>
      <w:rFonts w:ascii="宋体" w:hAnsi="Calibri"/>
      <w:b w:val="0"/>
      <w:bCs w:val="0"/>
      <w:caps w:val="0"/>
      <w:sz w:val="21"/>
    </w:rPr>
  </w:style>
  <w:style w:type="paragraph" w:customStyle="1" w:styleId="3415">
    <w:name w:val="示例和注释(左缩进3)"/>
    <w:basedOn w:val="1"/>
    <w:qFormat/>
    <w:uiPriority w:val="0"/>
    <w:pPr>
      <w:ind w:left="1111" w:hanging="629"/>
    </w:pPr>
    <w:rPr>
      <w:rFonts w:ascii="Arial" w:hAnsi="Arial" w:eastAsia="宋体" w:cs="Arial"/>
      <w:sz w:val="24"/>
      <w:szCs w:val="20"/>
    </w:rPr>
  </w:style>
  <w:style w:type="paragraph" w:customStyle="1" w:styleId="3416">
    <w:name w:val="Body Text 1"/>
    <w:basedOn w:val="1"/>
    <w:qFormat/>
    <w:uiPriority w:val="0"/>
    <w:pPr>
      <w:widowControl/>
      <w:spacing w:after="120"/>
      <w:ind w:left="720" w:right="357"/>
      <w:jc w:val="center"/>
    </w:pPr>
    <w:rPr>
      <w:rFonts w:ascii="宋体" w:hAnsi="Arial" w:eastAsia="宋体" w:cs="Arial"/>
      <w:b/>
      <w:bCs/>
      <w:color w:val="000000"/>
      <w:kern w:val="0"/>
      <w:sz w:val="24"/>
      <w:szCs w:val="20"/>
      <w:u w:color="000000"/>
    </w:rPr>
  </w:style>
  <w:style w:type="paragraph" w:customStyle="1" w:styleId="3417">
    <w:name w:val="样式 表格文字居中 + Times New Roman 五号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418">
    <w:name w:val="Char Char1 Char Char Char Char Char Char1 Char Char Char Char2"/>
    <w:basedOn w:val="1"/>
    <w:qFormat/>
    <w:uiPriority w:val="0"/>
    <w:rPr>
      <w:rFonts w:ascii="Calibri" w:hAnsi="Calibri" w:eastAsia="宋体" w:cs="Times New Roman"/>
      <w:sz w:val="24"/>
      <w:szCs w:val="20"/>
    </w:rPr>
  </w:style>
  <w:style w:type="paragraph" w:customStyle="1" w:styleId="3419">
    <w:name w:val="示例和注释(不缩进2)"/>
    <w:basedOn w:val="1"/>
    <w:qFormat/>
    <w:uiPriority w:val="0"/>
    <w:pPr>
      <w:ind w:left="590" w:hanging="590"/>
    </w:pPr>
    <w:rPr>
      <w:rFonts w:ascii="Arial" w:hAnsi="Arial" w:eastAsia="宋体" w:cs="Arial"/>
      <w:sz w:val="24"/>
      <w:szCs w:val="20"/>
    </w:rPr>
  </w:style>
  <w:style w:type="paragraph" w:customStyle="1" w:styleId="3420">
    <w:name w:val="xl15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421">
    <w:name w:val="Title-1"/>
    <w:basedOn w:val="1"/>
    <w:next w:val="1"/>
    <w:qFormat/>
    <w:uiPriority w:val="0"/>
    <w:pPr>
      <w:tabs>
        <w:tab w:val="left" w:pos="780"/>
      </w:tabs>
      <w:spacing w:before="120"/>
      <w:ind w:left="780" w:leftChars="200" w:hanging="360" w:hangingChars="200"/>
    </w:pPr>
    <w:rPr>
      <w:rFonts w:ascii="Calibri" w:hAnsi="Calibri" w:eastAsia="宋体" w:cs="Times New Roman"/>
      <w:b/>
      <w:sz w:val="30"/>
      <w:szCs w:val="20"/>
    </w:rPr>
  </w:style>
  <w:style w:type="paragraph" w:customStyle="1" w:styleId="3422">
    <w:name w:val="xl23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423">
    <w:name w:val="1.1-"/>
    <w:basedOn w:val="3221"/>
    <w:qFormat/>
    <w:uiPriority w:val="0"/>
    <w:pPr>
      <w:outlineLvl w:val="1"/>
    </w:pPr>
  </w:style>
  <w:style w:type="paragraph" w:customStyle="1" w:styleId="3424">
    <w:name w:val="Normal2"/>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425">
    <w:name w:val="样式 小四 行距: 固定值 24 磅 首行缩进:  2 字符"/>
    <w:basedOn w:val="1"/>
    <w:qFormat/>
    <w:uiPriority w:val="0"/>
    <w:pPr>
      <w:spacing w:line="440" w:lineRule="exact"/>
      <w:ind w:firstLine="200" w:firstLineChars="200"/>
    </w:pPr>
    <w:rPr>
      <w:rFonts w:ascii="Calibri" w:hAnsi="Calibri" w:eastAsia="宋体" w:cs="Times New Roman"/>
      <w:sz w:val="24"/>
      <w:szCs w:val="20"/>
    </w:rPr>
  </w:style>
  <w:style w:type="paragraph" w:customStyle="1" w:styleId="3426">
    <w:name w:val="样式 小四 左 行距: 1.5 倍行距"/>
    <w:basedOn w:val="1"/>
    <w:qFormat/>
    <w:uiPriority w:val="0"/>
    <w:pPr>
      <w:spacing w:line="360" w:lineRule="auto"/>
      <w:ind w:firstLine="200" w:firstLineChars="200"/>
      <w:jc w:val="left"/>
    </w:pPr>
    <w:rPr>
      <w:rFonts w:ascii="Calibri" w:hAnsi="Calibri" w:eastAsia="宋体" w:cs="Times New Roman"/>
      <w:sz w:val="24"/>
      <w:szCs w:val="20"/>
    </w:rPr>
  </w:style>
  <w:style w:type="paragraph" w:customStyle="1" w:styleId="3427">
    <w:name w:val="SAR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28">
    <w:name w:val="正文-hj"/>
    <w:basedOn w:val="22"/>
    <w:qFormat/>
    <w:uiPriority w:val="0"/>
    <w:pPr>
      <w:snapToGrid/>
      <w:spacing w:line="300" w:lineRule="auto"/>
      <w:ind w:firstLine="200" w:firstLineChars="200"/>
    </w:pPr>
    <w:rPr>
      <w:rFonts w:ascii="宋体" w:hAnsi="宋体"/>
      <w:snapToGrid/>
      <w:sz w:val="24"/>
      <w:szCs w:val="24"/>
    </w:rPr>
  </w:style>
  <w:style w:type="paragraph" w:customStyle="1" w:styleId="3429">
    <w:name w:val="表格文字 1"/>
    <w:basedOn w:val="1"/>
    <w:qFormat/>
    <w:uiPriority w:val="0"/>
    <w:pPr>
      <w:adjustRightInd w:val="0"/>
      <w:snapToGrid w:val="0"/>
      <w:jc w:val="center"/>
    </w:pPr>
    <w:rPr>
      <w:rFonts w:ascii="Arial" w:hAnsi="Arial" w:eastAsia="宋体" w:cs="Arial"/>
      <w:sz w:val="24"/>
      <w:szCs w:val="21"/>
    </w:rPr>
  </w:style>
  <w:style w:type="paragraph" w:customStyle="1" w:styleId="3430">
    <w:name w:val="样式 标题 41.1.1.1标题 4.1.1.1.1标题 4 Char款1.1.1.1 Char标4 +"/>
    <w:basedOn w:val="7"/>
    <w:qFormat/>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431">
    <w:name w:val="样式 左侧:  1.5 厘米 首行缩进:  0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3432">
    <w:name w:val="奉读大示，心折殊深。"/>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433">
    <w:name w:val="样式 正文首行缩进 + 首行缩进:  2 字符"/>
    <w:basedOn w:val="86"/>
    <w:qFormat/>
    <w:uiPriority w:val="0"/>
    <w:pPr>
      <w:widowControl/>
      <w:spacing w:after="0" w:line="360" w:lineRule="auto"/>
      <w:ind w:firstLine="480" w:firstLineChars="200"/>
      <w:jc w:val="left"/>
    </w:pPr>
    <w:rPr>
      <w:rFonts w:ascii="Calibri" w:hAnsi="Calibri"/>
      <w:sz w:val="24"/>
    </w:rPr>
  </w:style>
  <w:style w:type="paragraph" w:customStyle="1" w:styleId="3434">
    <w:name w:val="Normal3"/>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435">
    <w:name w:val="Char Char Char Char1 字元 字元 Char Char"/>
    <w:basedOn w:val="1"/>
    <w:qFormat/>
    <w:uiPriority w:val="0"/>
    <w:pPr>
      <w:adjustRightInd w:val="0"/>
      <w:spacing w:line="360" w:lineRule="atLeast"/>
      <w:textAlignment w:val="baseline"/>
    </w:pPr>
    <w:rPr>
      <w:rFonts w:ascii="宋体" w:hAnsi="宋体" w:eastAsia="宋体" w:cs="宋体"/>
      <w:sz w:val="24"/>
      <w:szCs w:val="20"/>
    </w:rPr>
  </w:style>
  <w:style w:type="paragraph" w:customStyle="1" w:styleId="3436">
    <w:name w:val="样式 样式 表格1 + 首行缩进:  2 字符 + 首行缩进:  2 字符"/>
    <w:basedOn w:val="1"/>
    <w:qFormat/>
    <w:uiPriority w:val="0"/>
    <w:pPr>
      <w:spacing w:line="400" w:lineRule="exact"/>
      <w:jc w:val="left"/>
    </w:pPr>
    <w:rPr>
      <w:rFonts w:ascii="Calibri" w:hAnsi="Calibri" w:eastAsia="宋体" w:cs="宋体"/>
      <w:szCs w:val="20"/>
    </w:rPr>
  </w:style>
  <w:style w:type="paragraph" w:customStyle="1" w:styleId="3437">
    <w:name w:val="样式王鹏"/>
    <w:basedOn w:val="1"/>
    <w:qFormat/>
    <w:uiPriority w:val="0"/>
    <w:pPr>
      <w:spacing w:line="300" w:lineRule="auto"/>
      <w:ind w:firstLine="504" w:firstLineChars="200"/>
    </w:pPr>
    <w:rPr>
      <w:rFonts w:ascii="Arial" w:hAnsi="Arial" w:eastAsia="宋体" w:cs="Arial"/>
      <w:color w:val="000000"/>
      <w:spacing w:val="6"/>
      <w:sz w:val="24"/>
      <w:szCs w:val="20"/>
    </w:rPr>
  </w:style>
  <w:style w:type="paragraph" w:customStyle="1" w:styleId="3438">
    <w:name w:val="样式 表格内容 + 宋体"/>
    <w:basedOn w:val="246"/>
    <w:qFormat/>
    <w:uiPriority w:val="0"/>
    <w:pPr>
      <w:snapToGrid w:val="0"/>
      <w:spacing w:before="0" w:after="120" w:line="440" w:lineRule="exact"/>
      <w:jc w:val="left"/>
    </w:pPr>
  </w:style>
  <w:style w:type="paragraph" w:customStyle="1" w:styleId="3439">
    <w:name w:val="样式 正文首行缩进 + 首行缩进:  0 厘米"/>
    <w:basedOn w:val="86"/>
    <w:qFormat/>
    <w:uiPriority w:val="0"/>
    <w:pPr>
      <w:widowControl/>
      <w:spacing w:after="0" w:line="240" w:lineRule="exact"/>
      <w:ind w:firstLine="0" w:firstLineChars="0"/>
      <w:jc w:val="left"/>
    </w:pPr>
    <w:rPr>
      <w:rFonts w:ascii="宋体" w:hAnsi="宋体" w:cs="宋体"/>
      <w:sz w:val="24"/>
      <w:szCs w:val="20"/>
    </w:rPr>
  </w:style>
  <w:style w:type="paragraph" w:customStyle="1" w:styleId="3440">
    <w:name w:val="样式 宋体 四号 黑色 行距: 1.5 倍行距"/>
    <w:basedOn w:val="1"/>
    <w:qFormat/>
    <w:uiPriority w:val="0"/>
    <w:pPr>
      <w:spacing w:line="360" w:lineRule="auto"/>
      <w:ind w:firstLine="560" w:firstLineChars="200"/>
      <w:outlineLvl w:val="2"/>
    </w:pPr>
    <w:rPr>
      <w:rFonts w:ascii="宋体" w:hAnsi="Calibri" w:eastAsia="宋体" w:cs="宋体"/>
      <w:color w:val="000000"/>
      <w:sz w:val="28"/>
      <w:szCs w:val="20"/>
    </w:rPr>
  </w:style>
  <w:style w:type="paragraph" w:customStyle="1" w:styleId="3441">
    <w:name w:val="报告标题"/>
    <w:basedOn w:val="1"/>
    <w:next w:val="1"/>
    <w:qFormat/>
    <w:uiPriority w:val="0"/>
    <w:pPr>
      <w:widowControl/>
      <w:jc w:val="center"/>
    </w:pPr>
    <w:rPr>
      <w:rFonts w:ascii="Arial" w:hAnsi="Arial" w:eastAsia="文鼎大标宋简" w:cs="Arial"/>
      <w:b/>
      <w:sz w:val="28"/>
      <w:szCs w:val="20"/>
    </w:rPr>
  </w:style>
  <w:style w:type="paragraph" w:customStyle="1" w:styleId="3442">
    <w:name w:val="样式 标题 22级样式1.1标题 21.1标题2标题 2 Char节_Heading 2标2二级标题1.1标..."/>
    <w:basedOn w:val="5"/>
    <w:qFormat/>
    <w:uiPriority w:val="0"/>
    <w:pPr>
      <w:keepLines w:val="0"/>
      <w:tabs>
        <w:tab w:val="left" w:pos="776"/>
      </w:tabs>
      <w:adjustRightInd w:val="0"/>
      <w:spacing w:beforeLines="80" w:afterLines="50" w:line="360" w:lineRule="auto"/>
      <w:ind w:left="776" w:hanging="576"/>
    </w:pPr>
    <w:rPr>
      <w:rFonts w:ascii="Times New Roman" w:hAnsi="Times New Roman" w:eastAsia="华文中宋" w:cs="宋体"/>
      <w:color w:val="000000"/>
      <w:kern w:val="2"/>
      <w:szCs w:val="20"/>
    </w:rPr>
  </w:style>
  <w:style w:type="paragraph" w:customStyle="1" w:styleId="3443">
    <w:name w:val="font17"/>
    <w:basedOn w:val="1"/>
    <w:qFormat/>
    <w:uiPriority w:val="0"/>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3444">
    <w:name w:val="图编号"/>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445">
    <w:name w:val="内容文字"/>
    <w:basedOn w:val="1"/>
    <w:qFormat/>
    <w:uiPriority w:val="0"/>
    <w:pPr>
      <w:spacing w:line="360" w:lineRule="auto"/>
      <w:ind w:firstLine="480" w:firstLineChars="200"/>
      <w:jc w:val="left"/>
    </w:pPr>
    <w:rPr>
      <w:rFonts w:ascii="宋体" w:hAnsi="宋体" w:eastAsia="宋体" w:cs="宋体"/>
      <w:sz w:val="28"/>
      <w:szCs w:val="20"/>
    </w:rPr>
  </w:style>
  <w:style w:type="paragraph" w:customStyle="1" w:styleId="3446">
    <w:name w:val="Level 1 Bullet - Double Sp"/>
    <w:basedOn w:val="3447"/>
    <w:qFormat/>
    <w:uiPriority w:val="0"/>
    <w:pPr>
      <w:tabs>
        <w:tab w:val="left" w:pos="420"/>
        <w:tab w:val="left" w:pos="927"/>
        <w:tab w:val="left" w:pos="1134"/>
      </w:tabs>
      <w:spacing w:after="240"/>
      <w:ind w:left="1134" w:hanging="567"/>
    </w:pPr>
  </w:style>
  <w:style w:type="paragraph" w:customStyle="1" w:styleId="3447">
    <w:name w:val="Level 1 Bullet - Single Sp"/>
    <w:basedOn w:val="3448"/>
    <w:qFormat/>
    <w:uiPriority w:val="0"/>
    <w:pPr>
      <w:tabs>
        <w:tab w:val="left" w:pos="927"/>
      </w:tabs>
      <w:spacing w:after="0"/>
      <w:ind w:left="927" w:hanging="360"/>
    </w:pPr>
  </w:style>
  <w:style w:type="paragraph" w:customStyle="1" w:styleId="3448">
    <w:name w:val="Level 1 Body Text"/>
    <w:basedOn w:val="1"/>
    <w:qFormat/>
    <w:uiPriority w:val="0"/>
    <w:pPr>
      <w:widowControl/>
      <w:spacing w:after="240"/>
      <w:ind w:left="562"/>
      <w:jc w:val="left"/>
    </w:pPr>
    <w:rPr>
      <w:rFonts w:ascii="Calibri" w:hAnsi="Calibri" w:eastAsia="宋体" w:cs="Times New Roman"/>
      <w:color w:val="000000"/>
      <w:kern w:val="0"/>
      <w:sz w:val="22"/>
      <w:lang w:eastAsia="en-US"/>
    </w:rPr>
  </w:style>
  <w:style w:type="paragraph" w:customStyle="1" w:styleId="3449">
    <w:name w:val="Title-2"/>
    <w:basedOn w:val="1"/>
    <w:next w:val="1"/>
    <w:qFormat/>
    <w:uiPriority w:val="0"/>
    <w:pPr>
      <w:tabs>
        <w:tab w:val="left" w:pos="780"/>
      </w:tabs>
      <w:spacing w:line="360" w:lineRule="auto"/>
      <w:ind w:left="780" w:leftChars="200" w:hanging="360" w:hangingChars="200"/>
    </w:pPr>
    <w:rPr>
      <w:rFonts w:ascii="Calibri" w:hAnsi="Calibri" w:eastAsia="宋体" w:cs="Times New Roman"/>
      <w:sz w:val="28"/>
      <w:szCs w:val="20"/>
    </w:rPr>
  </w:style>
  <w:style w:type="paragraph" w:customStyle="1" w:styleId="3450">
    <w:name w:val="REGULAR 8"/>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51">
    <w:name w:val="2 3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52">
    <w:name w:val="样式 标题 4款标题1.1.1.1标题 4 Char标题 4 Char CharL4 + 宋体 小四 非加粗"/>
    <w:basedOn w:val="7"/>
    <w:qFormat/>
    <w:uiPriority w:val="0"/>
    <w:pPr>
      <w:keepNext/>
      <w:widowControl w:val="0"/>
      <w:numPr>
        <w:numId w:val="0"/>
      </w:numPr>
      <w:snapToGrid/>
      <w:spacing w:after="120" w:line="377" w:lineRule="auto"/>
      <w:ind w:left="851"/>
      <w:jc w:val="both"/>
    </w:pPr>
    <w:rPr>
      <w:kern w:val="2"/>
      <w:szCs w:val="24"/>
    </w:rPr>
  </w:style>
  <w:style w:type="paragraph" w:customStyle="1" w:styleId="3453">
    <w:name w:val="标题四"/>
    <w:basedOn w:val="1"/>
    <w:qFormat/>
    <w:uiPriority w:val="0"/>
    <w:pPr>
      <w:spacing w:line="360" w:lineRule="auto"/>
      <w:ind w:firstLine="426" w:firstLineChars="152"/>
      <w:jc w:val="left"/>
    </w:pPr>
    <w:rPr>
      <w:rFonts w:ascii="Arial" w:hAnsi="Arial" w:eastAsia="宋体" w:cs="Arial"/>
      <w:sz w:val="28"/>
      <w:szCs w:val="20"/>
    </w:rPr>
  </w:style>
  <w:style w:type="paragraph" w:customStyle="1" w:styleId="3454">
    <w:name w:val="te2_Bullet"/>
    <w:basedOn w:val="3089"/>
    <w:qFormat/>
    <w:uiPriority w:val="0"/>
    <w:pPr>
      <w:tabs>
        <w:tab w:val="left" w:pos="566"/>
      </w:tabs>
    </w:pPr>
  </w:style>
  <w:style w:type="paragraph" w:customStyle="1" w:styleId="3455">
    <w:name w:val="样式 桔黄 首行缩进:  1 厘米 行距: 固定值 25 磅"/>
    <w:basedOn w:val="1"/>
    <w:qFormat/>
    <w:uiPriority w:val="0"/>
    <w:pPr>
      <w:adjustRightInd w:val="0"/>
      <w:spacing w:line="500" w:lineRule="exact"/>
      <w:ind w:firstLine="560" w:firstLineChars="200"/>
    </w:pPr>
    <w:rPr>
      <w:rFonts w:ascii="宋体" w:hAnsi="宋体" w:eastAsia="宋体" w:cs="宋体"/>
      <w:kern w:val="0"/>
      <w:sz w:val="28"/>
      <w:szCs w:val="20"/>
    </w:rPr>
  </w:style>
  <w:style w:type="paragraph" w:customStyle="1" w:styleId="3456">
    <w:name w:val="样式 样式 段前: 0.5 行 段后: 0.5 行 + 左侧:  1 厘米 首行缩进:  0 厘米"/>
    <w:basedOn w:val="3337"/>
    <w:qFormat/>
    <w:uiPriority w:val="0"/>
    <w:pPr>
      <w:ind w:firstLine="0"/>
    </w:pPr>
  </w:style>
  <w:style w:type="paragraph" w:customStyle="1" w:styleId="3457">
    <w:name w:val="样式 (中文) 黑体"/>
    <w:basedOn w:val="1"/>
    <w:qFormat/>
    <w:uiPriority w:val="0"/>
    <w:pPr>
      <w:spacing w:line="480" w:lineRule="exact"/>
      <w:ind w:firstLine="567"/>
    </w:pPr>
    <w:rPr>
      <w:rFonts w:ascii="Calibri" w:hAnsi="Calibri" w:eastAsia="黑体" w:cs="宋体"/>
      <w:kern w:val="0"/>
      <w:sz w:val="24"/>
      <w:szCs w:val="20"/>
    </w:rPr>
  </w:style>
  <w:style w:type="paragraph" w:customStyle="1" w:styleId="3458">
    <w:name w:val="Byline"/>
    <w:basedOn w:val="35"/>
    <w:qFormat/>
    <w:uiPriority w:val="0"/>
    <w:pPr>
      <w:widowControl/>
      <w:spacing w:after="0"/>
      <w:jc w:val="left"/>
    </w:pPr>
    <w:rPr>
      <w:rFonts w:ascii="Arial" w:hAnsi="Arial"/>
      <w:sz w:val="24"/>
      <w:szCs w:val="20"/>
    </w:rPr>
  </w:style>
  <w:style w:type="paragraph" w:customStyle="1" w:styleId="3459">
    <w:name w:val="样式 图，表题注"/>
    <w:basedOn w:val="1"/>
    <w:qFormat/>
    <w:uiPriority w:val="0"/>
    <w:pPr>
      <w:spacing w:afterLines="50"/>
      <w:ind w:left="227"/>
      <w:jc w:val="center"/>
    </w:pPr>
    <w:rPr>
      <w:rFonts w:ascii="Calibri" w:hAnsi="Calibri" w:eastAsia="宋体" w:cs="宋体"/>
      <w:b/>
      <w:bCs/>
      <w:szCs w:val="20"/>
    </w:rPr>
  </w:style>
  <w:style w:type="paragraph" w:customStyle="1" w:styleId="3460">
    <w:name w:val="正文缩进3"/>
    <w:basedOn w:val="1"/>
    <w:qFormat/>
    <w:uiPriority w:val="0"/>
    <w:pPr>
      <w:spacing w:line="318" w:lineRule="atLeast"/>
      <w:ind w:firstLine="420"/>
    </w:pPr>
    <w:rPr>
      <w:rFonts w:hint="eastAsia" w:ascii="Calibri" w:hAnsi="Calibri" w:eastAsia="宋体" w:cs="Times New Roman"/>
      <w:szCs w:val="20"/>
    </w:rPr>
  </w:style>
  <w:style w:type="paragraph" w:customStyle="1" w:styleId="3461">
    <w:name w:val="Title-3"/>
    <w:basedOn w:val="1"/>
    <w:next w:val="1"/>
    <w:qFormat/>
    <w:uiPriority w:val="0"/>
    <w:pPr>
      <w:tabs>
        <w:tab w:val="left" w:pos="780"/>
      </w:tabs>
      <w:spacing w:line="360" w:lineRule="auto"/>
      <w:ind w:left="780" w:leftChars="200" w:hanging="360" w:hangingChars="200"/>
    </w:pPr>
    <w:rPr>
      <w:rFonts w:ascii="Calibri" w:hAnsi="Calibri" w:eastAsia="宋体" w:cs="Times New Roman"/>
      <w:sz w:val="28"/>
      <w:szCs w:val="20"/>
    </w:rPr>
  </w:style>
  <w:style w:type="paragraph" w:customStyle="1" w:styleId="3462">
    <w:name w:val="1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3">
    <w:name w:val="1 3"/>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4">
    <w:name w:val="短简表"/>
    <w:basedOn w:val="1"/>
    <w:qFormat/>
    <w:uiPriority w:val="0"/>
    <w:pPr>
      <w:adjustRightInd w:val="0"/>
      <w:snapToGrid w:val="0"/>
      <w:spacing w:before="120" w:after="120"/>
      <w:ind w:left="1068" w:leftChars="245" w:hanging="480" w:hangingChars="200"/>
    </w:pPr>
    <w:rPr>
      <w:rFonts w:ascii="Calibri" w:hAnsi="Calibri" w:eastAsia="宋体" w:cs="Times New Roman"/>
      <w:sz w:val="24"/>
      <w:szCs w:val="20"/>
    </w:rPr>
  </w:style>
  <w:style w:type="paragraph" w:customStyle="1" w:styleId="3465">
    <w:name w:val="样式 宋体 小四"/>
    <w:basedOn w:val="1"/>
    <w:qFormat/>
    <w:uiPriority w:val="0"/>
    <w:pPr>
      <w:spacing w:line="288" w:lineRule="auto"/>
      <w:ind w:firstLine="250" w:firstLineChars="250"/>
    </w:pPr>
    <w:rPr>
      <w:rFonts w:ascii="宋体" w:hAnsi="Arial" w:eastAsia="宋体" w:cs="宋体"/>
      <w:sz w:val="24"/>
      <w:szCs w:val="20"/>
    </w:rPr>
  </w:style>
  <w:style w:type="paragraph" w:customStyle="1" w:styleId="3466">
    <w:name w:val="1 5"/>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67">
    <w:name w:val="SAR 1"/>
    <w:qFormat/>
    <w:uiPriority w:val="0"/>
    <w:pPr>
      <w:tabs>
        <w:tab w:val="left" w:pos="605"/>
        <w:tab w:val="left" w:pos="1210"/>
        <w:tab w:val="left" w:pos="1814"/>
        <w:tab w:val="left" w:pos="2419"/>
        <w:tab w:val="left" w:pos="3024"/>
      </w:tabs>
      <w:suppressAutoHyphens/>
      <w:spacing w:after="200" w:line="276" w:lineRule="auto"/>
    </w:pPr>
    <w:rPr>
      <w:rFonts w:ascii="Courier" w:hAnsi="Courier" w:eastAsia="宋体" w:cs="Times New Roman"/>
      <w:sz w:val="24"/>
      <w:szCs w:val="22"/>
      <w:lang w:val="en-US" w:eastAsia="en-US" w:bidi="ar-SA"/>
    </w:rPr>
  </w:style>
  <w:style w:type="paragraph" w:customStyle="1" w:styleId="3468">
    <w:name w:val="Char Char Char Char Char Char Char Char Char Char2 Char Char"/>
    <w:basedOn w:val="27"/>
    <w:qFormat/>
    <w:uiPriority w:val="0"/>
    <w:pPr>
      <w:keepNext/>
      <w:shd w:val="clear" w:color="auto" w:fill="000080"/>
      <w:spacing w:beforeLines="100"/>
    </w:pPr>
    <w:rPr>
      <w:rFonts w:ascii="Tahoma" w:hAnsi="Tahoma" w:cs="Times New Roman"/>
      <w:kern w:val="0"/>
      <w:sz w:val="24"/>
      <w:szCs w:val="24"/>
    </w:rPr>
  </w:style>
  <w:style w:type="paragraph" w:customStyle="1" w:styleId="3469">
    <w:name w:val="RIENTRO"/>
    <w:basedOn w:val="1"/>
    <w:qFormat/>
    <w:uiPriority w:val="0"/>
    <w:pPr>
      <w:widowControl/>
      <w:ind w:left="1134"/>
    </w:pPr>
    <w:rPr>
      <w:rFonts w:ascii="Arial" w:hAnsi="Arial" w:eastAsia="宋体" w:cs="Times New Roman"/>
      <w:kern w:val="0"/>
      <w:sz w:val="22"/>
      <w:szCs w:val="20"/>
    </w:rPr>
  </w:style>
  <w:style w:type="paragraph" w:customStyle="1" w:styleId="3470">
    <w:name w:val="Title 8"/>
    <w:basedOn w:val="1"/>
    <w:qFormat/>
    <w:uiPriority w:val="0"/>
    <w:pPr>
      <w:tabs>
        <w:tab w:val="left" w:pos="432"/>
      </w:tabs>
      <w:spacing w:after="120"/>
      <w:ind w:left="432" w:hanging="432"/>
    </w:pPr>
    <w:rPr>
      <w:rFonts w:ascii="Arial" w:hAnsi="Arial" w:eastAsia="宋体" w:cs="Times New Roman"/>
      <w:szCs w:val="20"/>
    </w:rPr>
  </w:style>
  <w:style w:type="paragraph" w:customStyle="1" w:styleId="3471">
    <w:name w:val="Char Char14 Char Char Char Char"/>
    <w:basedOn w:val="1"/>
    <w:qFormat/>
    <w:uiPriority w:val="0"/>
    <w:pPr>
      <w:adjustRightInd w:val="0"/>
      <w:spacing w:line="360" w:lineRule="atLeast"/>
    </w:pPr>
    <w:rPr>
      <w:rFonts w:ascii="Calibri" w:hAnsi="Calibri" w:eastAsia="宋体" w:cs="Times New Roman"/>
      <w:szCs w:val="20"/>
    </w:rPr>
  </w:style>
  <w:style w:type="paragraph" w:customStyle="1" w:styleId="3472">
    <w:name w:val="样式 样式 表格文字 + 首行缩进:  2 字符1 + 首行缩进:  2 字符"/>
    <w:basedOn w:val="1"/>
    <w:qFormat/>
    <w:uiPriority w:val="0"/>
    <w:pPr>
      <w:spacing w:line="0" w:lineRule="atLeast"/>
      <w:jc w:val="center"/>
    </w:pPr>
    <w:rPr>
      <w:rFonts w:ascii="宋体" w:hAnsi="Arial" w:eastAsia="宋体" w:cs="宋体"/>
      <w:kern w:val="0"/>
      <w:sz w:val="28"/>
      <w:szCs w:val="20"/>
    </w:rPr>
  </w:style>
  <w:style w:type="paragraph" w:customStyle="1" w:styleId="3473">
    <w:name w:val="Body Text Indent 23"/>
    <w:basedOn w:val="1"/>
    <w:qFormat/>
    <w:uiPriority w:val="0"/>
    <w:pPr>
      <w:adjustRightInd w:val="0"/>
      <w:ind w:firstLine="425"/>
      <w:jc w:val="left"/>
    </w:pPr>
    <w:rPr>
      <w:rFonts w:ascii="Calibri" w:hAnsi="Calibri" w:eastAsia="宋体" w:cs="Times New Roman"/>
      <w:sz w:val="24"/>
      <w:szCs w:val="20"/>
    </w:rPr>
  </w:style>
  <w:style w:type="paragraph" w:customStyle="1" w:styleId="3474">
    <w:name w:val="Body Text Indent 22"/>
    <w:basedOn w:val="1"/>
    <w:qFormat/>
    <w:uiPriority w:val="0"/>
    <w:pPr>
      <w:adjustRightInd w:val="0"/>
      <w:ind w:firstLine="425"/>
      <w:jc w:val="left"/>
    </w:pPr>
    <w:rPr>
      <w:rFonts w:ascii="Calibri" w:hAnsi="Calibri" w:eastAsia="宋体" w:cs="Times New Roman"/>
      <w:sz w:val="24"/>
      <w:szCs w:val="20"/>
    </w:rPr>
  </w:style>
  <w:style w:type="paragraph" w:customStyle="1" w:styleId="3475">
    <w:name w:val="Doc Number"/>
    <w:basedOn w:val="1"/>
    <w:qFormat/>
    <w:uiPriority w:val="0"/>
    <w:pPr>
      <w:wordWrap w:val="0"/>
      <w:spacing w:before="120" w:after="40"/>
      <w:ind w:firstLine="24"/>
      <w:jc w:val="center"/>
    </w:pPr>
    <w:rPr>
      <w:rFonts w:ascii="宋体" w:hAnsi="Arial" w:eastAsia="宋体" w:cs="Times New Roman"/>
      <w:b/>
      <w:color w:val="000000"/>
      <w:sz w:val="24"/>
      <w:szCs w:val="20"/>
    </w:rPr>
  </w:style>
  <w:style w:type="paragraph" w:customStyle="1" w:styleId="3476">
    <w:name w:val="五号字表格"/>
    <w:basedOn w:val="223"/>
    <w:qFormat/>
    <w:uiPriority w:val="0"/>
    <w:pPr>
      <w:snapToGrid w:val="0"/>
      <w:jc w:val="left"/>
      <w:textAlignment w:val="baseline"/>
    </w:pPr>
    <w:rPr>
      <w:sz w:val="21"/>
      <w:szCs w:val="20"/>
    </w:rPr>
  </w:style>
  <w:style w:type="paragraph" w:customStyle="1" w:styleId="3477">
    <w:name w:val="修改正文"/>
    <w:basedOn w:val="1"/>
    <w:qFormat/>
    <w:uiPriority w:val="0"/>
    <w:pPr>
      <w:spacing w:line="360" w:lineRule="auto"/>
      <w:ind w:firstLine="480" w:firstLineChars="200"/>
    </w:pPr>
    <w:rPr>
      <w:rFonts w:ascii="Calibri" w:hAnsi="Calibri" w:eastAsia="宋体" w:cs="宋体"/>
      <w:sz w:val="24"/>
      <w:szCs w:val="20"/>
    </w:rPr>
  </w:style>
  <w:style w:type="paragraph" w:customStyle="1" w:styleId="3478">
    <w:name w:val="p21"/>
    <w:basedOn w:val="1"/>
    <w:qFormat/>
    <w:uiPriority w:val="0"/>
    <w:pPr>
      <w:widowControl/>
      <w:spacing w:after="120"/>
      <w:ind w:left="420"/>
    </w:pPr>
    <w:rPr>
      <w:rFonts w:ascii="Calibri" w:hAnsi="Calibri" w:eastAsia="宋体" w:cs="Times New Roman"/>
      <w:kern w:val="0"/>
      <w:szCs w:val="21"/>
    </w:rPr>
  </w:style>
  <w:style w:type="paragraph" w:customStyle="1" w:styleId="3479">
    <w:name w:val="表格-五号"/>
    <w:basedOn w:val="1"/>
    <w:qFormat/>
    <w:uiPriority w:val="0"/>
    <w:pPr>
      <w:adjustRightInd w:val="0"/>
      <w:jc w:val="center"/>
      <w:textAlignment w:val="baseline"/>
    </w:pPr>
    <w:rPr>
      <w:rFonts w:ascii="宋体" w:hAnsi="Calibri" w:eastAsia="宋体" w:cs="Times New Roman"/>
      <w:kern w:val="0"/>
      <w:szCs w:val="20"/>
    </w:rPr>
  </w:style>
  <w:style w:type="paragraph" w:customStyle="1" w:styleId="3480">
    <w:name w:val="Level 2 Bullet - Double Sp"/>
    <w:basedOn w:val="3086"/>
    <w:qFormat/>
    <w:uiPriority w:val="0"/>
    <w:pPr>
      <w:tabs>
        <w:tab w:val="clear" w:pos="420"/>
      </w:tabs>
      <w:spacing w:after="240"/>
      <w:ind w:left="1988" w:hanging="850"/>
    </w:pPr>
  </w:style>
  <w:style w:type="paragraph" w:customStyle="1" w:styleId="3481">
    <w:name w:val="样式 标题 2节标题 1.1h2l22nd levelTitre22Header 2标题 2 Char标题 2..."/>
    <w:basedOn w:val="5"/>
    <w:qFormat/>
    <w:uiPriority w:val="0"/>
    <w:pPr>
      <w:keepLines w:val="0"/>
      <w:adjustRightInd w:val="0"/>
      <w:spacing w:before="0" w:after="0" w:line="480" w:lineRule="exact"/>
      <w:ind w:left="567" w:hanging="567"/>
    </w:pPr>
    <w:rPr>
      <w:rFonts w:ascii="宋体" w:hAnsi="宋体" w:eastAsia="宋体"/>
      <w:color w:val="000000"/>
      <w:kern w:val="2"/>
      <w:sz w:val="28"/>
      <w:szCs w:val="28"/>
    </w:rPr>
  </w:style>
  <w:style w:type="paragraph" w:customStyle="1" w:styleId="3482">
    <w:name w:val="表样式1"/>
    <w:basedOn w:val="1"/>
    <w:qFormat/>
    <w:uiPriority w:val="0"/>
    <w:pPr>
      <w:spacing w:line="340" w:lineRule="exact"/>
      <w:jc w:val="center"/>
    </w:pPr>
    <w:rPr>
      <w:rFonts w:ascii="Calibri" w:hAnsi="Calibri" w:eastAsia="宋体" w:cs="Times New Roman"/>
      <w:color w:val="000000"/>
      <w:szCs w:val="20"/>
    </w:rPr>
  </w:style>
  <w:style w:type="paragraph" w:customStyle="1" w:styleId="3483">
    <w:name w:val="样式 标题 7 + 行距: 最小值 25 磅"/>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484">
    <w:name w:val="正文模板"/>
    <w:basedOn w:val="1"/>
    <w:qFormat/>
    <w:uiPriority w:val="0"/>
    <w:pPr>
      <w:spacing w:line="360" w:lineRule="auto"/>
      <w:ind w:firstLine="200" w:firstLineChars="200"/>
    </w:pPr>
    <w:rPr>
      <w:rFonts w:ascii="宋体" w:hAnsi="宋体" w:eastAsia="宋体" w:cs="Times New Roman"/>
      <w:sz w:val="28"/>
      <w:szCs w:val="20"/>
    </w:rPr>
  </w:style>
  <w:style w:type="paragraph" w:customStyle="1" w:styleId="3485">
    <w:name w:val="样式 (符号) 宋体 四号 行距: 1.5 倍行距"/>
    <w:basedOn w:val="1"/>
    <w:qFormat/>
    <w:uiPriority w:val="0"/>
    <w:pPr>
      <w:snapToGrid w:val="0"/>
      <w:spacing w:line="360" w:lineRule="auto"/>
      <w:ind w:firstLine="480" w:firstLineChars="200"/>
    </w:pPr>
    <w:rPr>
      <w:rFonts w:ascii="Calibri" w:hAnsi="宋体" w:eastAsia="宋体" w:cs="宋体"/>
      <w:kern w:val="28"/>
      <w:sz w:val="24"/>
      <w:szCs w:val="20"/>
    </w:rPr>
  </w:style>
  <w:style w:type="paragraph" w:customStyle="1" w:styleId="3486">
    <w:name w:val="1.1.1.1标题4"/>
    <w:basedOn w:val="1"/>
    <w:qFormat/>
    <w:uiPriority w:val="0"/>
    <w:pPr>
      <w:spacing w:line="440" w:lineRule="exact"/>
      <w:outlineLvl w:val="3"/>
    </w:pPr>
    <w:rPr>
      <w:rFonts w:ascii="宋体" w:hAnsi="宋体" w:eastAsia="宋体" w:cs="Times New Roman"/>
      <w:color w:val="000000"/>
      <w:sz w:val="24"/>
      <w:szCs w:val="20"/>
    </w:rPr>
  </w:style>
  <w:style w:type="paragraph" w:customStyle="1" w:styleId="3487">
    <w:name w:val="样式 五号 居中 行距: 最小值 18 磅"/>
    <w:basedOn w:val="1"/>
    <w:qFormat/>
    <w:uiPriority w:val="0"/>
    <w:pPr>
      <w:spacing w:line="360" w:lineRule="atLeast"/>
      <w:jc w:val="center"/>
    </w:pPr>
    <w:rPr>
      <w:rFonts w:ascii="Calibri" w:hAnsi="Calibri" w:eastAsia="宋体" w:cs="宋体"/>
      <w:szCs w:val="20"/>
    </w:rPr>
  </w:style>
  <w:style w:type="paragraph" w:customStyle="1" w:styleId="3488">
    <w:name w:val="样式1 表内字"/>
    <w:basedOn w:val="1"/>
    <w:qFormat/>
    <w:uiPriority w:val="0"/>
    <w:pPr>
      <w:adjustRightInd w:val="0"/>
      <w:snapToGrid w:val="0"/>
      <w:jc w:val="center"/>
    </w:pPr>
    <w:rPr>
      <w:rFonts w:ascii="宋体" w:hAnsi="宋体" w:eastAsia="宋体" w:cs="Times New Roman"/>
      <w:szCs w:val="20"/>
    </w:rPr>
  </w:style>
  <w:style w:type="paragraph" w:customStyle="1" w:styleId="3489">
    <w:name w:val="CM27"/>
    <w:basedOn w:val="251"/>
    <w:next w:val="251"/>
    <w:qFormat/>
    <w:uiPriority w:val="0"/>
    <w:pPr>
      <w:spacing w:after="243" w:line="276" w:lineRule="auto"/>
    </w:pPr>
    <w:rPr>
      <w:rFonts w:ascii="Helvetica" w:hAnsi="Helvetica" w:cs="Times New Roman"/>
      <w:color w:val="auto"/>
    </w:rPr>
  </w:style>
  <w:style w:type="paragraph" w:customStyle="1" w:styleId="3490">
    <w:name w:val="HDGTXT 2"/>
    <w:basedOn w:val="1"/>
    <w:next w:val="5"/>
    <w:qFormat/>
    <w:uiPriority w:val="0"/>
    <w:pPr>
      <w:spacing w:before="60" w:after="120"/>
      <w:ind w:left="1152"/>
    </w:pPr>
    <w:rPr>
      <w:rFonts w:ascii="Calibri" w:hAnsi="Calibri" w:eastAsia="宋体" w:cs="Times New Roman"/>
      <w:kern w:val="0"/>
      <w:sz w:val="24"/>
      <w:szCs w:val="20"/>
      <w:lang w:eastAsia="en-US"/>
    </w:rPr>
  </w:style>
  <w:style w:type="paragraph" w:customStyle="1" w:styleId="3491">
    <w:name w:val="xl11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492">
    <w:name w:val="xl139"/>
    <w:basedOn w:val="1"/>
    <w:qFormat/>
    <w:uiPriority w:val="0"/>
    <w:pPr>
      <w:widowControl/>
      <w:pBdr>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93">
    <w:name w:val="标-1"/>
    <w:basedOn w:val="1"/>
    <w:qFormat/>
    <w:uiPriority w:val="0"/>
    <w:pPr>
      <w:spacing w:before="120"/>
      <w:ind w:left="851" w:hanging="851"/>
    </w:pPr>
    <w:rPr>
      <w:rFonts w:ascii="Calibri" w:hAnsi="Calibri" w:eastAsia="宋体" w:cs="Times New Roman"/>
      <w:b/>
      <w:sz w:val="24"/>
      <w:szCs w:val="20"/>
    </w:rPr>
  </w:style>
  <w:style w:type="paragraph" w:customStyle="1" w:styleId="3494">
    <w:name w:val="Char Char7 Char Char Char Char Char Char2"/>
    <w:basedOn w:val="6"/>
    <w:qFormat/>
    <w:uiPriority w:val="0"/>
    <w:pPr>
      <w:tabs>
        <w:tab w:val="left" w:pos="360"/>
        <w:tab w:val="left" w:pos="900"/>
      </w:tabs>
      <w:snapToGrid w:val="0"/>
      <w:spacing w:before="120" w:after="120" w:line="360" w:lineRule="auto"/>
      <w:ind w:left="542" w:leftChars="-12" w:firstLine="200" w:firstLineChars="200"/>
    </w:pPr>
    <w:rPr>
      <w:rFonts w:eastAsia="黑体"/>
      <w:b/>
      <w:snapToGrid w:val="0"/>
      <w:color w:val="000000"/>
      <w:kern w:val="2"/>
      <w:sz w:val="24"/>
      <w:szCs w:val="24"/>
    </w:rPr>
  </w:style>
  <w:style w:type="paragraph" w:customStyle="1" w:styleId="3495">
    <w:name w:val="消息标题标签"/>
    <w:basedOn w:val="79"/>
    <w:next w:val="79"/>
    <w:qFormat/>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0" w:firstLineChars="0"/>
      <w:jc w:val="left"/>
    </w:pPr>
    <w:rPr>
      <w:rFonts w:ascii="Garamond" w:hAnsi="Garamond" w:eastAsia="楷体_GB2312"/>
      <w:b/>
      <w:caps/>
      <w:position w:val="6"/>
      <w:sz w:val="21"/>
      <w:szCs w:val="20"/>
      <w:shd w:val="pct20" w:color="auto" w:fill="auto"/>
      <w:lang w:bidi="he-IL"/>
    </w:rPr>
  </w:style>
  <w:style w:type="paragraph" w:customStyle="1" w:styleId="3496">
    <w:name w:val="e4_Bullet"/>
    <w:basedOn w:val="3362"/>
    <w:qFormat/>
    <w:uiPriority w:val="0"/>
    <w:pPr>
      <w:tabs>
        <w:tab w:val="left" w:pos="2125"/>
      </w:tabs>
    </w:pPr>
  </w:style>
  <w:style w:type="paragraph" w:customStyle="1" w:styleId="3497">
    <w:name w:val="Char Char12 Char Char"/>
    <w:basedOn w:val="27"/>
    <w:qFormat/>
    <w:uiPriority w:val="0"/>
    <w:pPr>
      <w:keepNext/>
      <w:shd w:val="clear" w:color="auto" w:fill="000080"/>
      <w:spacing w:beforeLines="100"/>
    </w:pPr>
    <w:rPr>
      <w:rFonts w:ascii="Tahoma" w:hAnsi="Tahoma" w:cs="Times New Roman"/>
      <w:kern w:val="0"/>
      <w:sz w:val="24"/>
      <w:szCs w:val="24"/>
    </w:rPr>
  </w:style>
  <w:style w:type="paragraph" w:customStyle="1" w:styleId="3498">
    <w:name w:val="2 5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499">
    <w:name w:val="表格文字－小四"/>
    <w:basedOn w:val="1"/>
    <w:qFormat/>
    <w:uiPriority w:val="0"/>
    <w:pPr>
      <w:adjustRightInd w:val="0"/>
      <w:snapToGrid w:val="0"/>
      <w:spacing w:line="360" w:lineRule="auto"/>
    </w:pPr>
    <w:rPr>
      <w:rFonts w:ascii="Calibri" w:hAnsi="Calibri" w:eastAsia="宋体" w:cs="Times New Roman"/>
      <w:sz w:val="24"/>
      <w:szCs w:val="20"/>
    </w:rPr>
  </w:style>
  <w:style w:type="paragraph" w:customStyle="1" w:styleId="3500">
    <w:name w:val="样式 题注 + (西文) Times New Roman (中文) 宋体 小四 加粗 黑色 Char"/>
    <w:basedOn w:val="23"/>
    <w:qFormat/>
    <w:uiPriority w:val="0"/>
    <w:pPr>
      <w:tabs>
        <w:tab w:val="center" w:pos="4253"/>
      </w:tabs>
      <w:adjustRightInd w:val="0"/>
      <w:spacing w:beforeLines="100" w:afterLines="50" w:line="360" w:lineRule="auto"/>
    </w:pPr>
    <w:rPr>
      <w:rFonts w:ascii="Times New Roman" w:hAnsi="Times New Roman" w:eastAsia="宋体" w:cs="Arial"/>
      <w:b/>
      <w:bCs/>
      <w:color w:val="000000"/>
      <w:sz w:val="24"/>
      <w:szCs w:val="24"/>
    </w:rPr>
  </w:style>
  <w:style w:type="paragraph" w:customStyle="1" w:styleId="3501">
    <w:name w:val="样式 四号 行距: 1.5 倍行距"/>
    <w:basedOn w:val="1"/>
    <w:qFormat/>
    <w:uiPriority w:val="0"/>
    <w:pPr>
      <w:spacing w:line="360" w:lineRule="auto"/>
      <w:ind w:left="980" w:leftChars="200" w:hanging="560" w:hangingChars="200"/>
    </w:pPr>
    <w:rPr>
      <w:rFonts w:ascii="Calibri" w:hAnsi="Calibri" w:eastAsia="宋体" w:cs="宋体"/>
      <w:sz w:val="28"/>
      <w:szCs w:val="20"/>
    </w:rPr>
  </w:style>
  <w:style w:type="paragraph" w:customStyle="1" w:styleId="3502">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03">
    <w:name w:val="本册报告名称"/>
    <w:basedOn w:val="1717"/>
    <w:qFormat/>
    <w:uiPriority w:val="0"/>
    <w:pPr>
      <w:adjustRightInd w:val="0"/>
      <w:snapToGrid w:val="0"/>
      <w:ind w:firstLine="0" w:firstLineChars="0"/>
      <w:jc w:val="center"/>
    </w:pPr>
    <w:rPr>
      <w:rFonts w:ascii="文鼎大标宋简" w:eastAsia="文鼎大标宋简"/>
      <w:sz w:val="48"/>
    </w:rPr>
  </w:style>
  <w:style w:type="paragraph" w:customStyle="1" w:styleId="3504">
    <w:name w:val="CM42"/>
    <w:basedOn w:val="1"/>
    <w:next w:val="1"/>
    <w:qFormat/>
    <w:uiPriority w:val="0"/>
    <w:pPr>
      <w:autoSpaceDE w:val="0"/>
      <w:autoSpaceDN w:val="0"/>
      <w:adjustRightInd w:val="0"/>
      <w:spacing w:after="318"/>
      <w:jc w:val="left"/>
    </w:pPr>
    <w:rPr>
      <w:rFonts w:ascii="楷体_GB2312" w:hAnsi="Calibri" w:eastAsia="楷体_GB2312" w:cs="楷体_GB2312"/>
      <w:kern w:val="0"/>
      <w:sz w:val="24"/>
      <w:szCs w:val="20"/>
    </w:rPr>
  </w:style>
  <w:style w:type="paragraph" w:customStyle="1" w:styleId="3505">
    <w:name w:val="xl173"/>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06">
    <w:name w:val="样式 标题 33级样式 + 段前: 0.2 行 段后: 0.3 行"/>
    <w:basedOn w:val="6"/>
    <w:qFormat/>
    <w:uiPriority w:val="0"/>
    <w:pPr>
      <w:tabs>
        <w:tab w:val="left" w:pos="1260"/>
      </w:tabs>
      <w:spacing w:beforeLines="50" w:after="93" w:line="360" w:lineRule="auto"/>
      <w:ind w:left="1260" w:hanging="420"/>
    </w:pPr>
    <w:rPr>
      <w:rFonts w:hAnsi="华文中宋" w:eastAsia="华文中宋" w:cs="宋体"/>
      <w:b/>
      <w:color w:val="000000"/>
      <w:kern w:val="28"/>
      <w:sz w:val="30"/>
      <w:szCs w:val="20"/>
    </w:rPr>
  </w:style>
  <w:style w:type="paragraph" w:customStyle="1" w:styleId="3507">
    <w:name w:val="文字3"/>
    <w:basedOn w:val="1"/>
    <w:qFormat/>
    <w:uiPriority w:val="0"/>
    <w:pPr>
      <w:adjustRightInd w:val="0"/>
      <w:snapToGrid w:val="0"/>
      <w:spacing w:line="300" w:lineRule="auto"/>
      <w:jc w:val="center"/>
    </w:pPr>
    <w:rPr>
      <w:rFonts w:ascii="Calibri" w:hAnsi="Calibri" w:eastAsia="宋体" w:cs="Times New Roman"/>
      <w:sz w:val="18"/>
      <w:szCs w:val="20"/>
    </w:rPr>
  </w:style>
  <w:style w:type="paragraph" w:customStyle="1" w:styleId="3508">
    <w:name w:val="pl标题"/>
    <w:basedOn w:val="6"/>
    <w:qFormat/>
    <w:uiPriority w:val="0"/>
    <w:pPr>
      <w:keepNext w:val="0"/>
      <w:adjustRightInd w:val="0"/>
      <w:snapToGrid w:val="0"/>
      <w:spacing w:before="0" w:after="0" w:line="360" w:lineRule="auto"/>
    </w:pPr>
    <w:rPr>
      <w:rFonts w:ascii="Calibri" w:hAnsi="Calibri"/>
      <w:color w:val="000000"/>
      <w:kern w:val="2"/>
      <w:sz w:val="28"/>
      <w:szCs w:val="24"/>
    </w:rPr>
  </w:style>
  <w:style w:type="paragraph" w:customStyle="1" w:styleId="3509">
    <w:name w:val="xl19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kern w:val="0"/>
      <w:sz w:val="16"/>
      <w:szCs w:val="16"/>
    </w:rPr>
  </w:style>
  <w:style w:type="paragraph" w:customStyle="1" w:styleId="3510">
    <w:name w:val="插图1"/>
    <w:basedOn w:val="1"/>
    <w:qFormat/>
    <w:uiPriority w:val="0"/>
    <w:pPr>
      <w:adjustRightInd w:val="0"/>
      <w:spacing w:before="120" w:after="120"/>
    </w:pPr>
    <w:rPr>
      <w:rFonts w:ascii="Calibri" w:hAnsi="Calibri" w:eastAsia="宋体" w:cs="Times New Roman"/>
      <w:kern w:val="0"/>
      <w:sz w:val="24"/>
      <w:szCs w:val="28"/>
    </w:rPr>
  </w:style>
  <w:style w:type="paragraph" w:customStyle="1" w:styleId="3511">
    <w:name w:val="xl1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512">
    <w:name w:val="条(四级)"/>
    <w:basedOn w:val="1"/>
    <w:next w:val="1"/>
    <w:qFormat/>
    <w:uiPriority w:val="0"/>
    <w:pPr>
      <w:keepNext/>
      <w:keepLines/>
      <w:widowControl/>
      <w:autoSpaceDE w:val="0"/>
      <w:autoSpaceDN w:val="0"/>
      <w:adjustRightInd w:val="0"/>
      <w:spacing w:line="460" w:lineRule="exact"/>
      <w:jc w:val="left"/>
      <w:textAlignment w:val="bottom"/>
    </w:pPr>
    <w:rPr>
      <w:rFonts w:ascii="宋体" w:hAnsi="Arial" w:eastAsia="宋体" w:cs="Times New Roman"/>
      <w:spacing w:val="3"/>
      <w:kern w:val="24"/>
      <w:sz w:val="26"/>
      <w:szCs w:val="20"/>
    </w:rPr>
  </w:style>
  <w:style w:type="paragraph" w:customStyle="1" w:styleId="3513">
    <w:name w:val="Head 5.2"/>
    <w:basedOn w:val="1"/>
    <w:qFormat/>
    <w:uiPriority w:val="0"/>
    <w:pPr>
      <w:widowControl/>
      <w:tabs>
        <w:tab w:val="left" w:pos="533"/>
      </w:tabs>
      <w:suppressAutoHyphens/>
      <w:ind w:left="533" w:hanging="533"/>
    </w:pPr>
    <w:rPr>
      <w:rFonts w:ascii="Arial" w:hAnsi="Arial" w:eastAsia="宋体" w:cs="Arial"/>
      <w:b/>
      <w:kern w:val="0"/>
      <w:sz w:val="24"/>
      <w:szCs w:val="20"/>
      <w:lang w:eastAsia="en-US"/>
    </w:rPr>
  </w:style>
  <w:style w:type="paragraph" w:customStyle="1" w:styleId="3514">
    <w:name w:val="五号字表格3"/>
    <w:basedOn w:val="1"/>
    <w:next w:val="1"/>
    <w:qFormat/>
    <w:uiPriority w:val="0"/>
    <w:pPr>
      <w:suppressLineNumbers/>
      <w:tabs>
        <w:tab w:val="left" w:pos="432"/>
        <w:tab w:val="left" w:pos="4025"/>
      </w:tabs>
      <w:suppressAutoHyphens/>
      <w:adjustRightInd w:val="0"/>
      <w:snapToGrid w:val="0"/>
      <w:spacing w:before="60" w:line="360" w:lineRule="auto"/>
      <w:ind w:firstLine="480" w:firstLineChars="200"/>
      <w:jc w:val="left"/>
    </w:pPr>
    <w:rPr>
      <w:rFonts w:ascii="Calibri" w:hAnsi="Calibri" w:eastAsia="宋体" w:cs="Times New Roman"/>
      <w:sz w:val="20"/>
      <w:szCs w:val="20"/>
      <w:lang w:eastAsia="ja-JP"/>
    </w:rPr>
  </w:style>
  <w:style w:type="paragraph" w:customStyle="1" w:styleId="3515">
    <w:name w:val="xl146"/>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16">
    <w:name w:val="Sun"/>
    <w:basedOn w:val="1"/>
    <w:qFormat/>
    <w:uiPriority w:val="0"/>
    <w:pPr>
      <w:adjustRightInd w:val="0"/>
      <w:spacing w:line="360" w:lineRule="auto"/>
      <w:ind w:firstLine="567"/>
      <w:textAlignment w:val="baseline"/>
    </w:pPr>
    <w:rPr>
      <w:rFonts w:ascii="Calibri" w:hAnsi="Calibri" w:eastAsia="宋体" w:cs="Times New Roman"/>
      <w:kern w:val="28"/>
      <w:sz w:val="28"/>
      <w:szCs w:val="20"/>
    </w:rPr>
  </w:style>
  <w:style w:type="paragraph" w:customStyle="1" w:styleId="3517">
    <w:name w:val="正文并立"/>
    <w:basedOn w:val="1"/>
    <w:qFormat/>
    <w:uiPriority w:val="0"/>
    <w:pPr>
      <w:adjustRightInd w:val="0"/>
      <w:spacing w:line="408" w:lineRule="atLeast"/>
      <w:ind w:firstLine="601"/>
      <w:textAlignment w:val="baseline"/>
    </w:pPr>
    <w:rPr>
      <w:rFonts w:ascii="Calibri" w:hAnsi="Calibri" w:eastAsia="宋体" w:cs="Times New Roman"/>
      <w:kern w:val="0"/>
      <w:sz w:val="28"/>
      <w:szCs w:val="20"/>
    </w:rPr>
  </w:style>
  <w:style w:type="paragraph" w:customStyle="1" w:styleId="3518">
    <w:name w:val="xl175"/>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19">
    <w:name w:val="Technical 8"/>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520">
    <w:name w:val="样式 标题 31.1.1条标题 3 Char Char标题 3 Char标3§1.1.1.. (1.1.1)- ..."/>
    <w:basedOn w:val="6"/>
    <w:qFormat/>
    <w:uiPriority w:val="0"/>
    <w:pPr>
      <w:tabs>
        <w:tab w:val="left" w:pos="360"/>
      </w:tabs>
      <w:spacing w:before="200" w:after="200" w:line="415" w:lineRule="auto"/>
      <w:ind w:left="360" w:hanging="360" w:hangingChars="200"/>
    </w:pPr>
    <w:rPr>
      <w:rFonts w:ascii="宋体" w:hAnsi="Arial" w:cs="Arial"/>
      <w:color w:val="000000"/>
      <w:kern w:val="2"/>
      <w:sz w:val="28"/>
      <w:szCs w:val="20"/>
    </w:rPr>
  </w:style>
  <w:style w:type="paragraph" w:customStyle="1" w:styleId="3521">
    <w:name w:val="正文表"/>
    <w:basedOn w:val="1"/>
    <w:qFormat/>
    <w:uiPriority w:val="0"/>
    <w:pPr>
      <w:tabs>
        <w:tab w:val="left" w:pos="2451"/>
        <w:tab w:val="left" w:pos="4614"/>
        <w:tab w:val="left" w:pos="6777"/>
        <w:tab w:val="left" w:pos="8940"/>
      </w:tabs>
      <w:autoSpaceDE w:val="0"/>
      <w:autoSpaceDN w:val="0"/>
      <w:adjustRightInd w:val="0"/>
      <w:jc w:val="center"/>
      <w:textAlignment w:val="bottom"/>
    </w:pPr>
    <w:rPr>
      <w:rFonts w:ascii="Calibri" w:hAnsi="Calibri" w:eastAsia="宋体" w:cs="Times New Roman"/>
      <w:color w:val="000000"/>
      <w:kern w:val="0"/>
      <w:sz w:val="28"/>
      <w:szCs w:val="20"/>
    </w:rPr>
  </w:style>
  <w:style w:type="paragraph" w:customStyle="1" w:styleId="3522">
    <w:name w:val="表题41"/>
    <w:basedOn w:val="3"/>
    <w:qFormat/>
    <w:uiPriority w:val="0"/>
    <w:pPr>
      <w:tabs>
        <w:tab w:val="left" w:pos="4305"/>
      </w:tabs>
      <w:adjustRightInd w:val="0"/>
      <w:snapToGrid w:val="0"/>
      <w:spacing w:after="0"/>
      <w:ind w:left="0" w:leftChars="0"/>
    </w:pPr>
    <w:rPr>
      <w:color w:val="000000"/>
      <w:kern w:val="0"/>
      <w:sz w:val="24"/>
      <w:szCs w:val="21"/>
    </w:rPr>
  </w:style>
  <w:style w:type="paragraph" w:customStyle="1" w:styleId="3523">
    <w:name w:val="等核实"/>
    <w:basedOn w:val="3"/>
    <w:qFormat/>
    <w:uiPriority w:val="0"/>
    <w:pPr>
      <w:tabs>
        <w:tab w:val="left" w:pos="4305"/>
      </w:tabs>
      <w:adjustRightInd w:val="0"/>
      <w:snapToGrid w:val="0"/>
      <w:spacing w:after="0" w:line="300" w:lineRule="auto"/>
      <w:ind w:left="0" w:leftChars="0" w:firstLine="567"/>
    </w:pPr>
    <w:rPr>
      <w:rFonts w:ascii="宋体" w:hAnsi="宋体"/>
      <w:color w:val="0000FF"/>
      <w:sz w:val="28"/>
      <w:szCs w:val="20"/>
    </w:rPr>
  </w:style>
  <w:style w:type="paragraph" w:customStyle="1" w:styleId="3524">
    <w:name w:val="Section Subtitle"/>
    <w:basedOn w:val="3525"/>
    <w:next w:val="1"/>
    <w:qFormat/>
    <w:uiPriority w:val="0"/>
    <w:pPr>
      <w:pBdr>
        <w:top w:val="none" w:color="auto" w:sz="0" w:space="0"/>
      </w:pBdr>
    </w:pPr>
    <w:rPr>
      <w:b w:val="0"/>
      <w:spacing w:val="0"/>
      <w:position w:val="6"/>
    </w:rPr>
  </w:style>
  <w:style w:type="paragraph" w:customStyle="1" w:styleId="3525">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eastAsia="宋体" w:cs="Times New Roman"/>
      <w:b/>
      <w:spacing w:val="-10"/>
      <w:kern w:val="0"/>
      <w:position w:val="7"/>
      <w:sz w:val="20"/>
      <w:szCs w:val="20"/>
    </w:rPr>
  </w:style>
  <w:style w:type="paragraph" w:customStyle="1" w:styleId="3526">
    <w:name w:val="表名称－图名称"/>
    <w:basedOn w:val="1"/>
    <w:qFormat/>
    <w:uiPriority w:val="0"/>
    <w:pPr>
      <w:adjustRightInd w:val="0"/>
      <w:snapToGrid w:val="0"/>
      <w:spacing w:line="300" w:lineRule="auto"/>
      <w:ind w:firstLine="560" w:firstLineChars="200"/>
    </w:pPr>
    <w:rPr>
      <w:rFonts w:ascii="Arial" w:hAnsi="Arial" w:eastAsia="黑体" w:cs="Arial"/>
      <w:sz w:val="24"/>
      <w:szCs w:val="20"/>
    </w:rPr>
  </w:style>
  <w:style w:type="paragraph" w:customStyle="1" w:styleId="3527">
    <w:name w:val="ljw正文"/>
    <w:basedOn w:val="1"/>
    <w:qFormat/>
    <w:uiPriority w:val="0"/>
    <w:pPr>
      <w:adjustRightInd w:val="0"/>
      <w:snapToGrid w:val="0"/>
      <w:spacing w:afterLines="50" w:line="300" w:lineRule="auto"/>
      <w:ind w:firstLine="480" w:firstLineChars="200"/>
    </w:pPr>
    <w:rPr>
      <w:rFonts w:ascii="宋体" w:hAnsi="宋体" w:eastAsia="宋体" w:cs="Times New Roman"/>
      <w:bCs/>
      <w:sz w:val="24"/>
      <w:szCs w:val="28"/>
    </w:rPr>
  </w:style>
  <w:style w:type="paragraph" w:customStyle="1" w:styleId="3528">
    <w:name w:val="Zchn Zchn Char Char Zchn Zchn1"/>
    <w:basedOn w:val="1"/>
    <w:qFormat/>
    <w:uiPriority w:val="0"/>
    <w:rPr>
      <w:rFonts w:ascii="Tahoma" w:hAnsi="Tahoma" w:eastAsia="楷体_GB2312" w:cs="Times New Roman"/>
      <w:spacing w:val="10"/>
      <w:sz w:val="24"/>
      <w:szCs w:val="20"/>
    </w:rPr>
  </w:style>
  <w:style w:type="paragraph" w:customStyle="1" w:styleId="3529">
    <w:name w:val="专业签署"/>
    <w:basedOn w:val="1"/>
    <w:qFormat/>
    <w:uiPriority w:val="0"/>
    <w:pPr>
      <w:keepNext/>
      <w:snapToGrid w:val="0"/>
      <w:spacing w:beforeLines="50" w:after="120" w:line="300" w:lineRule="auto"/>
      <w:jc w:val="center"/>
    </w:pPr>
    <w:rPr>
      <w:rFonts w:ascii="宋体" w:hAnsi="Arial" w:eastAsia="宋体" w:cs="Arial"/>
      <w:sz w:val="32"/>
      <w:szCs w:val="20"/>
    </w:rPr>
  </w:style>
  <w:style w:type="paragraph" w:customStyle="1" w:styleId="3530">
    <w:name w:val="xl174"/>
    <w:basedOn w:val="1"/>
    <w:qFormat/>
    <w:uiPriority w:val="0"/>
    <w:pPr>
      <w:widowControl/>
      <w:pBdr>
        <w:top w:val="single" w:color="auto" w:sz="8" w:space="0"/>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531">
    <w:name w:val="样式 左侧:  0.99 厘米 首行缩进:  2 字符3"/>
    <w:basedOn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532">
    <w:name w:val="CM21"/>
    <w:basedOn w:val="1"/>
    <w:next w:val="1"/>
    <w:qFormat/>
    <w:uiPriority w:val="0"/>
    <w:pPr>
      <w:autoSpaceDE w:val="0"/>
      <w:autoSpaceDN w:val="0"/>
      <w:adjustRightInd w:val="0"/>
      <w:spacing w:line="548" w:lineRule="atLeast"/>
      <w:jc w:val="left"/>
    </w:pPr>
    <w:rPr>
      <w:rFonts w:ascii="楷体_GB2312" w:hAnsi="Calibri" w:eastAsia="楷体_GB2312" w:cs="楷体_GB2312"/>
      <w:kern w:val="0"/>
      <w:sz w:val="24"/>
      <w:szCs w:val="20"/>
    </w:rPr>
  </w:style>
  <w:style w:type="paragraph" w:customStyle="1" w:styleId="3533">
    <w:name w:val="CM25"/>
    <w:basedOn w:val="1"/>
    <w:next w:val="1"/>
    <w:qFormat/>
    <w:uiPriority w:val="0"/>
    <w:pPr>
      <w:autoSpaceDE w:val="0"/>
      <w:autoSpaceDN w:val="0"/>
      <w:adjustRightInd w:val="0"/>
      <w:spacing w:after="375"/>
      <w:jc w:val="left"/>
    </w:pPr>
    <w:rPr>
      <w:rFonts w:ascii="Helvetica" w:hAnsi="Helvetica" w:eastAsia="宋体" w:cs="Times New Roman"/>
      <w:kern w:val="0"/>
      <w:sz w:val="24"/>
      <w:szCs w:val="20"/>
    </w:rPr>
  </w:style>
  <w:style w:type="paragraph" w:customStyle="1" w:styleId="3534">
    <w:name w:val="样式 宋体 小四 首行缩进:  0.74 厘米 行距: 1.5 倍行距"/>
    <w:basedOn w:val="1"/>
    <w:qFormat/>
    <w:uiPriority w:val="0"/>
    <w:pPr>
      <w:tabs>
        <w:tab w:val="left" w:pos="851"/>
      </w:tabs>
      <w:spacing w:line="360" w:lineRule="auto"/>
      <w:ind w:left="851" w:hanging="454"/>
    </w:pPr>
    <w:rPr>
      <w:rFonts w:ascii="Arial" w:hAnsi="Arial" w:eastAsia="宋体" w:cs="Times New Roman"/>
      <w:sz w:val="24"/>
      <w:szCs w:val="20"/>
    </w:rPr>
  </w:style>
  <w:style w:type="paragraph" w:customStyle="1" w:styleId="3535">
    <w:name w:val="样式 正文首行缩进 + 居中 首行缩进:  0 厘米"/>
    <w:basedOn w:val="86"/>
    <w:qFormat/>
    <w:uiPriority w:val="0"/>
    <w:pPr>
      <w:widowControl/>
      <w:tabs>
        <w:tab w:val="left" w:pos="628"/>
        <w:tab w:val="left" w:pos="1727"/>
        <w:tab w:val="left" w:pos="1884"/>
      </w:tabs>
      <w:spacing w:after="0" w:line="300" w:lineRule="auto"/>
      <w:ind w:firstLine="0" w:firstLineChars="200"/>
      <w:jc w:val="center"/>
      <w:outlineLvl w:val="0"/>
    </w:pPr>
    <w:rPr>
      <w:rFonts w:hint="eastAsia" w:ascii="宋体" w:hAnsi="宋体" w:cs="宋体"/>
      <w:szCs w:val="21"/>
    </w:rPr>
  </w:style>
  <w:style w:type="paragraph" w:customStyle="1" w:styleId="3536">
    <w:name w:val="样式 宋体 四号 行距: 最小值 24 磅"/>
    <w:basedOn w:val="1"/>
    <w:qFormat/>
    <w:uiPriority w:val="0"/>
    <w:pPr>
      <w:adjustRightInd w:val="0"/>
      <w:snapToGrid w:val="0"/>
      <w:spacing w:line="360" w:lineRule="auto"/>
      <w:ind w:firstLine="573"/>
    </w:pPr>
    <w:rPr>
      <w:rFonts w:ascii="宋体" w:hAnsi="宋体" w:eastAsia="宋体" w:cs="Times New Roman"/>
      <w:sz w:val="24"/>
      <w:szCs w:val="20"/>
    </w:rPr>
  </w:style>
  <w:style w:type="paragraph" w:customStyle="1" w:styleId="3537">
    <w:name w:val="表格文字，居中"/>
    <w:basedOn w:val="86"/>
    <w:qFormat/>
    <w:uiPriority w:val="0"/>
    <w:pPr>
      <w:widowControl/>
      <w:tabs>
        <w:tab w:val="left" w:pos="628"/>
        <w:tab w:val="left" w:pos="1727"/>
        <w:tab w:val="left" w:pos="1884"/>
      </w:tabs>
      <w:spacing w:after="0" w:line="300" w:lineRule="auto"/>
      <w:ind w:firstLine="0" w:firstLineChars="200"/>
      <w:jc w:val="left"/>
      <w:outlineLvl w:val="0"/>
    </w:pPr>
    <w:rPr>
      <w:rFonts w:hint="eastAsia" w:ascii="宋体" w:hAnsi="宋体"/>
      <w:sz w:val="24"/>
    </w:rPr>
  </w:style>
  <w:style w:type="paragraph" w:customStyle="1" w:styleId="3538">
    <w:name w:val="font_en_x"/>
    <w:basedOn w:val="1"/>
    <w:qFormat/>
    <w:uiPriority w:val="0"/>
    <w:pPr>
      <w:widowControl/>
      <w:spacing w:before="100" w:beforeAutospacing="1" w:after="100" w:afterAutospacing="1" w:line="440" w:lineRule="exact"/>
      <w:jc w:val="left"/>
    </w:pPr>
    <w:rPr>
      <w:rFonts w:ascii="Arial Unicode MS" w:hAnsi="Arial Unicode MS" w:eastAsia="Arial Unicode MS" w:cs="Arial Unicode MS"/>
      <w:kern w:val="0"/>
      <w:sz w:val="15"/>
      <w:szCs w:val="15"/>
    </w:rPr>
  </w:style>
  <w:style w:type="paragraph" w:customStyle="1" w:styleId="3539">
    <w:name w:val="Style1"/>
    <w:basedOn w:val="1"/>
    <w:qFormat/>
    <w:uiPriority w:val="0"/>
    <w:pPr>
      <w:widowControl/>
      <w:tabs>
        <w:tab w:val="left" w:pos="-720"/>
      </w:tabs>
      <w:spacing w:after="120"/>
    </w:pPr>
    <w:rPr>
      <w:rFonts w:ascii="Arial" w:hAnsi="Arial" w:eastAsia="宋体" w:cs="Arial"/>
      <w:spacing w:val="-3"/>
      <w:kern w:val="0"/>
      <w:sz w:val="24"/>
      <w:szCs w:val="20"/>
      <w:lang w:val="en-AU" w:eastAsia="en-US"/>
    </w:rPr>
  </w:style>
  <w:style w:type="paragraph" w:customStyle="1" w:styleId="3540">
    <w:name w:val="正文样式－表格－左"/>
    <w:basedOn w:val="1"/>
    <w:qFormat/>
    <w:uiPriority w:val="0"/>
    <w:pPr>
      <w:tabs>
        <w:tab w:val="left" w:pos="-709"/>
        <w:tab w:val="left" w:pos="284"/>
      </w:tabs>
      <w:adjustRightInd w:val="0"/>
      <w:snapToGrid w:val="0"/>
      <w:spacing w:line="360" w:lineRule="auto"/>
      <w:jc w:val="left"/>
      <w:textAlignment w:val="baseline"/>
    </w:pPr>
    <w:rPr>
      <w:rFonts w:ascii="Calibri" w:hAnsi="Calibri" w:eastAsia="宋体" w:cs="Times New Roman"/>
      <w:color w:val="000000"/>
      <w:kern w:val="0"/>
      <w:sz w:val="24"/>
      <w:szCs w:val="20"/>
    </w:rPr>
  </w:style>
  <w:style w:type="paragraph" w:customStyle="1" w:styleId="3541">
    <w:name w:val="样式 表格文字居中 + 行距: 固定值 12 磅"/>
    <w:qFormat/>
    <w:uiPriority w:val="0"/>
    <w:pPr>
      <w:keepNext/>
      <w:keepLines/>
      <w:tabs>
        <w:tab w:val="left" w:pos="420"/>
      </w:tabs>
      <w:spacing w:before="200" w:after="200" w:line="412" w:lineRule="auto"/>
      <w:ind w:left="720" w:hanging="432" w:firstLineChars="200"/>
      <w:outlineLvl w:val="2"/>
    </w:pPr>
    <w:rPr>
      <w:rFonts w:ascii="宋体" w:hAnsi="Times New Roman" w:eastAsia="宋体" w:cs="Times New Roman"/>
      <w:b/>
      <w:sz w:val="28"/>
      <w:lang w:val="en-US" w:eastAsia="zh-CN" w:bidi="ar-SA"/>
    </w:rPr>
  </w:style>
  <w:style w:type="paragraph" w:customStyle="1" w:styleId="3542">
    <w:name w:val="CM18"/>
    <w:basedOn w:val="1"/>
    <w:next w:val="1"/>
    <w:qFormat/>
    <w:uiPriority w:val="0"/>
    <w:pPr>
      <w:autoSpaceDE w:val="0"/>
      <w:autoSpaceDN w:val="0"/>
      <w:adjustRightInd w:val="0"/>
      <w:spacing w:line="551" w:lineRule="atLeast"/>
      <w:jc w:val="left"/>
    </w:pPr>
    <w:rPr>
      <w:rFonts w:ascii="楷体_GB2312" w:hAnsi="Calibri" w:eastAsia="楷体_GB2312" w:cs="Times New Roman"/>
      <w:kern w:val="0"/>
      <w:sz w:val="24"/>
      <w:szCs w:val="20"/>
    </w:rPr>
  </w:style>
  <w:style w:type="paragraph" w:customStyle="1" w:styleId="3543">
    <w:name w:val="表格文字居中-报告书"/>
    <w:basedOn w:val="1"/>
    <w:next w:val="3132"/>
    <w:qFormat/>
    <w:uiPriority w:val="0"/>
    <w:pPr>
      <w:jc w:val="center"/>
    </w:pPr>
    <w:rPr>
      <w:rFonts w:ascii="Calibri" w:hAnsi="Calibri" w:eastAsia="宋体" w:cs="Times New Roman"/>
      <w:szCs w:val="18"/>
    </w:rPr>
  </w:style>
  <w:style w:type="paragraph" w:customStyle="1" w:styleId="3544">
    <w:name w:val="表－序号列171"/>
    <w:basedOn w:val="1"/>
    <w:qFormat/>
    <w:uiPriority w:val="0"/>
    <w:pPr>
      <w:suppressLineNumbers/>
      <w:tabs>
        <w:tab w:val="left" w:pos="432"/>
        <w:tab w:val="left" w:pos="4025"/>
      </w:tabs>
      <w:suppressAutoHyphens/>
      <w:adjustRightInd w:val="0"/>
      <w:snapToGrid w:val="0"/>
      <w:spacing w:before="120" w:after="120" w:line="360" w:lineRule="auto"/>
      <w:ind w:firstLine="480" w:firstLineChars="200"/>
      <w:jc w:val="center"/>
    </w:pPr>
    <w:rPr>
      <w:rFonts w:ascii="Calibri" w:hAnsi="Calibri" w:eastAsia="宋体" w:cs="Arial"/>
      <w:szCs w:val="20"/>
      <w:lang w:eastAsia="ja-JP"/>
    </w:rPr>
  </w:style>
  <w:style w:type="paragraph" w:customStyle="1" w:styleId="3545">
    <w:name w:val="3 2"/>
    <w:qFormat/>
    <w:uiPriority w:val="0"/>
    <w:pPr>
      <w:tabs>
        <w:tab w:val="left" w:pos="-720"/>
        <w:tab w:val="left" w:pos="0"/>
        <w:tab w:val="left" w:pos="720"/>
        <w:tab w:val="decimal" w:pos="1440"/>
      </w:tabs>
      <w:suppressAutoHyphens/>
      <w:spacing w:after="200" w:line="276" w:lineRule="auto"/>
      <w:ind w:firstLine="1440"/>
    </w:pPr>
    <w:rPr>
      <w:rFonts w:ascii="Courier" w:hAnsi="Courier" w:eastAsia="宋体" w:cs="Times New Roman"/>
      <w:sz w:val="24"/>
      <w:szCs w:val="22"/>
      <w:lang w:val="en-US" w:eastAsia="en-US" w:bidi="ar-SA"/>
    </w:rPr>
  </w:style>
  <w:style w:type="paragraph" w:customStyle="1" w:styleId="3546">
    <w:name w:val="正文表格文字"/>
    <w:basedOn w:val="1"/>
    <w:qFormat/>
    <w:uiPriority w:val="0"/>
    <w:pPr>
      <w:jc w:val="center"/>
    </w:pPr>
    <w:rPr>
      <w:rFonts w:ascii="Arial" w:hAnsi="Arial" w:eastAsia="宋体" w:cs="Times New Roman"/>
      <w:szCs w:val="20"/>
    </w:rPr>
  </w:style>
  <w:style w:type="paragraph" w:customStyle="1" w:styleId="3547">
    <w:name w:val="xl1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548">
    <w:name w:val="Normal Text 2"/>
    <w:basedOn w:val="1"/>
    <w:qFormat/>
    <w:uiPriority w:val="0"/>
    <w:pPr>
      <w:widowControl/>
      <w:spacing w:before="60" w:after="60"/>
      <w:ind w:left="397"/>
      <w:jc w:val="left"/>
    </w:pPr>
    <w:rPr>
      <w:rFonts w:ascii="Calibri" w:hAnsi="Calibri" w:eastAsia="宋体" w:cs="Times New Roman"/>
      <w:kern w:val="0"/>
      <w:sz w:val="20"/>
      <w:szCs w:val="20"/>
      <w:lang w:eastAsia="en-US"/>
    </w:rPr>
  </w:style>
  <w:style w:type="paragraph" w:customStyle="1" w:styleId="3549">
    <w:name w:val="Title 2"/>
    <w:basedOn w:val="1"/>
    <w:qFormat/>
    <w:uiPriority w:val="0"/>
    <w:pPr>
      <w:spacing w:after="120"/>
      <w:ind w:left="851" w:hanging="851"/>
    </w:pPr>
    <w:rPr>
      <w:rFonts w:ascii="Arial" w:hAnsi="Arial" w:eastAsia="宋体" w:cs="Times New Roman"/>
      <w:szCs w:val="20"/>
    </w:rPr>
  </w:style>
  <w:style w:type="paragraph" w:customStyle="1" w:styleId="3550">
    <w:name w:val="样式 标题 6二级项 + 非加粗"/>
    <w:basedOn w:val="9"/>
    <w:qFormat/>
    <w:uiPriority w:val="0"/>
    <w:pPr>
      <w:keepNext w:val="0"/>
      <w:keepLines w:val="0"/>
      <w:numPr>
        <w:ilvl w:val="0"/>
        <w:numId w:val="0"/>
      </w:numPr>
      <w:tabs>
        <w:tab w:val="left" w:pos="360"/>
      </w:tabs>
      <w:adjustRightInd/>
      <w:spacing w:after="60" w:line="240" w:lineRule="auto"/>
      <w:ind w:left="227" w:hanging="227"/>
      <w:jc w:val="both"/>
      <w:textAlignment w:val="auto"/>
    </w:pPr>
    <w:rPr>
      <w:rFonts w:eastAsia="宋体"/>
      <w:bCs w:val="0"/>
      <w:snapToGrid w:val="0"/>
      <w:kern w:val="2"/>
    </w:rPr>
  </w:style>
  <w:style w:type="paragraph" w:customStyle="1" w:styleId="3551">
    <w:name w:val="标题9"/>
    <w:next w:val="1"/>
    <w:qFormat/>
    <w:uiPriority w:val="0"/>
    <w:pPr>
      <w:adjustRightInd w:val="0"/>
      <w:snapToGrid w:val="0"/>
      <w:spacing w:after="200" w:line="312" w:lineRule="auto"/>
      <w:jc w:val="center"/>
    </w:pPr>
    <w:rPr>
      <w:rFonts w:ascii="Calibri" w:hAnsi="Calibri" w:eastAsia="黑体" w:cs="Times New Roman"/>
      <w:sz w:val="18"/>
      <w:szCs w:val="22"/>
      <w:lang w:val="en-US" w:eastAsia="zh-CN" w:bidi="ar-SA"/>
    </w:rPr>
  </w:style>
  <w:style w:type="paragraph" w:customStyle="1" w:styleId="3552">
    <w:name w:val="zz标题2"/>
    <w:basedOn w:val="1"/>
    <w:qFormat/>
    <w:uiPriority w:val="0"/>
    <w:pPr>
      <w:spacing w:line="288" w:lineRule="auto"/>
      <w:jc w:val="center"/>
    </w:pPr>
    <w:rPr>
      <w:rFonts w:ascii="黑体" w:hAnsi="宋体" w:eastAsia="黑体" w:cs="Times New Roman"/>
      <w:b/>
      <w:bCs/>
      <w:color w:val="000000"/>
      <w:spacing w:val="10"/>
      <w:sz w:val="36"/>
      <w:szCs w:val="44"/>
    </w:rPr>
  </w:style>
  <w:style w:type="paragraph" w:customStyle="1" w:styleId="3553">
    <w:name w:val="样表2"/>
    <w:basedOn w:val="246"/>
    <w:qFormat/>
    <w:uiPriority w:val="0"/>
    <w:pPr>
      <w:spacing w:line="320" w:lineRule="exact"/>
      <w:jc w:val="center"/>
      <w:textAlignment w:val="auto"/>
    </w:pPr>
    <w:rPr>
      <w:sz w:val="20"/>
    </w:rPr>
  </w:style>
  <w:style w:type="paragraph" w:customStyle="1" w:styleId="3554">
    <w:name w:val="cd6"/>
    <w:basedOn w:val="1"/>
    <w:qFormat/>
    <w:uiPriority w:val="0"/>
    <w:pPr>
      <w:spacing w:before="120"/>
    </w:pPr>
    <w:rPr>
      <w:rFonts w:ascii="Calibri" w:hAnsi="Calibri" w:eastAsia="宋体" w:cs="Times New Roman"/>
      <w:sz w:val="24"/>
      <w:szCs w:val="20"/>
    </w:rPr>
  </w:style>
  <w:style w:type="paragraph" w:customStyle="1" w:styleId="3555">
    <w:name w:val="font19"/>
    <w:basedOn w:val="1"/>
    <w:qFormat/>
    <w:uiPriority w:val="0"/>
    <w:pPr>
      <w:widowControl/>
      <w:spacing w:before="100" w:beforeAutospacing="1" w:after="100" w:afterAutospacing="1"/>
      <w:jc w:val="left"/>
    </w:pPr>
    <w:rPr>
      <w:rFonts w:ascii="Arial" w:hAnsi="Arial" w:eastAsia="宋体" w:cs="Arial"/>
      <w:kern w:val="0"/>
      <w:sz w:val="16"/>
      <w:szCs w:val="16"/>
    </w:rPr>
  </w:style>
  <w:style w:type="paragraph" w:customStyle="1" w:styleId="3556">
    <w:name w:val="表格题注 （自动编号）"/>
    <w:basedOn w:val="1"/>
    <w:qFormat/>
    <w:uiPriority w:val="0"/>
    <w:pPr>
      <w:keepNext/>
      <w:spacing w:line="360" w:lineRule="auto"/>
      <w:jc w:val="center"/>
    </w:pPr>
    <w:rPr>
      <w:rFonts w:ascii="黑体" w:hAnsi="宋体" w:eastAsia="黑体" w:cs="宋体"/>
      <w:sz w:val="24"/>
      <w:szCs w:val="20"/>
    </w:rPr>
  </w:style>
  <w:style w:type="paragraph" w:customStyle="1" w:styleId="3557">
    <w:name w:val="文本居中"/>
    <w:basedOn w:val="1"/>
    <w:qFormat/>
    <w:uiPriority w:val="0"/>
    <w:pPr>
      <w:adjustRightInd w:val="0"/>
      <w:jc w:val="center"/>
    </w:pPr>
    <w:rPr>
      <w:rFonts w:ascii="Calibri" w:hAnsi="Calibri" w:eastAsia="宋体" w:cs="Times New Roman"/>
      <w:szCs w:val="20"/>
    </w:rPr>
  </w:style>
  <w:style w:type="paragraph" w:customStyle="1" w:styleId="3558">
    <w:name w:val="编制人员"/>
    <w:basedOn w:val="1"/>
    <w:qFormat/>
    <w:uiPriority w:val="0"/>
    <w:pPr>
      <w:keepNext/>
      <w:snapToGrid w:val="0"/>
      <w:spacing w:line="300" w:lineRule="auto"/>
      <w:jc w:val="center"/>
    </w:pPr>
    <w:rPr>
      <w:rFonts w:ascii="黑体" w:hAnsi="Arial" w:eastAsia="黑体" w:cs="Arial"/>
      <w:sz w:val="32"/>
      <w:szCs w:val="20"/>
    </w:rPr>
  </w:style>
  <w:style w:type="paragraph" w:customStyle="1" w:styleId="3559">
    <w:name w:val="默认段落字体 Para"/>
    <w:basedOn w:val="1"/>
    <w:qFormat/>
    <w:uiPriority w:val="0"/>
    <w:rPr>
      <w:rFonts w:ascii="Arial" w:hAnsi="Arial" w:eastAsia="宋体" w:cs="Arial"/>
      <w:sz w:val="24"/>
      <w:szCs w:val="21"/>
    </w:rPr>
  </w:style>
  <w:style w:type="paragraph" w:customStyle="1" w:styleId="3560">
    <w:name w:val="示例和注释(不缩进4)"/>
    <w:basedOn w:val="1"/>
    <w:qFormat/>
    <w:uiPriority w:val="0"/>
    <w:pPr>
      <w:ind w:left="799" w:hanging="799"/>
    </w:pPr>
    <w:rPr>
      <w:rFonts w:ascii="Arial" w:hAnsi="Arial" w:eastAsia="宋体" w:cs="Arial"/>
      <w:sz w:val="24"/>
      <w:szCs w:val="20"/>
    </w:rPr>
  </w:style>
  <w:style w:type="paragraph" w:customStyle="1" w:styleId="3561">
    <w:name w:val="xl12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2">
    <w:name w:val="xl15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3">
    <w:name w:val="B4"/>
    <w:basedOn w:val="6"/>
    <w:qFormat/>
    <w:uiPriority w:val="0"/>
    <w:pPr>
      <w:tabs>
        <w:tab w:val="left" w:pos="1260"/>
      </w:tabs>
      <w:spacing w:before="120" w:after="0" w:line="360" w:lineRule="auto"/>
      <w:ind w:left="1260" w:hanging="690"/>
    </w:pPr>
    <w:rPr>
      <w:color w:val="000000"/>
      <w:spacing w:val="10"/>
      <w:kern w:val="24"/>
      <w:sz w:val="28"/>
      <w:szCs w:val="20"/>
    </w:rPr>
  </w:style>
  <w:style w:type="paragraph" w:customStyle="1" w:styleId="3564">
    <w:name w:val="Char Char3 Char Char Char Char"/>
    <w:basedOn w:val="1"/>
    <w:qFormat/>
    <w:uiPriority w:val="0"/>
    <w:pPr>
      <w:widowControl/>
      <w:spacing w:after="160" w:line="240" w:lineRule="exact"/>
      <w:jc w:val="left"/>
    </w:pPr>
    <w:rPr>
      <w:rFonts w:ascii="Verdana" w:hAnsi="Verdana" w:eastAsia="宋体" w:cs="Times New Roman"/>
      <w:kern w:val="0"/>
      <w:sz w:val="20"/>
      <w:lang w:eastAsia="en-US"/>
    </w:rPr>
  </w:style>
  <w:style w:type="paragraph" w:customStyle="1" w:styleId="3565">
    <w:name w:val="xl16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66">
    <w:name w:val="Note"/>
    <w:basedOn w:val="1"/>
    <w:next w:val="3448"/>
    <w:qFormat/>
    <w:uiPriority w:val="0"/>
    <w:pPr>
      <w:widowControl/>
      <w:tabs>
        <w:tab w:val="left" w:pos="420"/>
        <w:tab w:val="left" w:pos="1080"/>
        <w:tab w:val="left" w:pos="1134"/>
      </w:tabs>
      <w:spacing w:after="240"/>
      <w:ind w:left="1080" w:hanging="540"/>
      <w:jc w:val="left"/>
    </w:pPr>
    <w:rPr>
      <w:rFonts w:ascii="Calibri" w:hAnsi="Calibri" w:eastAsia="宋体" w:cs="Times New Roman"/>
      <w:i/>
      <w:kern w:val="28"/>
      <w:sz w:val="22"/>
      <w:lang w:eastAsia="en-US"/>
    </w:rPr>
  </w:style>
  <w:style w:type="paragraph" w:customStyle="1" w:styleId="3567">
    <w:name w:val="三级条"/>
    <w:basedOn w:val="1"/>
    <w:qFormat/>
    <w:uiPriority w:val="0"/>
    <w:pPr>
      <w:widowControl/>
      <w:spacing w:line="440" w:lineRule="exact"/>
      <w:jc w:val="left"/>
    </w:pPr>
    <w:rPr>
      <w:rFonts w:ascii="宋体" w:hAnsi="Arial" w:eastAsia="宋体" w:cs="Arial"/>
      <w:kern w:val="0"/>
      <w:sz w:val="24"/>
      <w:szCs w:val="20"/>
    </w:rPr>
  </w:style>
  <w:style w:type="paragraph" w:customStyle="1" w:styleId="3568">
    <w:name w:val="新标题2"/>
    <w:basedOn w:val="5"/>
    <w:qFormat/>
    <w:uiPriority w:val="0"/>
    <w:pPr>
      <w:keepLines w:val="0"/>
      <w:widowControl/>
      <w:tabs>
        <w:tab w:val="left" w:pos="987"/>
      </w:tabs>
      <w:overflowPunct w:val="0"/>
      <w:topLinePunct/>
      <w:autoSpaceDE w:val="0"/>
      <w:autoSpaceDN w:val="0"/>
      <w:adjustRightInd w:val="0"/>
      <w:snapToGrid w:val="0"/>
      <w:spacing w:before="120" w:after="120" w:line="440" w:lineRule="exact"/>
      <w:ind w:left="987" w:hanging="567"/>
    </w:pPr>
    <w:rPr>
      <w:rFonts w:cs="宋体"/>
      <w:color w:val="000000"/>
      <w:kern w:val="2"/>
      <w:szCs w:val="20"/>
    </w:rPr>
  </w:style>
  <w:style w:type="paragraph" w:customStyle="1" w:styleId="3569">
    <w:name w:val="font14"/>
    <w:basedOn w:val="1"/>
    <w:qFormat/>
    <w:uiPriority w:val="0"/>
    <w:pPr>
      <w:widowControl/>
      <w:spacing w:before="100" w:beforeAutospacing="1" w:after="100" w:afterAutospacing="1" w:line="440" w:lineRule="exact"/>
      <w:jc w:val="left"/>
    </w:pPr>
    <w:rPr>
      <w:rFonts w:ascii="Arial" w:hAnsi="Arial" w:eastAsia="Arial Unicode MS" w:cs="Arial"/>
      <w:kern w:val="0"/>
      <w:sz w:val="20"/>
      <w:szCs w:val="20"/>
    </w:rPr>
  </w:style>
  <w:style w:type="paragraph" w:customStyle="1" w:styleId="3570">
    <w:name w:val="xl6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color w:val="FF0000"/>
      <w:kern w:val="0"/>
      <w:szCs w:val="20"/>
    </w:rPr>
  </w:style>
  <w:style w:type="paragraph" w:customStyle="1" w:styleId="3571">
    <w:name w:val="样式 正文-hj + 首行缩进:  2 字符"/>
    <w:basedOn w:val="3428"/>
    <w:qFormat/>
    <w:uiPriority w:val="0"/>
    <w:pPr>
      <w:spacing w:line="360" w:lineRule="auto"/>
    </w:pPr>
    <w:rPr>
      <w:rFonts w:cs="宋体"/>
      <w:szCs w:val="20"/>
    </w:rPr>
  </w:style>
  <w:style w:type="paragraph" w:customStyle="1" w:styleId="3572">
    <w:name w:val="xl11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73">
    <w:name w:val="1 4"/>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574">
    <w:name w:val="表样式3"/>
    <w:basedOn w:val="1"/>
    <w:qFormat/>
    <w:uiPriority w:val="0"/>
    <w:pPr>
      <w:ind w:left="-130" w:leftChars="-62" w:firstLine="132" w:firstLineChars="88"/>
      <w:jc w:val="center"/>
    </w:pPr>
    <w:rPr>
      <w:rFonts w:ascii="宋体" w:hAnsi="宋体" w:eastAsia="宋体" w:cs="Times New Roman"/>
      <w:color w:val="000000"/>
      <w:sz w:val="15"/>
      <w:szCs w:val="20"/>
    </w:rPr>
  </w:style>
  <w:style w:type="paragraph" w:customStyle="1" w:styleId="3575">
    <w:name w:val="样式 标题 21.1标题 21.1标题2标题 2 Char1节标2_Heading 2一级条 + 段前: 0....3"/>
    <w:basedOn w:val="86"/>
    <w:next w:val="86"/>
    <w:qFormat/>
    <w:uiPriority w:val="0"/>
    <w:pPr>
      <w:widowControl/>
      <w:tabs>
        <w:tab w:val="left" w:pos="628"/>
        <w:tab w:val="left" w:pos="1727"/>
        <w:tab w:val="left" w:pos="1884"/>
        <w:tab w:val="left" w:pos="2040"/>
        <w:tab w:val="left" w:pos="4900"/>
      </w:tabs>
      <w:autoSpaceDE w:val="0"/>
      <w:autoSpaceDN w:val="0"/>
      <w:adjustRightInd w:val="0"/>
      <w:spacing w:beforeLines="50" w:after="0" w:line="360" w:lineRule="auto"/>
      <w:ind w:left="-200" w:leftChars="800" w:hanging="200" w:hangingChars="200"/>
      <w:jc w:val="left"/>
    </w:pPr>
    <w:rPr>
      <w:rFonts w:hint="eastAsia" w:ascii="宋体" w:hAnsi="Arial" w:eastAsia="黑体" w:cs="宋体"/>
      <w:color w:val="000000"/>
      <w:sz w:val="28"/>
      <w:szCs w:val="28"/>
      <w:lang w:val="zh-CN"/>
    </w:rPr>
  </w:style>
  <w:style w:type="paragraph" w:customStyle="1" w:styleId="3576">
    <w:name w:val="Head 4.2"/>
    <w:basedOn w:val="1"/>
    <w:qFormat/>
    <w:uiPriority w:val="0"/>
    <w:pPr>
      <w:widowControl/>
      <w:tabs>
        <w:tab w:val="left" w:pos="360"/>
      </w:tabs>
      <w:suppressAutoHyphens/>
      <w:ind w:left="360" w:hanging="360"/>
      <w:jc w:val="left"/>
    </w:pPr>
    <w:rPr>
      <w:rFonts w:ascii="Arial" w:hAnsi="Arial" w:eastAsia="宋体" w:cs="Arial"/>
      <w:b/>
      <w:kern w:val="0"/>
      <w:sz w:val="24"/>
      <w:szCs w:val="20"/>
      <w:lang w:eastAsia="en-US"/>
    </w:rPr>
  </w:style>
  <w:style w:type="paragraph" w:customStyle="1" w:styleId="3577">
    <w:name w:val="四级标题"/>
    <w:basedOn w:val="821"/>
    <w:qFormat/>
    <w:uiPriority w:val="0"/>
    <w:pPr>
      <w:adjustRightInd w:val="0"/>
      <w:snapToGrid w:val="0"/>
      <w:spacing w:before="40" w:line="420" w:lineRule="exact"/>
      <w:ind w:firstLine="0" w:firstLineChars="0"/>
    </w:pPr>
    <w:rPr>
      <w:rFonts w:ascii="Calibri" w:hAnsi="Calibri" w:cs="Times New Roman"/>
      <w:b/>
      <w:kern w:val="2"/>
      <w:sz w:val="21"/>
      <w:szCs w:val="20"/>
    </w:rPr>
  </w:style>
  <w:style w:type="paragraph" w:customStyle="1" w:styleId="3578">
    <w:name w:val="CYQ 正文四号字体样式1"/>
    <w:basedOn w:val="1"/>
    <w:qFormat/>
    <w:uiPriority w:val="0"/>
    <w:pPr>
      <w:spacing w:line="360" w:lineRule="auto"/>
    </w:pPr>
    <w:rPr>
      <w:rFonts w:ascii="Calibri" w:hAnsi="Calibri" w:eastAsia="宋体" w:cs="Times New Roman"/>
      <w:color w:val="000000"/>
      <w:kern w:val="0"/>
      <w:sz w:val="24"/>
      <w:szCs w:val="20"/>
    </w:rPr>
  </w:style>
  <w:style w:type="paragraph" w:customStyle="1" w:styleId="3579">
    <w:name w:val="Char Char1 Char Char Char Char1"/>
    <w:basedOn w:val="1"/>
    <w:qFormat/>
    <w:uiPriority w:val="0"/>
    <w:rPr>
      <w:rFonts w:ascii="Arial" w:hAnsi="Arial" w:eastAsia="宋体" w:cs="Arial"/>
      <w:sz w:val="24"/>
      <w:szCs w:val="20"/>
    </w:rPr>
  </w:style>
  <w:style w:type="paragraph" w:customStyle="1" w:styleId="3580">
    <w:name w:val="xl12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581">
    <w:name w:val="标3正文项"/>
    <w:basedOn w:val="1"/>
    <w:qFormat/>
    <w:uiPriority w:val="0"/>
    <w:pPr>
      <w:tabs>
        <w:tab w:val="left" w:pos="0"/>
        <w:tab w:val="left" w:pos="560"/>
        <w:tab w:val="left" w:pos="1727"/>
        <w:tab w:val="left" w:pos="1884"/>
        <w:tab w:val="left" w:leader="middleDot" w:pos="7915"/>
      </w:tabs>
      <w:snapToGrid w:val="0"/>
      <w:spacing w:line="360" w:lineRule="auto"/>
      <w:ind w:firstLine="540" w:firstLineChars="200"/>
      <w:outlineLvl w:val="0"/>
    </w:pPr>
    <w:rPr>
      <w:rFonts w:ascii="Arial" w:hAnsi="Arial" w:eastAsia="宋体" w:cs="Arial"/>
      <w:color w:val="000000"/>
      <w:sz w:val="24"/>
      <w:szCs w:val="20"/>
      <w:lang w:val="zh-CN"/>
    </w:rPr>
  </w:style>
  <w:style w:type="paragraph" w:customStyle="1" w:styleId="3582">
    <w:name w:val="Head 2.1"/>
    <w:basedOn w:val="1"/>
    <w:qFormat/>
    <w:uiPriority w:val="0"/>
    <w:pPr>
      <w:widowControl/>
      <w:suppressAutoHyphens/>
      <w:jc w:val="center"/>
    </w:pPr>
    <w:rPr>
      <w:rFonts w:ascii="Times New Roman Bold" w:hAnsi="Times New Roman Bold" w:eastAsia="宋体" w:cs="Arial"/>
      <w:b/>
      <w:kern w:val="0"/>
      <w:sz w:val="28"/>
      <w:szCs w:val="20"/>
      <w:lang w:eastAsia="en-US"/>
    </w:rPr>
  </w:style>
  <w:style w:type="paragraph" w:customStyle="1" w:styleId="3583">
    <w:name w:val="表提11111"/>
    <w:basedOn w:val="86"/>
    <w:qFormat/>
    <w:uiPriority w:val="0"/>
    <w:pPr>
      <w:keepNext/>
      <w:widowControl/>
      <w:tabs>
        <w:tab w:val="left" w:pos="628"/>
        <w:tab w:val="left" w:pos="1727"/>
        <w:tab w:val="left" w:pos="1884"/>
        <w:tab w:val="left" w:pos="2940"/>
      </w:tabs>
      <w:adjustRightInd w:val="0"/>
      <w:snapToGrid w:val="0"/>
      <w:spacing w:after="0" w:line="300" w:lineRule="auto"/>
      <w:ind w:firstLine="0" w:firstLineChars="200"/>
      <w:jc w:val="center"/>
    </w:pPr>
    <w:rPr>
      <w:rFonts w:hint="eastAsia" w:ascii="宋体" w:hAnsi="宋体"/>
      <w:b/>
      <w:bCs/>
      <w:color w:val="000000"/>
      <w:sz w:val="24"/>
    </w:rPr>
  </w:style>
  <w:style w:type="paragraph" w:customStyle="1" w:styleId="3584">
    <w:name w:val="样式 加粗 居中 段前: 0.5 行 段后: 0.5 行 行距: 1.5 倍行距"/>
    <w:basedOn w:val="1"/>
    <w:qFormat/>
    <w:uiPriority w:val="0"/>
    <w:pPr>
      <w:widowControl/>
      <w:spacing w:beforeLines="50" w:afterLines="50" w:line="360" w:lineRule="auto"/>
      <w:jc w:val="center"/>
    </w:pPr>
    <w:rPr>
      <w:rFonts w:ascii="宋体" w:hAnsi="宋体" w:eastAsia="宋体" w:cs="宋体"/>
      <w:b/>
      <w:bCs/>
      <w:szCs w:val="20"/>
    </w:rPr>
  </w:style>
  <w:style w:type="paragraph" w:customStyle="1" w:styleId="3585">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kern w:val="0"/>
      <w:sz w:val="16"/>
      <w:szCs w:val="16"/>
    </w:rPr>
  </w:style>
  <w:style w:type="paragraph" w:customStyle="1" w:styleId="3586">
    <w:name w:val="xl18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587">
    <w:name w:val="标-7"/>
    <w:basedOn w:val="1"/>
    <w:qFormat/>
    <w:uiPriority w:val="0"/>
    <w:pPr>
      <w:spacing w:before="120"/>
      <w:ind w:left="839" w:hanging="839"/>
    </w:pPr>
    <w:rPr>
      <w:rFonts w:ascii="Calibri" w:hAnsi="Calibri" w:eastAsia="宋体" w:cs="Times New Roman"/>
      <w:sz w:val="24"/>
      <w:szCs w:val="20"/>
    </w:rPr>
  </w:style>
  <w:style w:type="paragraph" w:customStyle="1" w:styleId="3588">
    <w:name w:val="样式 样式 标题 41.1.1.1标题 4.1.1.1.1标题 4 Char款1.1.1.1 Char标4 + (符号) ......"/>
    <w:basedOn w:val="1"/>
    <w:qFormat/>
    <w:uiPriority w:val="0"/>
    <w:pPr>
      <w:keepLines/>
      <w:autoSpaceDE w:val="0"/>
      <w:autoSpaceDN w:val="0"/>
      <w:adjustRightInd w:val="0"/>
      <w:snapToGrid w:val="0"/>
      <w:spacing w:line="360" w:lineRule="auto"/>
      <w:jc w:val="left"/>
      <w:textAlignment w:val="bottom"/>
      <w:outlineLvl w:val="3"/>
    </w:pPr>
    <w:rPr>
      <w:rFonts w:ascii="宋体" w:hAnsi="宋体" w:eastAsia="宋体" w:cs="Times New Roman"/>
      <w:sz w:val="28"/>
      <w:szCs w:val="20"/>
    </w:rPr>
  </w:style>
  <w:style w:type="paragraph" w:customStyle="1" w:styleId="3589">
    <w:name w:val="编制人员情况"/>
    <w:basedOn w:val="1"/>
    <w:qFormat/>
    <w:uiPriority w:val="0"/>
    <w:pPr>
      <w:tabs>
        <w:tab w:val="left" w:pos="600"/>
        <w:tab w:val="left" w:pos="3700"/>
        <w:tab w:val="left" w:pos="6900"/>
      </w:tabs>
      <w:adjustRightInd w:val="0"/>
      <w:snapToGrid w:val="0"/>
      <w:spacing w:after="120" w:line="360" w:lineRule="auto"/>
      <w:ind w:left="420" w:firstLine="180"/>
    </w:pPr>
    <w:rPr>
      <w:rFonts w:ascii="宋体" w:hAnsi="Calibri" w:eastAsia="宋体" w:cs="Times New Roman"/>
      <w:sz w:val="32"/>
      <w:szCs w:val="20"/>
    </w:rPr>
  </w:style>
  <w:style w:type="paragraph" w:customStyle="1" w:styleId="3590">
    <w:name w:val="APTIT2"/>
    <w:basedOn w:val="1"/>
    <w:qFormat/>
    <w:uiPriority w:val="0"/>
    <w:pPr>
      <w:widowControl/>
      <w:spacing w:line="360" w:lineRule="atLeast"/>
      <w:ind w:left="1418"/>
    </w:pPr>
    <w:rPr>
      <w:rFonts w:ascii="Calibri" w:hAnsi="Calibri" w:eastAsia="宋体" w:cs="Times New Roman"/>
      <w:kern w:val="0"/>
      <w:sz w:val="24"/>
      <w:szCs w:val="20"/>
      <w:lang w:val="en-GB" w:eastAsia="en-US"/>
    </w:rPr>
  </w:style>
  <w:style w:type="paragraph" w:customStyle="1" w:styleId="3591">
    <w:name w:val="Plain Text3"/>
    <w:basedOn w:val="1"/>
    <w:qFormat/>
    <w:uiPriority w:val="0"/>
    <w:pPr>
      <w:adjustRightInd w:val="0"/>
      <w:jc w:val="left"/>
    </w:pPr>
    <w:rPr>
      <w:rFonts w:hint="eastAsia" w:ascii="宋体" w:hAnsi="Courier New" w:eastAsia="宋体" w:cs="Times New Roman"/>
      <w:sz w:val="24"/>
      <w:szCs w:val="20"/>
    </w:rPr>
  </w:style>
  <w:style w:type="paragraph" w:customStyle="1" w:styleId="3592">
    <w:name w:val="二级标题标准格式"/>
    <w:basedOn w:val="5"/>
    <w:qFormat/>
    <w:uiPriority w:val="0"/>
    <w:pPr>
      <w:keepLines w:val="0"/>
      <w:adjustRightInd w:val="0"/>
      <w:snapToGrid w:val="0"/>
      <w:spacing w:before="0" w:after="0" w:line="360" w:lineRule="auto"/>
    </w:pPr>
    <w:rPr>
      <w:rFonts w:ascii="宋体" w:hAnsi="宋体" w:eastAsia="宋体" w:cs="宋体"/>
      <w:b/>
      <w:color w:val="000000"/>
      <w:kern w:val="2"/>
      <w:szCs w:val="20"/>
      <w:lang w:val="en-GB"/>
    </w:rPr>
  </w:style>
  <w:style w:type="paragraph" w:customStyle="1" w:styleId="3593">
    <w:name w:val="gchh"/>
    <w:qFormat/>
    <w:uiPriority w:val="0"/>
    <w:pPr>
      <w:widowControl w:val="0"/>
      <w:tabs>
        <w:tab w:val="left" w:pos="578"/>
      </w:tabs>
      <w:adjustRightInd w:val="0"/>
      <w:snapToGrid w:val="0"/>
      <w:spacing w:after="200" w:line="360" w:lineRule="atLeast"/>
      <w:jc w:val="both"/>
    </w:pPr>
    <w:rPr>
      <w:rFonts w:ascii="宋体" w:hAnsi="Calibri" w:eastAsia="宋体" w:cs="Times New Roman"/>
      <w:color w:val="000000"/>
      <w:kern w:val="2"/>
      <w:sz w:val="24"/>
      <w:szCs w:val="22"/>
      <w:lang w:val="en-US" w:eastAsia="zh-CN" w:bidi="ar-SA"/>
    </w:rPr>
  </w:style>
  <w:style w:type="paragraph" w:customStyle="1" w:styleId="3594">
    <w:name w:val="表格填充1"/>
    <w:basedOn w:val="1"/>
    <w:qFormat/>
    <w:uiPriority w:val="0"/>
    <w:pPr>
      <w:topLinePunct/>
      <w:adjustRightInd w:val="0"/>
      <w:snapToGrid w:val="0"/>
      <w:jc w:val="center"/>
    </w:pPr>
    <w:rPr>
      <w:rFonts w:ascii="Calibri" w:hAnsi="Calibri" w:eastAsia="仿宋_GB2312" w:cs="Times New Roman"/>
      <w:snapToGrid w:val="0"/>
      <w:sz w:val="30"/>
      <w:szCs w:val="20"/>
    </w:rPr>
  </w:style>
  <w:style w:type="paragraph" w:customStyle="1" w:styleId="3595">
    <w:name w:val="样式 宋体 11 磅 黑色 居中 行距: 最小值 2 磅"/>
    <w:basedOn w:val="1"/>
    <w:qFormat/>
    <w:uiPriority w:val="0"/>
    <w:pPr>
      <w:tabs>
        <w:tab w:val="left" w:pos="1727"/>
        <w:tab w:val="left" w:pos="1884"/>
      </w:tabs>
      <w:adjustRightInd w:val="0"/>
      <w:snapToGrid w:val="0"/>
      <w:spacing w:line="40" w:lineRule="atLeast"/>
      <w:ind w:firstLine="560" w:firstLineChars="200"/>
      <w:jc w:val="center"/>
    </w:pPr>
    <w:rPr>
      <w:rFonts w:ascii="宋体" w:hAnsi="宋体" w:eastAsia="宋体" w:cs="宋体"/>
      <w:color w:val="000000"/>
      <w:kern w:val="0"/>
      <w:sz w:val="22"/>
      <w:szCs w:val="20"/>
    </w:rPr>
  </w:style>
  <w:style w:type="paragraph" w:customStyle="1" w:styleId="3596">
    <w:name w:val="样式 表格文字居中 + 左 首行缩进:  0 厘米"/>
    <w:basedOn w:val="504"/>
    <w:qFormat/>
    <w:uiPriority w:val="0"/>
    <w:pPr>
      <w:keepNext/>
      <w:tabs>
        <w:tab w:val="left" w:pos="628"/>
      </w:tabs>
      <w:adjustRightInd w:val="0"/>
      <w:jc w:val="left"/>
    </w:pPr>
    <w:rPr>
      <w:rFonts w:ascii="宋体" w:hAnsi="宋体" w:cs="宋体"/>
      <w:color w:val="000000"/>
      <w:kern w:val="0"/>
      <w:sz w:val="24"/>
      <w:szCs w:val="20"/>
    </w:rPr>
  </w:style>
  <w:style w:type="paragraph" w:customStyle="1" w:styleId="3597">
    <w:name w:val="样式 标题 21.1标题 21.1标题2标题 2 Char1节标2_Heading 2一级条 + 段前: 0....2"/>
    <w:basedOn w:val="1"/>
    <w:next w:val="86"/>
    <w:qFormat/>
    <w:uiPriority w:val="0"/>
    <w:pPr>
      <w:keepNext/>
      <w:tabs>
        <w:tab w:val="left" w:pos="864"/>
        <w:tab w:val="left" w:pos="2249"/>
      </w:tabs>
      <w:autoSpaceDE w:val="0"/>
      <w:autoSpaceDN w:val="0"/>
      <w:adjustRightInd w:val="0"/>
      <w:spacing w:before="120" w:after="120" w:line="360" w:lineRule="auto"/>
    </w:pPr>
    <w:rPr>
      <w:rFonts w:ascii="宋体" w:hAnsi="Arial" w:eastAsia="宋体" w:cs="宋体"/>
      <w:color w:val="000000"/>
      <w:sz w:val="28"/>
      <w:szCs w:val="28"/>
      <w:lang w:val="zh-CN"/>
    </w:rPr>
  </w:style>
  <w:style w:type="paragraph" w:customStyle="1" w:styleId="3598">
    <w:name w:val="样式 表格文字居中 + 右侧:  -0.06 字符1"/>
    <w:basedOn w:val="504"/>
    <w:qFormat/>
    <w:uiPriority w:val="0"/>
    <w:pPr>
      <w:keepNext/>
      <w:adjustRightInd w:val="0"/>
      <w:ind w:right="-17"/>
    </w:pPr>
    <w:rPr>
      <w:rFonts w:ascii="宋体" w:hAnsi="宋体" w:cs="宋体"/>
      <w:bCs/>
      <w:color w:val="000000"/>
      <w:spacing w:val="-20"/>
      <w:kern w:val="0"/>
      <w:sz w:val="24"/>
      <w:szCs w:val="20"/>
    </w:rPr>
  </w:style>
  <w:style w:type="paragraph" w:customStyle="1" w:styleId="3599">
    <w:name w:val="Char2 Char Char"/>
    <w:basedOn w:val="1"/>
    <w:qFormat/>
    <w:uiPriority w:val="0"/>
    <w:rPr>
      <w:rFonts w:ascii="Calibri" w:hAnsi="Calibri" w:eastAsia="宋体" w:cs="Times New Roman"/>
      <w:sz w:val="24"/>
      <w:szCs w:val="20"/>
    </w:rPr>
  </w:style>
  <w:style w:type="paragraph" w:customStyle="1" w:styleId="3600">
    <w:name w:val="xl227"/>
    <w:basedOn w:val="1"/>
    <w:qFormat/>
    <w:uiPriority w:val="0"/>
    <w:pPr>
      <w:widowControl/>
      <w:pBdr>
        <w:top w:val="single" w:color="auto" w:sz="4" w:space="0"/>
        <w:left w:val="single" w:color="auto" w:sz="4" w:space="0"/>
        <w:bottom w:val="single" w:color="auto" w:sz="4" w:space="0"/>
        <w:right w:val="single" w:color="auto" w:sz="8" w:space="0"/>
      </w:pBdr>
      <w:shd w:val="clear" w:color="auto" w:fill="969696"/>
      <w:spacing w:before="100" w:beforeAutospacing="1" w:after="100" w:afterAutospacing="1"/>
      <w:jc w:val="right"/>
      <w:textAlignment w:val="center"/>
    </w:pPr>
    <w:rPr>
      <w:rFonts w:ascii="Arial" w:hAnsi="Arial" w:eastAsia="宋体" w:cs="Arial"/>
      <w:kern w:val="0"/>
      <w:sz w:val="18"/>
      <w:szCs w:val="18"/>
    </w:rPr>
  </w:style>
  <w:style w:type="paragraph" w:customStyle="1" w:styleId="3601">
    <w:name w:val="Char Char2 Char Char Char Char1"/>
    <w:basedOn w:val="1"/>
    <w:qFormat/>
    <w:uiPriority w:val="0"/>
    <w:rPr>
      <w:rFonts w:ascii="Arial" w:hAnsi="Arial" w:eastAsia="宋体" w:cs="Arial"/>
      <w:sz w:val="24"/>
      <w:szCs w:val="20"/>
    </w:rPr>
  </w:style>
  <w:style w:type="paragraph" w:customStyle="1" w:styleId="3602">
    <w:name w:val="自定义缩进"/>
    <w:basedOn w:val="1"/>
    <w:qFormat/>
    <w:uiPriority w:val="0"/>
    <w:pPr>
      <w:spacing w:line="480" w:lineRule="atLeast"/>
      <w:ind w:firstLine="480" w:firstLineChars="200"/>
      <w:jc w:val="left"/>
    </w:pPr>
    <w:rPr>
      <w:rFonts w:ascii="Calibri" w:hAnsi="Calibri" w:eastAsia="宋体" w:cs="Times New Roman"/>
      <w:color w:val="FF0000"/>
      <w:sz w:val="24"/>
      <w:szCs w:val="20"/>
    </w:rPr>
  </w:style>
  <w:style w:type="paragraph" w:customStyle="1" w:styleId="3603">
    <w:name w:val="样式 正文样式 + 段前: 0.5 行 段后: 0.5 行"/>
    <w:basedOn w:val="1"/>
    <w:qFormat/>
    <w:uiPriority w:val="0"/>
    <w:pPr>
      <w:adjustRightInd w:val="0"/>
      <w:snapToGrid w:val="0"/>
      <w:spacing w:beforeLines="100" w:afterLines="100" w:line="312" w:lineRule="auto"/>
    </w:pPr>
    <w:rPr>
      <w:rFonts w:ascii="Calibri" w:hAnsi="Calibri" w:eastAsia="宋体" w:cs="宋体"/>
      <w:sz w:val="24"/>
      <w:szCs w:val="20"/>
    </w:rPr>
  </w:style>
  <w:style w:type="paragraph" w:customStyle="1" w:styleId="3604">
    <w:name w:val="样式 短简表 + 黑色"/>
    <w:basedOn w:val="3464"/>
    <w:qFormat/>
    <w:uiPriority w:val="0"/>
    <w:rPr>
      <w:color w:val="000000"/>
      <w:kern w:val="0"/>
      <w:sz w:val="21"/>
    </w:rPr>
  </w:style>
  <w:style w:type="paragraph" w:customStyle="1" w:styleId="3605">
    <w:name w:val="文-1"/>
    <w:basedOn w:val="1"/>
    <w:qFormat/>
    <w:uiPriority w:val="0"/>
    <w:pPr>
      <w:spacing w:before="120"/>
      <w:ind w:left="851" w:firstLine="482"/>
    </w:pPr>
    <w:rPr>
      <w:rFonts w:ascii="Calibri" w:hAnsi="Calibri" w:eastAsia="宋体" w:cs="Times New Roman"/>
      <w:sz w:val="24"/>
      <w:szCs w:val="20"/>
    </w:rPr>
  </w:style>
  <w:style w:type="paragraph" w:customStyle="1" w:styleId="3606">
    <w:name w:val="字元 字元22"/>
    <w:basedOn w:val="1"/>
    <w:qFormat/>
    <w:uiPriority w:val="0"/>
    <w:rPr>
      <w:rFonts w:ascii="Calibri" w:hAnsi="Calibri" w:eastAsia="宋体" w:cs="Times New Roman"/>
      <w:szCs w:val="20"/>
    </w:rPr>
  </w:style>
  <w:style w:type="paragraph" w:customStyle="1" w:styleId="3607">
    <w:name w:val="样式 区划正文+小4 24 + 首行缩进:  2 字符1"/>
    <w:basedOn w:val="1"/>
    <w:qFormat/>
    <w:uiPriority w:val="0"/>
    <w:pPr>
      <w:adjustRightInd w:val="0"/>
      <w:snapToGrid w:val="0"/>
      <w:spacing w:line="460" w:lineRule="exact"/>
      <w:ind w:firstLine="200" w:firstLineChars="200"/>
    </w:pPr>
    <w:rPr>
      <w:rFonts w:ascii="Calibri" w:hAnsi="Calibri" w:eastAsia="宋体" w:cs="Times New Roman"/>
      <w:sz w:val="24"/>
      <w:szCs w:val="20"/>
    </w:rPr>
  </w:style>
  <w:style w:type="paragraph" w:customStyle="1" w:styleId="3608">
    <w:name w:val="xl18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0"/>
    </w:rPr>
  </w:style>
  <w:style w:type="paragraph" w:customStyle="1" w:styleId="3609">
    <w:name w:val="样式 华陆正文 + 首行缩进:  2 字符"/>
    <w:basedOn w:val="1"/>
    <w:qFormat/>
    <w:uiPriority w:val="0"/>
    <w:pPr>
      <w:spacing w:line="440" w:lineRule="exact"/>
      <w:ind w:firstLine="200" w:firstLineChars="200"/>
    </w:pPr>
    <w:rPr>
      <w:rFonts w:ascii="宋体" w:hAnsi="Calibri" w:eastAsia="宋体" w:cs="宋体"/>
      <w:bCs/>
      <w:kern w:val="0"/>
      <w:sz w:val="24"/>
      <w:szCs w:val="20"/>
    </w:rPr>
  </w:style>
  <w:style w:type="paragraph" w:customStyle="1" w:styleId="3610">
    <w:name w:val="样式 宋体 左侧:  0.74 厘米 行距: 1.5 倍行距"/>
    <w:basedOn w:val="1"/>
    <w:qFormat/>
    <w:uiPriority w:val="0"/>
    <w:pPr>
      <w:spacing w:after="120" w:line="440" w:lineRule="exact"/>
      <w:ind w:left="851"/>
    </w:pPr>
    <w:rPr>
      <w:rFonts w:ascii="Calibri" w:hAnsi="Calibri" w:eastAsia="宋体" w:cs="Times New Roman"/>
      <w:sz w:val="24"/>
      <w:szCs w:val="20"/>
    </w:rPr>
  </w:style>
  <w:style w:type="paragraph" w:customStyle="1" w:styleId="3611">
    <w:name w:val="Table Head"/>
    <w:basedOn w:val="1"/>
    <w:next w:val="1"/>
    <w:qFormat/>
    <w:uiPriority w:val="0"/>
    <w:pPr>
      <w:widowControl/>
      <w:spacing w:before="80" w:after="80"/>
      <w:jc w:val="center"/>
    </w:pPr>
    <w:rPr>
      <w:rFonts w:ascii="Arial" w:hAnsi="Arial" w:eastAsia="MS Mincho" w:cs="Times New Roman"/>
      <w:b/>
      <w:kern w:val="0"/>
      <w:sz w:val="18"/>
      <w:szCs w:val="20"/>
      <w:lang w:eastAsia="ja-JP"/>
    </w:rPr>
  </w:style>
  <w:style w:type="paragraph" w:customStyle="1" w:styleId="3612">
    <w:name w:val="样式 标题 1 + 幼圆 小三 黑色"/>
    <w:basedOn w:val="4"/>
    <w:qFormat/>
    <w:uiPriority w:val="0"/>
    <w:pPr>
      <w:keepLines w:val="0"/>
      <w:spacing w:before="120" w:after="120"/>
      <w:ind w:left="425" w:hanging="425"/>
      <w:jc w:val="center"/>
      <w:textAlignment w:val="baseline"/>
    </w:pPr>
    <w:rPr>
      <w:rFonts w:ascii="宋体" w:hAnsi="宋体"/>
      <w:b/>
      <w:bCs/>
      <w:color w:val="000000"/>
      <w:kern w:val="32"/>
      <w:sz w:val="30"/>
      <w:szCs w:val="32"/>
    </w:rPr>
  </w:style>
  <w:style w:type="paragraph" w:customStyle="1" w:styleId="3613">
    <w:name w:val="1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614">
    <w:name w:val="样式 正文缩进 + 黑体 小四 非加粗 居中 首行缩进:  0 厘米"/>
    <w:basedOn w:val="22"/>
    <w:qFormat/>
    <w:uiPriority w:val="0"/>
    <w:pPr>
      <w:adjustRightInd w:val="0"/>
      <w:spacing w:line="300" w:lineRule="auto"/>
      <w:ind w:firstLine="0"/>
      <w:jc w:val="center"/>
    </w:pPr>
    <w:rPr>
      <w:rFonts w:ascii="黑体" w:hAnsi="Arial" w:eastAsia="黑体" w:cs="宋体"/>
      <w:b/>
      <w:snapToGrid/>
      <w:szCs w:val="24"/>
    </w:rPr>
  </w:style>
  <w:style w:type="paragraph" w:customStyle="1" w:styleId="3615">
    <w:name w:val="正文格式－表格－中"/>
    <w:basedOn w:val="1"/>
    <w:qFormat/>
    <w:uiPriority w:val="0"/>
    <w:pPr>
      <w:widowControl/>
      <w:spacing w:line="360" w:lineRule="auto"/>
      <w:jc w:val="center"/>
      <w:textAlignment w:val="center"/>
    </w:pPr>
    <w:rPr>
      <w:rFonts w:ascii="Calibri" w:hAnsi="Calibri" w:eastAsia="宋体" w:cs="Times New Roman"/>
      <w:sz w:val="24"/>
      <w:szCs w:val="20"/>
    </w:rPr>
  </w:style>
  <w:style w:type="paragraph" w:customStyle="1" w:styleId="3616">
    <w:name w:val="表格 左"/>
    <w:basedOn w:val="1"/>
    <w:qFormat/>
    <w:uiPriority w:val="0"/>
    <w:pPr>
      <w:widowControl/>
      <w:snapToGrid w:val="0"/>
      <w:spacing w:line="300" w:lineRule="auto"/>
      <w:jc w:val="left"/>
    </w:pPr>
    <w:rPr>
      <w:rFonts w:ascii="Calibri" w:hAnsi="Calibri" w:eastAsia="宋体" w:cs="Times New Roman"/>
      <w:color w:val="000000"/>
      <w:kern w:val="0"/>
      <w:sz w:val="24"/>
      <w:szCs w:val="20"/>
    </w:rPr>
  </w:style>
  <w:style w:type="paragraph" w:customStyle="1" w:styleId="3617">
    <w:name w:val="xl221"/>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right"/>
      <w:textAlignment w:val="center"/>
    </w:pPr>
    <w:rPr>
      <w:rFonts w:ascii="Arial" w:hAnsi="Arial" w:eastAsia="宋体" w:cs="Arial"/>
      <w:kern w:val="0"/>
      <w:sz w:val="18"/>
      <w:szCs w:val="18"/>
    </w:rPr>
  </w:style>
  <w:style w:type="paragraph" w:customStyle="1" w:styleId="3618">
    <w:name w:val="正文样式－表头标题"/>
    <w:basedOn w:val="3619"/>
    <w:qFormat/>
    <w:uiPriority w:val="0"/>
    <w:pPr>
      <w:spacing w:beforeLines="50" w:afterLines="50" w:line="300" w:lineRule="auto"/>
    </w:pPr>
  </w:style>
  <w:style w:type="paragraph" w:customStyle="1" w:styleId="3619">
    <w:name w:val="正文样式－表格－中"/>
    <w:basedOn w:val="2881"/>
    <w:qFormat/>
    <w:uiPriority w:val="0"/>
    <w:pPr>
      <w:ind w:firstLine="0"/>
      <w:jc w:val="center"/>
    </w:pPr>
  </w:style>
  <w:style w:type="paragraph" w:customStyle="1" w:styleId="3620">
    <w:name w:val="样式2 正文"/>
    <w:basedOn w:val="1"/>
    <w:qFormat/>
    <w:uiPriority w:val="0"/>
    <w:pPr>
      <w:adjustRightInd w:val="0"/>
      <w:snapToGrid w:val="0"/>
      <w:spacing w:line="420" w:lineRule="auto"/>
      <w:ind w:firstLine="200" w:firstLineChars="200"/>
    </w:pPr>
    <w:rPr>
      <w:rFonts w:ascii="Calibri" w:hAnsi="Calibri" w:eastAsia="宋体" w:cs="Times New Roman"/>
      <w:szCs w:val="21"/>
    </w:rPr>
  </w:style>
  <w:style w:type="paragraph" w:customStyle="1" w:styleId="3621">
    <w:name w:val="样式 标题 33h33rd levelH3l3CT条标题1.1.1 +"/>
    <w:basedOn w:val="6"/>
    <w:qFormat/>
    <w:uiPriority w:val="0"/>
    <w:pPr>
      <w:keepNext w:val="0"/>
      <w:keepLines w:val="0"/>
      <w:tabs>
        <w:tab w:val="left" w:pos="1442"/>
      </w:tabs>
      <w:adjustRightInd w:val="0"/>
      <w:snapToGrid w:val="0"/>
      <w:spacing w:before="0" w:after="0" w:line="480" w:lineRule="atLeast"/>
    </w:pPr>
    <w:rPr>
      <w:rFonts w:ascii="宋体" w:hAnsi="宋体"/>
      <w:b/>
      <w:snapToGrid w:val="0"/>
      <w:color w:val="000000"/>
      <w:kern w:val="2"/>
      <w:sz w:val="24"/>
      <w:szCs w:val="28"/>
      <w:lang w:val="zh-CN"/>
    </w:rPr>
  </w:style>
  <w:style w:type="paragraph" w:customStyle="1" w:styleId="3622">
    <w:name w:val="样式 标题 21.1标题 21.1标题2标题 2 Char1节sect 1.2H2H21R2h2Leve..."/>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623">
    <w:name w:val="样式 标题 51)项标5标题 5 Char21) Char2项 Char2 + 左侧:  -0.04 厘米"/>
    <w:basedOn w:val="1"/>
    <w:qFormat/>
    <w:uiPriority w:val="0"/>
    <w:pPr>
      <w:keepNext/>
      <w:tabs>
        <w:tab w:val="left" w:pos="432"/>
        <w:tab w:val="left" w:pos="560"/>
        <w:tab w:val="left" w:pos="628"/>
        <w:tab w:val="left" w:pos="1727"/>
        <w:tab w:val="left" w:pos="1884"/>
        <w:tab w:val="left" w:pos="2660"/>
        <w:tab w:val="left" w:pos="5460"/>
        <w:tab w:val="left" w:leader="middleDot" w:pos="7915"/>
      </w:tabs>
      <w:autoSpaceDE w:val="0"/>
      <w:autoSpaceDN w:val="0"/>
      <w:adjustRightInd w:val="0"/>
      <w:snapToGrid w:val="0"/>
      <w:spacing w:line="360" w:lineRule="auto"/>
      <w:ind w:left="432" w:leftChars="153" w:hanging="432" w:firstLineChars="50"/>
    </w:pPr>
    <w:rPr>
      <w:rFonts w:ascii="黑体" w:hAnsi="Arial" w:eastAsia="黑体" w:cs="宋体"/>
      <w:kern w:val="0"/>
      <w:sz w:val="28"/>
      <w:szCs w:val="28"/>
    </w:rPr>
  </w:style>
  <w:style w:type="paragraph" w:customStyle="1" w:styleId="3624">
    <w:name w:val="CM5"/>
    <w:basedOn w:val="251"/>
    <w:next w:val="251"/>
    <w:qFormat/>
    <w:uiPriority w:val="0"/>
    <w:pPr>
      <w:spacing w:after="200" w:line="286" w:lineRule="atLeast"/>
    </w:pPr>
    <w:rPr>
      <w:rFonts w:ascii="Arial" w:hAnsi="Arial" w:cs="Arial"/>
      <w:color w:val="auto"/>
    </w:rPr>
  </w:style>
  <w:style w:type="paragraph" w:customStyle="1" w:styleId="3625">
    <w:name w:val="Char Char2 Char Char Char Char"/>
    <w:basedOn w:val="1"/>
    <w:qFormat/>
    <w:uiPriority w:val="0"/>
    <w:rPr>
      <w:rFonts w:ascii="Arial" w:hAnsi="Arial" w:eastAsia="宋体" w:cs="Arial"/>
      <w:sz w:val="24"/>
      <w:szCs w:val="20"/>
    </w:rPr>
  </w:style>
  <w:style w:type="paragraph" w:customStyle="1" w:styleId="3626">
    <w:name w:val="标题2标准格式"/>
    <w:basedOn w:val="1376"/>
    <w:next w:val="1376"/>
    <w:qFormat/>
    <w:uiPriority w:val="0"/>
    <w:pPr>
      <w:adjustRightInd w:val="0"/>
      <w:snapToGrid w:val="0"/>
      <w:spacing w:beforeLines="50" w:afterLines="50"/>
      <w:ind w:firstLine="0" w:firstLineChars="0"/>
      <w:outlineLvl w:val="1"/>
    </w:pPr>
    <w:rPr>
      <w:rFonts w:cs="宋体"/>
      <w:b/>
      <w:bCs/>
      <w:sz w:val="30"/>
      <w:szCs w:val="30"/>
    </w:rPr>
  </w:style>
  <w:style w:type="paragraph" w:customStyle="1" w:styleId="3627">
    <w:name w:val="=====标题1"/>
    <w:next w:val="1"/>
    <w:qFormat/>
    <w:uiPriority w:val="0"/>
    <w:pPr>
      <w:spacing w:beforeLines="50" w:afterLines="50" w:line="300" w:lineRule="auto"/>
    </w:pPr>
    <w:rPr>
      <w:rFonts w:ascii="宋体" w:hAnsi="宋体" w:eastAsia="宋体" w:cs="宋体"/>
      <w:bCs/>
      <w:sz w:val="24"/>
      <w:szCs w:val="24"/>
      <w:lang w:val="en-US" w:eastAsia="zh-CN" w:bidi="ar-SA"/>
    </w:rPr>
  </w:style>
  <w:style w:type="paragraph" w:customStyle="1" w:styleId="3628">
    <w:name w:val="新标题1"/>
    <w:basedOn w:val="4"/>
    <w:qFormat/>
    <w:uiPriority w:val="0"/>
    <w:pPr>
      <w:keepLines w:val="0"/>
      <w:tabs>
        <w:tab w:val="left" w:pos="845"/>
      </w:tabs>
      <w:overflowPunct w:val="0"/>
      <w:topLinePunct/>
      <w:autoSpaceDE w:val="0"/>
      <w:autoSpaceDN w:val="0"/>
      <w:snapToGrid w:val="0"/>
      <w:spacing w:before="120" w:after="120" w:line="440" w:lineRule="exact"/>
      <w:ind w:left="845" w:hanging="425"/>
    </w:pPr>
    <w:rPr>
      <w:rFonts w:ascii="Cambria" w:hAnsi="Cambria" w:cs="宋体"/>
      <w:b/>
      <w:bCs/>
      <w:kern w:val="32"/>
      <w:sz w:val="36"/>
      <w:szCs w:val="20"/>
    </w:rPr>
  </w:style>
  <w:style w:type="paragraph" w:customStyle="1" w:styleId="3629">
    <w:name w:val="样式 非标题一级条 + 小四1"/>
    <w:basedOn w:val="1"/>
    <w:qFormat/>
    <w:uiPriority w:val="0"/>
    <w:pPr>
      <w:widowControl/>
      <w:spacing w:line="360" w:lineRule="auto"/>
      <w:jc w:val="left"/>
      <w:outlineLvl w:val="2"/>
    </w:pPr>
    <w:rPr>
      <w:rFonts w:ascii="宋体" w:hAnsi="Calibri" w:eastAsia="宋体" w:cs="Times New Roman"/>
      <w:kern w:val="0"/>
      <w:sz w:val="24"/>
      <w:szCs w:val="20"/>
    </w:rPr>
  </w:style>
  <w:style w:type="paragraph" w:customStyle="1" w:styleId="3630">
    <w:name w:val="表－居中列5"/>
    <w:basedOn w:val="1"/>
    <w:qFormat/>
    <w:uiPriority w:val="0"/>
    <w:pPr>
      <w:suppressLineNumbers/>
      <w:suppressAutoHyphens/>
      <w:snapToGrid w:val="0"/>
      <w:spacing w:before="60" w:after="60"/>
      <w:jc w:val="center"/>
    </w:pPr>
    <w:rPr>
      <w:rFonts w:ascii="Calibri" w:hAnsi="Calibri" w:eastAsia="宋体" w:cs="Arial"/>
      <w:szCs w:val="20"/>
      <w:lang w:eastAsia="ja-JP"/>
    </w:rPr>
  </w:style>
  <w:style w:type="paragraph" w:customStyle="1" w:styleId="3631">
    <w:name w:val="样式 表格内容 + (中文) 宋体 居中"/>
    <w:basedOn w:val="1"/>
    <w:qFormat/>
    <w:uiPriority w:val="0"/>
    <w:pPr>
      <w:overflowPunct w:val="0"/>
      <w:adjustRightInd w:val="0"/>
      <w:snapToGrid w:val="0"/>
      <w:spacing w:after="120" w:line="440" w:lineRule="exact"/>
      <w:jc w:val="center"/>
      <w:textAlignment w:val="baseline"/>
    </w:pPr>
    <w:rPr>
      <w:rFonts w:ascii="Arial" w:hAnsi="Arial" w:eastAsia="宋体" w:cs="Times New Roman"/>
      <w:kern w:val="0"/>
      <w:szCs w:val="21"/>
    </w:rPr>
  </w:style>
  <w:style w:type="paragraph" w:customStyle="1" w:styleId="3632">
    <w:name w:val="xl127"/>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633">
    <w:name w:val="xl11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34">
    <w:name w:val="样式 标题 1 + 段前: 0.5 行1"/>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635">
    <w:name w:val="标题4，四级标题"/>
    <w:basedOn w:val="1"/>
    <w:next w:val="1"/>
    <w:qFormat/>
    <w:uiPriority w:val="0"/>
    <w:pPr>
      <w:adjustRightInd w:val="0"/>
      <w:snapToGrid w:val="0"/>
      <w:spacing w:line="300" w:lineRule="auto"/>
      <w:ind w:firstLine="560" w:firstLineChars="200"/>
      <w:outlineLvl w:val="3"/>
    </w:pPr>
    <w:rPr>
      <w:rFonts w:ascii="Arial" w:hAnsi="Arial" w:eastAsia="宋体" w:cs="Arial"/>
      <w:sz w:val="28"/>
      <w:szCs w:val="20"/>
    </w:rPr>
  </w:style>
  <w:style w:type="paragraph" w:customStyle="1" w:styleId="3636">
    <w:name w:val="xl168"/>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637">
    <w:name w:val="xl128"/>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b/>
      <w:bCs/>
      <w:kern w:val="0"/>
      <w:sz w:val="32"/>
      <w:szCs w:val="32"/>
    </w:rPr>
  </w:style>
  <w:style w:type="paragraph" w:customStyle="1" w:styleId="3638">
    <w:name w:val="T2"/>
    <w:basedOn w:val="1"/>
    <w:qFormat/>
    <w:uiPriority w:val="0"/>
    <w:pPr>
      <w:tabs>
        <w:tab w:val="left" w:pos="425"/>
      </w:tabs>
      <w:adjustRightInd w:val="0"/>
      <w:spacing w:before="60" w:line="288" w:lineRule="auto"/>
      <w:ind w:left="425" w:hanging="425"/>
      <w:textAlignment w:val="baseline"/>
    </w:pPr>
    <w:rPr>
      <w:rFonts w:ascii="Calibri" w:hAnsi="Calibri" w:eastAsia="宋体" w:cs="Times New Roman"/>
      <w:spacing w:val="16"/>
      <w:kern w:val="20"/>
      <w:sz w:val="28"/>
      <w:szCs w:val="20"/>
    </w:rPr>
  </w:style>
  <w:style w:type="paragraph" w:customStyle="1" w:styleId="3639">
    <w:name w:val="Institution"/>
    <w:basedOn w:val="1"/>
    <w:next w:val="3141"/>
    <w:qFormat/>
    <w:uiPriority w:val="0"/>
    <w:pPr>
      <w:widowControl/>
      <w:tabs>
        <w:tab w:val="left" w:pos="2160"/>
        <w:tab w:val="right" w:pos="6480"/>
      </w:tabs>
      <w:spacing w:before="220" w:after="60" w:line="220" w:lineRule="atLeast"/>
      <w:ind w:right="-360"/>
      <w:jc w:val="left"/>
    </w:pPr>
    <w:rPr>
      <w:rFonts w:ascii="Calibri" w:hAnsi="Calibri" w:eastAsia="宋体" w:cs="Times New Roman"/>
      <w:kern w:val="0"/>
      <w:sz w:val="20"/>
      <w:szCs w:val="20"/>
    </w:rPr>
  </w:style>
  <w:style w:type="paragraph" w:customStyle="1" w:styleId="364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0"/>
      <w:szCs w:val="20"/>
    </w:rPr>
  </w:style>
  <w:style w:type="paragraph" w:customStyle="1" w:styleId="3641">
    <w:name w:val="字母编号（一级）"/>
    <w:qFormat/>
    <w:uiPriority w:val="0"/>
    <w:pPr>
      <w:spacing w:after="200" w:line="360" w:lineRule="auto"/>
      <w:ind w:left="1343" w:hanging="855"/>
    </w:pPr>
    <w:rPr>
      <w:rFonts w:ascii="宋体" w:hAnsi="Calibri" w:eastAsia="宋体" w:cs="Times New Roman"/>
      <w:kern w:val="2"/>
      <w:sz w:val="24"/>
      <w:szCs w:val="24"/>
      <w:lang w:val="en-US" w:eastAsia="zh-CN" w:bidi="ar-SA"/>
    </w:rPr>
  </w:style>
  <w:style w:type="paragraph" w:customStyle="1" w:styleId="3642">
    <w:name w:val="可研报告正文"/>
    <w:basedOn w:val="1"/>
    <w:qFormat/>
    <w:uiPriority w:val="0"/>
    <w:pPr>
      <w:tabs>
        <w:tab w:val="left" w:pos="5880"/>
      </w:tabs>
      <w:spacing w:beforeLines="50" w:line="440" w:lineRule="exact"/>
      <w:ind w:left="425" w:firstLine="482"/>
    </w:pPr>
    <w:rPr>
      <w:rFonts w:ascii="Calibri" w:hAnsi="Calibri" w:eastAsia="宋体" w:cs="Times New Roman"/>
      <w:sz w:val="24"/>
      <w:szCs w:val="20"/>
    </w:rPr>
  </w:style>
  <w:style w:type="paragraph" w:customStyle="1" w:styleId="3643">
    <w:name w:val="xl19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644">
    <w:name w:val="xl244"/>
    <w:basedOn w:val="1"/>
    <w:qFormat/>
    <w:uiPriority w:val="0"/>
    <w:pPr>
      <w:widowControl/>
      <w:pBdr>
        <w:bottom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645">
    <w:name w:val="chn中文正文"/>
    <w:qFormat/>
    <w:uiPriority w:val="0"/>
    <w:pPr>
      <w:spacing w:beforeLines="50" w:after="200" w:line="300" w:lineRule="auto"/>
      <w:ind w:firstLine="480" w:firstLineChars="200"/>
    </w:pPr>
    <w:rPr>
      <w:rFonts w:ascii="Calibri" w:hAnsi="Calibri" w:eastAsia="宋体" w:cs="Times New Roman"/>
      <w:sz w:val="24"/>
      <w:szCs w:val="22"/>
      <w:lang w:val="en-US" w:eastAsia="zh-CN" w:bidi="ar-SA"/>
    </w:rPr>
  </w:style>
  <w:style w:type="paragraph" w:customStyle="1" w:styleId="3646">
    <w:name w:val="样式 样式 左侧:  1.5 厘米 首行缩进:  0 厘米 + 左侧:  0 厘米"/>
    <w:basedOn w:val="3431"/>
    <w:qFormat/>
    <w:uiPriority w:val="0"/>
    <w:pPr>
      <w:ind w:left="0" w:firstLine="200" w:firstLineChars="200"/>
    </w:pPr>
  </w:style>
  <w:style w:type="paragraph" w:customStyle="1" w:styleId="3647">
    <w:name w:val="xl165"/>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48">
    <w:name w:val="xl213"/>
    <w:basedOn w:val="1"/>
    <w:qFormat/>
    <w:uiPriority w:val="0"/>
    <w:pPr>
      <w:widowControl/>
      <w:pBdr>
        <w:top w:val="single" w:color="auto" w:sz="4" w:space="0"/>
        <w:left w:val="single" w:color="auto" w:sz="8" w:space="0"/>
        <w:bottom w:val="single" w:color="auto" w:sz="4" w:space="0"/>
        <w:right w:val="single" w:color="auto" w:sz="4" w:space="0"/>
      </w:pBdr>
      <w:shd w:val="clear" w:color="auto" w:fill="FF99CC"/>
      <w:spacing w:before="100" w:beforeAutospacing="1" w:after="100" w:afterAutospacing="1"/>
      <w:jc w:val="left"/>
      <w:textAlignment w:val="center"/>
    </w:pPr>
    <w:rPr>
      <w:rFonts w:ascii="Arial" w:hAnsi="Arial" w:eastAsia="宋体" w:cs="Arial"/>
      <w:kern w:val="0"/>
      <w:sz w:val="18"/>
      <w:szCs w:val="18"/>
    </w:rPr>
  </w:style>
  <w:style w:type="paragraph" w:customStyle="1" w:styleId="3649">
    <w:name w:val="样式 左侧:  1.5 厘米"/>
    <w:basedOn w:val="1"/>
    <w:qFormat/>
    <w:uiPriority w:val="0"/>
    <w:pPr>
      <w:spacing w:after="120" w:line="440" w:lineRule="exact"/>
      <w:ind w:left="851"/>
    </w:pPr>
    <w:rPr>
      <w:rFonts w:ascii="Arial" w:hAnsi="Arial" w:eastAsia="宋体" w:cs="Times New Roman"/>
      <w:kern w:val="0"/>
      <w:sz w:val="24"/>
      <w:szCs w:val="20"/>
    </w:rPr>
  </w:style>
  <w:style w:type="paragraph" w:customStyle="1" w:styleId="3650">
    <w:name w:val="表文字5"/>
    <w:basedOn w:val="1"/>
    <w:qFormat/>
    <w:uiPriority w:val="0"/>
    <w:pPr>
      <w:adjustRightInd w:val="0"/>
      <w:jc w:val="left"/>
      <w:textAlignment w:val="baseline"/>
    </w:pPr>
    <w:rPr>
      <w:rFonts w:ascii="宋体" w:hAnsi="Calibri" w:eastAsia="宋体" w:cs="Times New Roman"/>
      <w:kern w:val="0"/>
      <w:szCs w:val="20"/>
    </w:rPr>
  </w:style>
  <w:style w:type="paragraph" w:customStyle="1" w:styleId="3651">
    <w:name w:val="msolistparagraph"/>
    <w:basedOn w:val="1"/>
    <w:qFormat/>
    <w:uiPriority w:val="0"/>
    <w:pPr>
      <w:widowControl/>
      <w:ind w:firstLine="420"/>
    </w:pPr>
    <w:rPr>
      <w:rFonts w:ascii="Calibri" w:hAnsi="Calibri" w:eastAsia="宋体" w:cs="Times New Roman"/>
      <w:kern w:val="0"/>
      <w:szCs w:val="21"/>
    </w:rPr>
  </w:style>
  <w:style w:type="paragraph" w:customStyle="1" w:styleId="3652">
    <w:name w:val="Indent 3"/>
    <w:basedOn w:val="1"/>
    <w:qFormat/>
    <w:uiPriority w:val="0"/>
    <w:pPr>
      <w:widowControl/>
      <w:ind w:left="2448"/>
    </w:pPr>
    <w:rPr>
      <w:rFonts w:ascii="Arial" w:hAnsi="Arial" w:eastAsia="宋体" w:cs="Times New Roman"/>
      <w:kern w:val="0"/>
      <w:sz w:val="22"/>
      <w:szCs w:val="20"/>
      <w:lang w:val="ru-RU" w:eastAsia="en-US"/>
    </w:rPr>
  </w:style>
  <w:style w:type="paragraph" w:customStyle="1" w:styleId="3653">
    <w:name w:val="签署栏"/>
    <w:basedOn w:val="1"/>
    <w:qFormat/>
    <w:uiPriority w:val="0"/>
    <w:pPr>
      <w:keepNext/>
      <w:spacing w:line="300" w:lineRule="auto"/>
      <w:jc w:val="center"/>
    </w:pPr>
    <w:rPr>
      <w:rFonts w:ascii="黑体" w:hAnsi="Arial" w:eastAsia="黑体" w:cs="Arial"/>
      <w:spacing w:val="80"/>
      <w:sz w:val="32"/>
      <w:szCs w:val="20"/>
    </w:rPr>
  </w:style>
  <w:style w:type="paragraph" w:customStyle="1" w:styleId="3654">
    <w:name w:val="编号-正文章条1级标题(进目录)"/>
    <w:basedOn w:val="1"/>
    <w:qFormat/>
    <w:uiPriority w:val="0"/>
    <w:pPr>
      <w:spacing w:beforeLines="50"/>
      <w:outlineLvl w:val="0"/>
    </w:pPr>
    <w:rPr>
      <w:rFonts w:ascii="Arial" w:hAnsi="Arial" w:eastAsia="黑体" w:cs="Arial"/>
      <w:sz w:val="24"/>
      <w:szCs w:val="20"/>
    </w:rPr>
  </w:style>
  <w:style w:type="paragraph" w:customStyle="1" w:styleId="3655">
    <w:name w:val="xl169"/>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56">
    <w:name w:val="indent2"/>
    <w:basedOn w:val="1"/>
    <w:qFormat/>
    <w:uiPriority w:val="0"/>
    <w:pPr>
      <w:widowControl/>
      <w:tabs>
        <w:tab w:val="left" w:pos="720"/>
      </w:tabs>
      <w:spacing w:after="280"/>
      <w:ind w:left="1440"/>
      <w:jc w:val="left"/>
    </w:pPr>
    <w:rPr>
      <w:rFonts w:ascii="Arial" w:hAnsi="Arial" w:eastAsia="Times New Roman" w:cs="Times New Roman"/>
      <w:kern w:val="0"/>
      <w:sz w:val="22"/>
      <w:szCs w:val="20"/>
      <w:lang w:eastAsia="en-US"/>
    </w:rPr>
  </w:style>
  <w:style w:type="paragraph" w:customStyle="1" w:styleId="3657">
    <w:name w:val="wtext"/>
    <w:basedOn w:val="1"/>
    <w:qFormat/>
    <w:uiPriority w:val="0"/>
    <w:pPr>
      <w:widowControl/>
      <w:spacing w:before="100" w:beforeAutospacing="1" w:after="100" w:afterAutospacing="1"/>
      <w:ind w:firstLine="480"/>
      <w:jc w:val="left"/>
    </w:pPr>
    <w:rPr>
      <w:rFonts w:eastAsia="宋体" w:cs="Times New Roman"/>
      <w:color w:val="000000"/>
      <w:kern w:val="0"/>
      <w:sz w:val="22"/>
    </w:rPr>
  </w:style>
  <w:style w:type="paragraph" w:customStyle="1" w:styleId="3658">
    <w:name w:val="Head 5.1"/>
    <w:basedOn w:val="1"/>
    <w:qFormat/>
    <w:uiPriority w:val="0"/>
    <w:pPr>
      <w:widowControl/>
      <w:suppressAutoHyphens/>
      <w:ind w:left="720" w:hanging="720"/>
    </w:pPr>
    <w:rPr>
      <w:rFonts w:ascii="Arial" w:hAnsi="Arial" w:eastAsia="宋体" w:cs="Arial"/>
      <w:b/>
      <w:kern w:val="0"/>
      <w:sz w:val="24"/>
      <w:szCs w:val="20"/>
      <w:lang w:val="fr-FR" w:eastAsia="en-US"/>
    </w:rPr>
  </w:style>
  <w:style w:type="paragraph" w:customStyle="1" w:styleId="3659">
    <w:name w:val="Level 7 Body Text"/>
    <w:basedOn w:val="10"/>
    <w:qFormat/>
    <w:uiPriority w:val="0"/>
    <w:pPr>
      <w:keepNext w:val="0"/>
      <w:keepLines w:val="0"/>
      <w:widowControl/>
      <w:tabs>
        <w:tab w:val="clear" w:pos="1296"/>
      </w:tabs>
      <w:spacing w:before="0" w:after="240" w:line="240" w:lineRule="auto"/>
      <w:ind w:left="4536" w:firstLine="0"/>
      <w:jc w:val="left"/>
      <w:outlineLvl w:val="9"/>
    </w:pPr>
    <w:rPr>
      <w:sz w:val="22"/>
      <w:szCs w:val="22"/>
      <w:lang w:eastAsia="en-US"/>
    </w:rPr>
  </w:style>
  <w:style w:type="paragraph" w:customStyle="1" w:styleId="3660">
    <w:name w:val="我的表格"/>
    <w:basedOn w:val="1"/>
    <w:qFormat/>
    <w:uiPriority w:val="0"/>
    <w:pPr>
      <w:autoSpaceDE w:val="0"/>
      <w:autoSpaceDN w:val="0"/>
      <w:adjustRightInd w:val="0"/>
      <w:jc w:val="center"/>
    </w:pPr>
    <w:rPr>
      <w:rFonts w:ascii="Times New Roman" w:hAnsi="Times New Roman" w:eastAsia="宋体" w:cs="Times New Roman"/>
      <w:szCs w:val="21"/>
    </w:rPr>
  </w:style>
  <w:style w:type="paragraph" w:customStyle="1" w:styleId="3661">
    <w:name w:val="样式 样式 正文缩进 + 非加粗 + 首行缩进:  2 字符"/>
    <w:basedOn w:val="1"/>
    <w:qFormat/>
    <w:uiPriority w:val="0"/>
    <w:pPr>
      <w:adjustRightInd w:val="0"/>
      <w:snapToGrid w:val="0"/>
      <w:spacing w:line="300" w:lineRule="auto"/>
      <w:ind w:firstLine="560" w:firstLineChars="200"/>
    </w:pPr>
    <w:rPr>
      <w:rFonts w:ascii="Arial" w:hAnsi="Arial" w:eastAsia="宋体" w:cs="宋体"/>
      <w:sz w:val="28"/>
      <w:szCs w:val="20"/>
    </w:rPr>
  </w:style>
  <w:style w:type="paragraph" w:customStyle="1" w:styleId="3662">
    <w:name w:val="表格左对齐"/>
    <w:basedOn w:val="1"/>
    <w:qFormat/>
    <w:uiPriority w:val="0"/>
    <w:pPr>
      <w:adjustRightInd w:val="0"/>
      <w:snapToGrid w:val="0"/>
      <w:spacing w:line="360" w:lineRule="auto"/>
      <w:jc w:val="left"/>
      <w:textAlignment w:val="baseline"/>
    </w:pPr>
    <w:rPr>
      <w:rFonts w:ascii="宋体" w:hAnsi="Arial" w:eastAsia="宋体" w:cs="Times New Roman"/>
      <w:bCs/>
      <w:kern w:val="0"/>
      <w:sz w:val="24"/>
      <w:szCs w:val="20"/>
    </w:rPr>
  </w:style>
  <w:style w:type="paragraph" w:customStyle="1" w:styleId="3663">
    <w:name w:val="xl229"/>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664">
    <w:name w:val="xl12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665">
    <w:name w:val="Prop_Text"/>
    <w:basedOn w:val="35"/>
    <w:qFormat/>
    <w:uiPriority w:val="0"/>
    <w:pPr>
      <w:widowControl/>
      <w:spacing w:after="0"/>
      <w:jc w:val="left"/>
    </w:pPr>
    <w:rPr>
      <w:rFonts w:ascii="Garamond" w:hAnsi="Garamond"/>
      <w:sz w:val="22"/>
      <w:szCs w:val="20"/>
    </w:rPr>
  </w:style>
  <w:style w:type="paragraph" w:customStyle="1" w:styleId="3666">
    <w:name w:val="3 3"/>
    <w:qFormat/>
    <w:uiPriority w:val="0"/>
    <w:pPr>
      <w:tabs>
        <w:tab w:val="left" w:pos="-720"/>
        <w:tab w:val="left" w:pos="0"/>
        <w:tab w:val="left" w:pos="720"/>
        <w:tab w:val="left" w:pos="1440"/>
        <w:tab w:val="decimal" w:pos="2160"/>
      </w:tabs>
      <w:suppressAutoHyphens/>
      <w:spacing w:after="200" w:line="276" w:lineRule="auto"/>
      <w:ind w:firstLine="2160"/>
    </w:pPr>
    <w:rPr>
      <w:rFonts w:ascii="Courier" w:hAnsi="Courier" w:eastAsia="宋体" w:cs="Times New Roman"/>
      <w:sz w:val="24"/>
      <w:szCs w:val="22"/>
      <w:lang w:val="en-US" w:eastAsia="en-US" w:bidi="ar-SA"/>
    </w:rPr>
  </w:style>
  <w:style w:type="paragraph" w:customStyle="1" w:styleId="3667">
    <w:name w:val="列表编号 3 + Arial 小四"/>
    <w:basedOn w:val="36"/>
    <w:qFormat/>
    <w:uiPriority w:val="0"/>
    <w:pPr>
      <w:numPr>
        <w:numId w:val="0"/>
      </w:numPr>
      <w:adjustRightInd w:val="0"/>
      <w:snapToGrid w:val="0"/>
      <w:spacing w:beforeLines="50" w:afterLines="50" w:line="288" w:lineRule="auto"/>
    </w:pPr>
    <w:rPr>
      <w:rFonts w:ascii="Arial" w:hAnsi="Arial"/>
      <w:b/>
      <w:sz w:val="24"/>
      <w:szCs w:val="20"/>
    </w:rPr>
  </w:style>
  <w:style w:type="paragraph" w:customStyle="1" w:styleId="3668">
    <w:name w:val="样式 样式 首行缩进:  0.75 厘米 + 首行缩进:  2 字符"/>
    <w:basedOn w:val="3669"/>
    <w:qFormat/>
    <w:uiPriority w:val="0"/>
    <w:pPr>
      <w:ind w:left="851" w:firstLine="200" w:firstLineChars="200"/>
    </w:pPr>
    <w:rPr>
      <w:rFonts w:ascii="Arial" w:hAnsi="Arial"/>
    </w:rPr>
  </w:style>
  <w:style w:type="paragraph" w:customStyle="1" w:styleId="3669">
    <w:name w:val="样式 首行缩进:  0.75 厘米"/>
    <w:basedOn w:val="1"/>
    <w:qFormat/>
    <w:uiPriority w:val="0"/>
    <w:pPr>
      <w:spacing w:line="440" w:lineRule="exact"/>
      <w:ind w:firstLine="425"/>
    </w:pPr>
    <w:rPr>
      <w:rFonts w:ascii="Calibri" w:hAnsi="Calibri" w:eastAsia="宋体" w:cs="Times New Roman"/>
      <w:sz w:val="24"/>
      <w:szCs w:val="20"/>
    </w:rPr>
  </w:style>
  <w:style w:type="paragraph" w:customStyle="1" w:styleId="3670">
    <w:name w:val="xl1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71">
    <w:name w:val="样式 小四 居中 行距: 单倍行距"/>
    <w:basedOn w:val="1"/>
    <w:qFormat/>
    <w:uiPriority w:val="0"/>
    <w:pPr>
      <w:adjustRightInd w:val="0"/>
      <w:spacing w:line="500" w:lineRule="atLeast"/>
      <w:ind w:firstLine="567"/>
      <w:jc w:val="center"/>
    </w:pPr>
    <w:rPr>
      <w:rFonts w:ascii="Calibri" w:hAnsi="Calibri" w:eastAsia="宋体" w:cs="Times New Roman"/>
      <w:kern w:val="0"/>
      <w:sz w:val="24"/>
      <w:szCs w:val="20"/>
      <w:lang w:val="en-GB"/>
    </w:rPr>
  </w:style>
  <w:style w:type="paragraph" w:customStyle="1" w:styleId="3672">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hAnsi="Calibri" w:eastAsia="宋体" w:cs="Times New Roman"/>
      <w:spacing w:val="20"/>
      <w:kern w:val="0"/>
      <w:sz w:val="26"/>
      <w:szCs w:val="20"/>
    </w:rPr>
  </w:style>
  <w:style w:type="paragraph" w:customStyle="1" w:styleId="3673">
    <w:name w:val="项目点符号"/>
    <w:basedOn w:val="1"/>
    <w:qFormat/>
    <w:uiPriority w:val="0"/>
    <w:pPr>
      <w:ind w:left="505" w:firstLine="480" w:firstLineChars="200"/>
    </w:pPr>
    <w:rPr>
      <w:rFonts w:ascii="Arial" w:hAnsi="Arial" w:eastAsia="宋体" w:cs="Arial"/>
      <w:color w:val="000000"/>
      <w:sz w:val="24"/>
      <w:szCs w:val="20"/>
    </w:rPr>
  </w:style>
  <w:style w:type="paragraph" w:customStyle="1" w:styleId="3674">
    <w:name w:val="表格下注"/>
    <w:qFormat/>
    <w:uiPriority w:val="0"/>
    <w:pPr>
      <w:autoSpaceDE w:val="0"/>
      <w:autoSpaceDN w:val="0"/>
      <w:spacing w:after="200" w:line="276" w:lineRule="auto"/>
      <w:ind w:firstLine="200" w:firstLineChars="200"/>
      <w:jc w:val="both"/>
    </w:pPr>
    <w:rPr>
      <w:rFonts w:ascii="Calibri" w:hAnsi="Calibri" w:eastAsia="黑体" w:cs="Times New Roman"/>
      <w:sz w:val="21"/>
      <w:szCs w:val="22"/>
      <w:lang w:val="en-US" w:eastAsia="zh-CN" w:bidi="ar-SA"/>
    </w:rPr>
  </w:style>
  <w:style w:type="paragraph" w:customStyle="1" w:styleId="3675">
    <w:name w:val="样式 左侧:  0.99 厘米 首行缩进:  2 字符2"/>
    <w:basedOn w:val="1"/>
    <w:next w:val="1"/>
    <w:qFormat/>
    <w:uiPriority w:val="0"/>
    <w:pPr>
      <w:adjustRightInd w:val="0"/>
      <w:snapToGrid w:val="0"/>
      <w:spacing w:line="300" w:lineRule="auto"/>
      <w:ind w:left="560" w:firstLine="560" w:firstLineChars="200"/>
    </w:pPr>
    <w:rPr>
      <w:rFonts w:ascii="Arial" w:hAnsi="Arial" w:eastAsia="宋体" w:cs="宋体"/>
      <w:sz w:val="28"/>
      <w:szCs w:val="20"/>
    </w:rPr>
  </w:style>
  <w:style w:type="paragraph" w:customStyle="1" w:styleId="3676">
    <w:name w:val="列表项目符号1.缩2"/>
    <w:basedOn w:val="3147"/>
    <w:qFormat/>
    <w:uiPriority w:val="0"/>
    <w:pPr>
      <w:tabs>
        <w:tab w:val="left" w:pos="945"/>
      </w:tabs>
      <w:spacing w:line="360" w:lineRule="auto"/>
      <w:ind w:left="0" w:firstLine="425"/>
    </w:pPr>
    <w:rPr>
      <w:sz w:val="24"/>
      <w:szCs w:val="24"/>
    </w:rPr>
  </w:style>
  <w:style w:type="paragraph" w:customStyle="1" w:styleId="3677">
    <w:name w:val="我的标题2"/>
    <w:basedOn w:val="1"/>
    <w:qFormat/>
    <w:uiPriority w:val="0"/>
    <w:pPr>
      <w:ind w:firstLine="576" w:firstLineChars="192"/>
    </w:pPr>
    <w:rPr>
      <w:rFonts w:ascii="黑体" w:hAnsi="Calibri" w:eastAsia="黑体" w:cs="Times New Roman"/>
      <w:sz w:val="30"/>
      <w:szCs w:val="20"/>
    </w:rPr>
  </w:style>
  <w:style w:type="paragraph" w:customStyle="1" w:styleId="3678">
    <w:name w:val="样式 标题 51)项标5标题 5 Char1) Char项 Char一级项标题 5 Char21) Char2..."/>
    <w:basedOn w:val="8"/>
    <w:qFormat/>
    <w:uiPriority w:val="0"/>
    <w:pPr>
      <w:keepNext w:val="0"/>
      <w:keepLines w:val="0"/>
      <w:spacing w:before="0" w:after="0" w:line="360" w:lineRule="auto"/>
      <w:ind w:left="-87" w:firstLine="567"/>
    </w:pPr>
    <w:rPr>
      <w:rFonts w:ascii="宋体" w:hAnsi="宋体"/>
      <w:b w:val="0"/>
      <w:bCs w:val="0"/>
      <w:i/>
      <w:iCs/>
      <w:color w:val="000000"/>
      <w:sz w:val="24"/>
      <w:szCs w:val="24"/>
    </w:rPr>
  </w:style>
  <w:style w:type="paragraph" w:customStyle="1" w:styleId="3679">
    <w:name w:val="CM22"/>
    <w:basedOn w:val="251"/>
    <w:next w:val="251"/>
    <w:qFormat/>
    <w:uiPriority w:val="0"/>
    <w:pPr>
      <w:spacing w:after="200" w:line="276" w:lineRule="auto"/>
    </w:pPr>
    <w:rPr>
      <w:rFonts w:ascii="楷体_GB2312" w:hAnsi="Calibri" w:eastAsia="楷体_GB2312" w:cs="Times New Roman"/>
      <w:color w:val="auto"/>
    </w:rPr>
  </w:style>
  <w:style w:type="paragraph" w:customStyle="1" w:styleId="3680">
    <w:name w:val="样式 左侧:  0.99 厘米 首行缩进:  2 字符"/>
    <w:basedOn w:val="1"/>
    <w:next w:val="1"/>
    <w:qFormat/>
    <w:uiPriority w:val="0"/>
    <w:pPr>
      <w:adjustRightInd w:val="0"/>
      <w:snapToGrid w:val="0"/>
      <w:spacing w:line="300" w:lineRule="auto"/>
      <w:ind w:firstLine="560" w:firstLineChars="200"/>
    </w:pPr>
    <w:rPr>
      <w:rFonts w:ascii="Arial" w:hAnsi="Arial" w:eastAsia="宋体" w:cs="Arial"/>
      <w:sz w:val="28"/>
      <w:szCs w:val="20"/>
    </w:rPr>
  </w:style>
  <w:style w:type="paragraph" w:customStyle="1" w:styleId="3681">
    <w:name w:val="xl17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682">
    <w:name w:val="样式9"/>
    <w:basedOn w:val="380"/>
    <w:qFormat/>
    <w:uiPriority w:val="0"/>
    <w:pPr>
      <w:overflowPunct w:val="0"/>
      <w:autoSpaceDE w:val="0"/>
      <w:autoSpaceDN w:val="0"/>
      <w:adjustRightInd w:val="0"/>
      <w:spacing w:line="300" w:lineRule="auto"/>
      <w:ind w:firstLine="0"/>
      <w:jc w:val="left"/>
      <w:textAlignment w:val="baseline"/>
    </w:pPr>
    <w:rPr>
      <w:rFonts w:ascii="Times New Roman"/>
      <w:b/>
      <w:color w:val="000000"/>
    </w:rPr>
  </w:style>
  <w:style w:type="paragraph" w:customStyle="1" w:styleId="3683">
    <w:name w:val="表－左对齐111"/>
    <w:basedOn w:val="1"/>
    <w:qFormat/>
    <w:uiPriority w:val="0"/>
    <w:pPr>
      <w:suppressLineNumbers/>
      <w:suppressAutoHyphens/>
      <w:snapToGrid w:val="0"/>
      <w:spacing w:before="60" w:after="60"/>
      <w:jc w:val="left"/>
    </w:pPr>
    <w:rPr>
      <w:rFonts w:ascii="Calibri" w:hAnsi="Calibri" w:eastAsia="宋体" w:cs="Arial"/>
      <w:kern w:val="0"/>
      <w:szCs w:val="21"/>
      <w:lang w:eastAsia="ja-JP"/>
    </w:rPr>
  </w:style>
  <w:style w:type="paragraph" w:customStyle="1" w:styleId="3684">
    <w:name w:val="Bullet 2"/>
    <w:basedOn w:val="1"/>
    <w:next w:val="1"/>
    <w:qFormat/>
    <w:uiPriority w:val="0"/>
    <w:pPr>
      <w:widowControl/>
      <w:tabs>
        <w:tab w:val="left" w:pos="810"/>
        <w:tab w:val="left" w:pos="1440"/>
      </w:tabs>
      <w:ind w:left="2880" w:hanging="810"/>
      <w:jc w:val="left"/>
    </w:pPr>
    <w:rPr>
      <w:rFonts w:ascii="Arial" w:hAnsi="Arial" w:eastAsia="宋体" w:cs="Times New Roman"/>
      <w:kern w:val="0"/>
      <w:sz w:val="20"/>
      <w:szCs w:val="20"/>
      <w:lang w:eastAsia="en-US"/>
    </w:rPr>
  </w:style>
  <w:style w:type="paragraph" w:customStyle="1" w:styleId="3685">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686">
    <w:name w:val="Document 1"/>
    <w:qFormat/>
    <w:uiPriority w:val="0"/>
    <w:pPr>
      <w:keepNext/>
      <w:keepLines/>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687">
    <w:name w:val="CM19"/>
    <w:basedOn w:val="251"/>
    <w:next w:val="251"/>
    <w:qFormat/>
    <w:uiPriority w:val="0"/>
    <w:pPr>
      <w:spacing w:after="200" w:line="548" w:lineRule="atLeast"/>
    </w:pPr>
    <w:rPr>
      <w:rFonts w:ascii="楷体_GB2312" w:hAnsi="Calibri" w:eastAsia="楷体_GB2312" w:cs="楷体_GB2312"/>
      <w:color w:val="auto"/>
    </w:rPr>
  </w:style>
  <w:style w:type="paragraph" w:customStyle="1" w:styleId="3688">
    <w:name w:val="CM45"/>
    <w:basedOn w:val="251"/>
    <w:next w:val="251"/>
    <w:qFormat/>
    <w:uiPriority w:val="0"/>
    <w:pPr>
      <w:spacing w:after="500" w:line="276" w:lineRule="auto"/>
    </w:pPr>
    <w:rPr>
      <w:rFonts w:ascii="楷体_GB2312" w:hAnsi="Calibri" w:eastAsia="楷体_GB2312" w:cs="楷体_GB2312"/>
      <w:color w:val="auto"/>
    </w:rPr>
  </w:style>
  <w:style w:type="paragraph" w:customStyle="1" w:styleId="3689">
    <w:name w:val="Level 7 Hanging"/>
    <w:basedOn w:val="10"/>
    <w:qFormat/>
    <w:uiPriority w:val="0"/>
    <w:pPr>
      <w:keepNext w:val="0"/>
      <w:keepLines w:val="0"/>
      <w:widowControl/>
      <w:tabs>
        <w:tab w:val="left" w:pos="5103"/>
        <w:tab w:val="clear" w:pos="1296"/>
      </w:tabs>
      <w:spacing w:before="0" w:after="240" w:line="240" w:lineRule="auto"/>
      <w:ind w:left="5103" w:hanging="567"/>
      <w:jc w:val="left"/>
      <w:outlineLvl w:val="9"/>
    </w:pPr>
    <w:rPr>
      <w:sz w:val="22"/>
      <w:szCs w:val="22"/>
      <w:lang w:eastAsia="en-US"/>
    </w:rPr>
  </w:style>
  <w:style w:type="paragraph" w:customStyle="1" w:styleId="3690">
    <w:name w:val="表头或图题"/>
    <w:basedOn w:val="1"/>
    <w:next w:val="1"/>
    <w:qFormat/>
    <w:uiPriority w:val="0"/>
    <w:pPr>
      <w:tabs>
        <w:tab w:val="left" w:pos="1727"/>
        <w:tab w:val="left" w:pos="1884"/>
      </w:tabs>
      <w:adjustRightInd w:val="0"/>
      <w:snapToGrid w:val="0"/>
      <w:jc w:val="center"/>
    </w:pPr>
    <w:rPr>
      <w:rFonts w:ascii="黑体" w:hAnsi="Arial" w:eastAsia="黑体" w:cs="Arial"/>
      <w:sz w:val="28"/>
      <w:szCs w:val="20"/>
    </w:rPr>
  </w:style>
  <w:style w:type="paragraph" w:customStyle="1" w:styleId="3691">
    <w:name w:val="样式 标题 4标题 4 Char + 左 行距: 1.5 倍行距"/>
    <w:basedOn w:val="7"/>
    <w:qFormat/>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692">
    <w:name w:val="表格文字－四号"/>
    <w:basedOn w:val="1"/>
    <w:qFormat/>
    <w:uiPriority w:val="0"/>
    <w:pPr>
      <w:adjustRightInd w:val="0"/>
      <w:snapToGrid w:val="0"/>
      <w:spacing w:line="360" w:lineRule="auto"/>
    </w:pPr>
    <w:rPr>
      <w:rFonts w:ascii="Calibri" w:hAnsi="Calibri" w:eastAsia="宋体" w:cs="Times New Roman"/>
      <w:sz w:val="28"/>
      <w:szCs w:val="20"/>
    </w:rPr>
  </w:style>
  <w:style w:type="paragraph" w:customStyle="1" w:styleId="3693">
    <w:name w:val="Body Text Indent 21"/>
    <w:basedOn w:val="1"/>
    <w:qFormat/>
    <w:uiPriority w:val="0"/>
    <w:pPr>
      <w:adjustRightInd w:val="0"/>
      <w:ind w:firstLine="425"/>
      <w:jc w:val="left"/>
    </w:pPr>
    <w:rPr>
      <w:rFonts w:ascii="Calibri" w:hAnsi="Calibri" w:eastAsia="宋体" w:cs="Times New Roman"/>
      <w:szCs w:val="20"/>
    </w:rPr>
  </w:style>
  <w:style w:type="paragraph" w:customStyle="1" w:styleId="3694">
    <w:name w:val="题注 + 居中 左侧:  0 毫米"/>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695">
    <w:name w:val="CYQ表格名称四号字体"/>
    <w:basedOn w:val="1"/>
    <w:qFormat/>
    <w:uiPriority w:val="0"/>
    <w:pPr>
      <w:spacing w:line="360" w:lineRule="atLeast"/>
      <w:ind w:firstLine="240" w:firstLineChars="100"/>
      <w:jc w:val="center"/>
    </w:pPr>
    <w:rPr>
      <w:rFonts w:ascii="黑体" w:hAnsi="Calibri" w:eastAsia="黑体" w:cs="Times New Roman"/>
      <w:kern w:val="0"/>
      <w:sz w:val="24"/>
      <w:szCs w:val="20"/>
    </w:rPr>
  </w:style>
  <w:style w:type="paragraph" w:customStyle="1" w:styleId="3696">
    <w:name w:val="Char Char14 Char Char Char Char1"/>
    <w:basedOn w:val="1"/>
    <w:qFormat/>
    <w:uiPriority w:val="0"/>
    <w:pPr>
      <w:adjustRightInd w:val="0"/>
      <w:spacing w:line="360" w:lineRule="atLeast"/>
      <w:textAlignment w:val="baseline"/>
    </w:pPr>
    <w:rPr>
      <w:rFonts w:ascii="Calibri" w:hAnsi="Calibri" w:eastAsia="宋体" w:cs="Times New Roman"/>
      <w:szCs w:val="20"/>
    </w:rPr>
  </w:style>
  <w:style w:type="paragraph" w:customStyle="1" w:styleId="3697">
    <w:name w:val="CYQ 表格文字小四字体样式1"/>
    <w:basedOn w:val="1"/>
    <w:qFormat/>
    <w:uiPriority w:val="0"/>
    <w:pPr>
      <w:spacing w:line="360" w:lineRule="atLeast"/>
      <w:jc w:val="center"/>
    </w:pPr>
    <w:rPr>
      <w:rFonts w:ascii="Calibri" w:hAnsi="Calibri" w:eastAsia="宋体" w:cs="Times New Roman"/>
      <w:sz w:val="24"/>
      <w:szCs w:val="20"/>
    </w:rPr>
  </w:style>
  <w:style w:type="paragraph" w:customStyle="1" w:styleId="3698">
    <w:name w:val="ljw子标题"/>
    <w:basedOn w:val="1"/>
    <w:next w:val="35"/>
    <w:qFormat/>
    <w:uiPriority w:val="0"/>
    <w:pPr>
      <w:adjustRightInd w:val="0"/>
      <w:snapToGrid w:val="0"/>
      <w:spacing w:beforeLines="50" w:afterLines="50"/>
      <w:jc w:val="left"/>
    </w:pPr>
    <w:rPr>
      <w:rFonts w:ascii="宋体" w:hAnsi="宋体" w:eastAsia="宋体" w:cs="Times New Roman"/>
      <w:b/>
      <w:sz w:val="24"/>
      <w:szCs w:val="28"/>
    </w:rPr>
  </w:style>
  <w:style w:type="paragraph" w:customStyle="1" w:styleId="3699">
    <w:name w:val="样式111"/>
    <w:qFormat/>
    <w:uiPriority w:val="0"/>
    <w:pPr>
      <w:adjustRightInd w:val="0"/>
      <w:snapToGrid w:val="0"/>
      <w:spacing w:after="200" w:line="276" w:lineRule="auto"/>
      <w:jc w:val="both"/>
    </w:pPr>
    <w:rPr>
      <w:rFonts w:ascii="宋体" w:hAnsi="Calibri" w:eastAsia="宋体" w:cs="Times New Roman"/>
      <w:sz w:val="21"/>
      <w:szCs w:val="22"/>
      <w:lang w:val="en-US" w:eastAsia="zh-CN" w:bidi="ar-SA"/>
    </w:rPr>
  </w:style>
  <w:style w:type="paragraph" w:customStyle="1" w:styleId="3700">
    <w:name w:val="正文格式－表格－左"/>
    <w:basedOn w:val="3061"/>
    <w:next w:val="3061"/>
    <w:qFormat/>
    <w:uiPriority w:val="0"/>
    <w:pPr>
      <w:widowControl/>
      <w:spacing w:beforeLines="0" w:afterLines="0" w:line="360" w:lineRule="auto"/>
      <w:ind w:firstLine="0" w:firstLineChars="0"/>
    </w:pPr>
  </w:style>
  <w:style w:type="paragraph" w:customStyle="1" w:styleId="3701">
    <w:name w:val="REGULAR 4"/>
    <w:qFormat/>
    <w:uiPriority w:val="0"/>
    <w:pPr>
      <w:tabs>
        <w:tab w:val="left" w:pos="1814"/>
        <w:tab w:val="left" w:pos="2280"/>
      </w:tabs>
      <w:suppressAutoHyphens/>
      <w:spacing w:after="200" w:line="276" w:lineRule="auto"/>
      <w:ind w:firstLine="1814"/>
    </w:pPr>
    <w:rPr>
      <w:rFonts w:ascii="Courier" w:hAnsi="Courier" w:eastAsia="宋体" w:cs="Times New Roman"/>
      <w:sz w:val="24"/>
      <w:szCs w:val="22"/>
      <w:lang w:val="en-US" w:eastAsia="en-US" w:bidi="ar-SA"/>
    </w:rPr>
  </w:style>
  <w:style w:type="paragraph" w:customStyle="1" w:styleId="3702">
    <w:name w:val="Technical 7"/>
    <w:qFormat/>
    <w:uiPriority w:val="0"/>
    <w:pPr>
      <w:tabs>
        <w:tab w:val="left" w:pos="-720"/>
      </w:tabs>
      <w:suppressAutoHyphens/>
      <w:spacing w:after="200" w:line="276" w:lineRule="auto"/>
      <w:ind w:firstLine="720"/>
    </w:pPr>
    <w:rPr>
      <w:rFonts w:ascii="Courier" w:hAnsi="Courier" w:eastAsia="宋体" w:cs="Times New Roman"/>
      <w:b/>
      <w:sz w:val="24"/>
      <w:szCs w:val="22"/>
      <w:lang w:val="en-US" w:eastAsia="en-US" w:bidi="ar-SA"/>
    </w:rPr>
  </w:style>
  <w:style w:type="paragraph" w:customStyle="1" w:styleId="3703">
    <w:name w:val="文-7"/>
    <w:basedOn w:val="3704"/>
    <w:qFormat/>
    <w:uiPriority w:val="0"/>
    <w:pPr>
      <w:tabs>
        <w:tab w:val="right" w:leader="dot" w:pos="8789"/>
      </w:tabs>
      <w:adjustRightInd/>
      <w:snapToGrid/>
      <w:spacing w:before="120" w:line="240" w:lineRule="auto"/>
      <w:ind w:left="1701" w:firstLine="482"/>
      <w:jc w:val="both"/>
    </w:pPr>
    <w:rPr>
      <w:rFonts w:ascii="Times New Roman" w:hAnsi="Times New Roman" w:eastAsia="宋体"/>
      <w:snapToGrid/>
      <w:kern w:val="2"/>
      <w:sz w:val="24"/>
      <w:szCs w:val="20"/>
    </w:rPr>
  </w:style>
  <w:style w:type="paragraph" w:customStyle="1" w:styleId="3704">
    <w:name w:val="文-5"/>
    <w:basedOn w:val="1"/>
    <w:qFormat/>
    <w:uiPriority w:val="0"/>
    <w:pPr>
      <w:adjustRightInd w:val="0"/>
      <w:snapToGrid w:val="0"/>
      <w:spacing w:line="360" w:lineRule="exact"/>
      <w:jc w:val="center"/>
    </w:pPr>
    <w:rPr>
      <w:rFonts w:ascii="黑体" w:hAnsi="宋体" w:eastAsia="黑体" w:cs="Times New Roman"/>
      <w:snapToGrid w:val="0"/>
      <w:kern w:val="0"/>
      <w:szCs w:val="21"/>
    </w:rPr>
  </w:style>
  <w:style w:type="paragraph" w:customStyle="1" w:styleId="3705">
    <w:name w:val="Header Base"/>
    <w:basedOn w:val="1"/>
    <w:qFormat/>
    <w:uiPriority w:val="0"/>
    <w:pPr>
      <w:widowControl/>
      <w:ind w:right="-360"/>
      <w:jc w:val="left"/>
    </w:pPr>
    <w:rPr>
      <w:rFonts w:ascii="Calibri" w:hAnsi="Calibri" w:eastAsia="宋体" w:cs="Times New Roman"/>
      <w:kern w:val="0"/>
      <w:sz w:val="20"/>
      <w:szCs w:val="20"/>
    </w:rPr>
  </w:style>
  <w:style w:type="paragraph" w:customStyle="1" w:styleId="3706">
    <w:name w:val="CM4"/>
    <w:basedOn w:val="1"/>
    <w:next w:val="1"/>
    <w:qFormat/>
    <w:uiPriority w:val="0"/>
    <w:pPr>
      <w:autoSpaceDE w:val="0"/>
      <w:autoSpaceDN w:val="0"/>
      <w:adjustRightInd w:val="0"/>
      <w:spacing w:after="285"/>
      <w:jc w:val="left"/>
    </w:pPr>
    <w:rPr>
      <w:rFonts w:ascii="Calibri" w:hAnsi="Calibri" w:eastAsia="宋体" w:cs="Times New Roman"/>
      <w:kern w:val="0"/>
      <w:sz w:val="24"/>
      <w:szCs w:val="20"/>
    </w:rPr>
  </w:style>
  <w:style w:type="paragraph" w:customStyle="1" w:styleId="3707">
    <w:name w:val="样式 首行缩进:  2 字符 行距: 固定值 26 磅"/>
    <w:basedOn w:val="1"/>
    <w:qFormat/>
    <w:uiPriority w:val="0"/>
    <w:pPr>
      <w:spacing w:line="480" w:lineRule="exact"/>
      <w:ind w:firstLine="200" w:firstLineChars="200"/>
    </w:pPr>
    <w:rPr>
      <w:rFonts w:ascii="Calibri" w:hAnsi="Calibri" w:eastAsia="宋体" w:cs="宋体"/>
      <w:sz w:val="24"/>
      <w:szCs w:val="20"/>
    </w:rPr>
  </w:style>
  <w:style w:type="paragraph" w:customStyle="1" w:styleId="3708">
    <w:name w:val="table"/>
    <w:basedOn w:val="1"/>
    <w:qFormat/>
    <w:uiPriority w:val="0"/>
    <w:pPr>
      <w:adjustRightInd w:val="0"/>
      <w:snapToGrid w:val="0"/>
      <w:jc w:val="center"/>
    </w:pPr>
    <w:rPr>
      <w:rFonts w:ascii="Calibri" w:hAnsi="Calibri" w:eastAsia="宋体" w:cs="Times New Roman"/>
      <w:snapToGrid w:val="0"/>
      <w:kern w:val="0"/>
      <w:sz w:val="24"/>
      <w:szCs w:val="20"/>
    </w:rPr>
  </w:style>
  <w:style w:type="paragraph" w:customStyle="1" w:styleId="3709">
    <w:name w:val="Tblhead"/>
    <w:basedOn w:val="1"/>
    <w:next w:val="1"/>
    <w:qFormat/>
    <w:uiPriority w:val="0"/>
    <w:pPr>
      <w:pageBreakBefore/>
      <w:adjustRightInd w:val="0"/>
      <w:jc w:val="center"/>
      <w:textAlignment w:val="baseline"/>
    </w:pPr>
    <w:rPr>
      <w:rFonts w:ascii="宋体" w:hAnsi="Calibri" w:eastAsia="宋体" w:cs="Times New Roman"/>
      <w:kern w:val="0"/>
      <w:sz w:val="24"/>
      <w:szCs w:val="20"/>
    </w:rPr>
  </w:style>
  <w:style w:type="paragraph" w:customStyle="1" w:styleId="3710">
    <w:name w:val="说明-正文"/>
    <w:basedOn w:val="1"/>
    <w:qFormat/>
    <w:uiPriority w:val="0"/>
    <w:pPr>
      <w:autoSpaceDN w:val="0"/>
      <w:adjustRightInd w:val="0"/>
      <w:snapToGrid w:val="0"/>
      <w:spacing w:line="360" w:lineRule="auto"/>
      <w:ind w:firstLine="480" w:firstLineChars="200"/>
    </w:pPr>
    <w:rPr>
      <w:rFonts w:ascii="Calibri" w:hAnsi="Calibri" w:eastAsia="宋体" w:cs="Times New Roman"/>
      <w:kern w:val="0"/>
      <w:sz w:val="24"/>
      <w:szCs w:val="20"/>
    </w:rPr>
  </w:style>
  <w:style w:type="paragraph" w:customStyle="1" w:styleId="3711">
    <w:name w:val="Items"/>
    <w:basedOn w:val="1"/>
    <w:qFormat/>
    <w:uiPriority w:val="0"/>
    <w:pPr>
      <w:tabs>
        <w:tab w:val="left" w:pos="992"/>
        <w:tab w:val="left" w:pos="1553"/>
      </w:tabs>
      <w:spacing w:before="10" w:after="20" w:line="460" w:lineRule="atLeast"/>
      <w:ind w:left="992" w:hanging="425"/>
    </w:pPr>
    <w:rPr>
      <w:rFonts w:ascii="Tahoma" w:hAnsi="Tahoma" w:eastAsia="华文中宋" w:cs="Times New Roman"/>
      <w:sz w:val="28"/>
      <w:szCs w:val="20"/>
    </w:rPr>
  </w:style>
  <w:style w:type="paragraph" w:customStyle="1" w:styleId="3712">
    <w:name w:val="图编号 + 居中"/>
    <w:basedOn w:val="23"/>
    <w:qFormat/>
    <w:uiPriority w:val="0"/>
    <w:pPr>
      <w:tabs>
        <w:tab w:val="left" w:pos="2268"/>
        <w:tab w:val="center" w:pos="4253"/>
      </w:tabs>
      <w:spacing w:beforeLines="50" w:afterLines="50"/>
      <w:ind w:left="851"/>
    </w:pPr>
    <w:rPr>
      <w:rFonts w:ascii="Times New Roman" w:hAnsi="Times New Roman" w:eastAsia="宋体" w:cs="宋体"/>
      <w:kern w:val="2"/>
      <w:sz w:val="21"/>
      <w:szCs w:val="24"/>
    </w:rPr>
  </w:style>
  <w:style w:type="paragraph" w:customStyle="1" w:styleId="3713">
    <w:name w:val="样式 标题 3 + Times New Roman 四号 加粗"/>
    <w:basedOn w:val="6"/>
    <w:qFormat/>
    <w:uiPriority w:val="0"/>
    <w:pPr>
      <w:adjustRightInd w:val="0"/>
      <w:snapToGrid w:val="0"/>
      <w:spacing w:before="0" w:after="0" w:line="320" w:lineRule="atLeast"/>
    </w:pPr>
    <w:rPr>
      <w:rFonts w:eastAsia="楷体_GB2312"/>
      <w:bCs/>
      <w:color w:val="000000"/>
      <w:kern w:val="2"/>
      <w:sz w:val="28"/>
      <w:szCs w:val="28"/>
    </w:rPr>
  </w:style>
  <w:style w:type="paragraph" w:customStyle="1" w:styleId="3714">
    <w:name w:val="表格文字小四"/>
    <w:basedOn w:val="1"/>
    <w:next w:val="1"/>
    <w:qFormat/>
    <w:uiPriority w:val="0"/>
    <w:pPr>
      <w:jc w:val="center"/>
    </w:pPr>
    <w:rPr>
      <w:rFonts w:ascii="Times" w:hAnsi="Times" w:eastAsia="宋体" w:cs="Times New Roman"/>
      <w:kern w:val="24"/>
      <w:sz w:val="24"/>
      <w:szCs w:val="20"/>
    </w:rPr>
  </w:style>
  <w:style w:type="paragraph" w:customStyle="1" w:styleId="3715">
    <w:name w:val="二级条"/>
    <w:next w:val="1"/>
    <w:qFormat/>
    <w:uiPriority w:val="0"/>
    <w:pPr>
      <w:widowControl w:val="0"/>
      <w:spacing w:after="200" w:line="440" w:lineRule="exact"/>
      <w:ind w:left="720"/>
    </w:pPr>
    <w:rPr>
      <w:rFonts w:ascii="宋体" w:hAnsi="Calibri" w:eastAsia="宋体" w:cs="Times New Roman"/>
      <w:sz w:val="24"/>
      <w:szCs w:val="22"/>
      <w:lang w:val="en-US" w:eastAsia="zh-CN" w:bidi="ar-SA"/>
    </w:rPr>
  </w:style>
  <w:style w:type="paragraph" w:customStyle="1" w:styleId="3716">
    <w:name w:val="Char Char Char Char1 字元 字元 Char Char1"/>
    <w:basedOn w:val="1"/>
    <w:qFormat/>
    <w:uiPriority w:val="0"/>
    <w:pPr>
      <w:adjustRightInd w:val="0"/>
      <w:spacing w:line="360" w:lineRule="atLeast"/>
    </w:pPr>
    <w:rPr>
      <w:rFonts w:ascii="宋体" w:hAnsi="宋体" w:eastAsia="宋体" w:cs="宋体"/>
      <w:sz w:val="24"/>
      <w:szCs w:val="20"/>
    </w:rPr>
  </w:style>
  <w:style w:type="paragraph" w:customStyle="1" w:styleId="3717">
    <w:name w:val="样式 宋体 居中"/>
    <w:basedOn w:val="1"/>
    <w:qFormat/>
    <w:uiPriority w:val="0"/>
    <w:pPr>
      <w:adjustRightInd w:val="0"/>
      <w:snapToGrid w:val="0"/>
      <w:jc w:val="center"/>
    </w:pPr>
    <w:rPr>
      <w:rFonts w:ascii="宋体" w:hAnsi="宋体" w:eastAsia="宋体" w:cs="Times New Roman"/>
      <w:szCs w:val="20"/>
    </w:rPr>
  </w:style>
  <w:style w:type="paragraph" w:customStyle="1" w:styleId="3718">
    <w:name w:val="样式 标题 51)项标5标题 5 Char21) Char2项 Char2标题 5 Char1) Char项 ..."/>
    <w:basedOn w:val="1"/>
    <w:qFormat/>
    <w:uiPriority w:val="0"/>
    <w:pPr>
      <w:keepNext/>
      <w:spacing w:line="300" w:lineRule="auto"/>
      <w:ind w:firstLine="560" w:firstLineChars="200"/>
    </w:pPr>
    <w:rPr>
      <w:rFonts w:ascii="Arial" w:hAnsi="Arial" w:eastAsia="宋体" w:cs="Arial"/>
      <w:b/>
      <w:bCs/>
      <w:sz w:val="28"/>
      <w:szCs w:val="20"/>
    </w:rPr>
  </w:style>
  <w:style w:type="paragraph" w:customStyle="1" w:styleId="3719">
    <w:name w:val="短简表48"/>
    <w:basedOn w:val="1"/>
    <w:qFormat/>
    <w:uiPriority w:val="0"/>
    <w:pPr>
      <w:adjustRightInd w:val="0"/>
      <w:snapToGrid w:val="0"/>
      <w:spacing w:before="120" w:after="120"/>
      <w:ind w:left="1068" w:leftChars="245" w:hanging="480" w:hangingChars="200"/>
    </w:pPr>
    <w:rPr>
      <w:rFonts w:ascii="Calibri" w:hAnsi="Calibri" w:eastAsia="宋体" w:cs="Times New Roman"/>
      <w:sz w:val="24"/>
      <w:szCs w:val="20"/>
    </w:rPr>
  </w:style>
  <w:style w:type="paragraph" w:customStyle="1" w:styleId="3720">
    <w:name w:val="五级条"/>
    <w:basedOn w:val="1"/>
    <w:qFormat/>
    <w:uiPriority w:val="0"/>
    <w:pPr>
      <w:spacing w:line="440" w:lineRule="exact"/>
      <w:outlineLvl w:val="5"/>
    </w:pPr>
    <w:rPr>
      <w:rFonts w:ascii="宋体" w:hAnsi="Arial" w:eastAsia="宋体" w:cs="Arial"/>
      <w:sz w:val="24"/>
      <w:szCs w:val="20"/>
    </w:rPr>
  </w:style>
  <w:style w:type="paragraph" w:customStyle="1" w:styleId="3721">
    <w:name w:val="高表标"/>
    <w:basedOn w:val="1"/>
    <w:qFormat/>
    <w:uiPriority w:val="0"/>
    <w:pPr>
      <w:snapToGrid w:val="0"/>
      <w:spacing w:line="300" w:lineRule="auto"/>
      <w:jc w:val="left"/>
    </w:pPr>
    <w:rPr>
      <w:rFonts w:ascii="Arial" w:hAnsi="Arial" w:eastAsia="黑体" w:cs="Times New Roman"/>
      <w:bCs/>
      <w:sz w:val="24"/>
      <w:szCs w:val="20"/>
    </w:rPr>
  </w:style>
  <w:style w:type="paragraph" w:customStyle="1" w:styleId="3722">
    <w:name w:val="我的标题1"/>
    <w:basedOn w:val="1"/>
    <w:qFormat/>
    <w:uiPriority w:val="0"/>
    <w:pPr>
      <w:spacing w:line="460" w:lineRule="exact"/>
      <w:ind w:firstLine="192" w:firstLineChars="192"/>
      <w:outlineLvl w:val="0"/>
    </w:pPr>
    <w:rPr>
      <w:rFonts w:ascii="黑体" w:hAnsi="Calibri" w:eastAsia="黑体" w:cs="Times New Roman"/>
      <w:sz w:val="32"/>
      <w:szCs w:val="20"/>
    </w:rPr>
  </w:style>
  <w:style w:type="paragraph" w:customStyle="1" w:styleId="3723">
    <w:name w:val="样式 标题 21.1标题 21.1标题2标题 2 Char1节标2_Heading 2二级标题1.1标题一..."/>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724">
    <w:name w:val="SAR 3"/>
    <w:qFormat/>
    <w:uiPriority w:val="0"/>
    <w:pPr>
      <w:tabs>
        <w:tab w:val="right" w:pos="1560"/>
        <w:tab w:val="left" w:pos="1800"/>
      </w:tabs>
      <w:suppressAutoHyphens/>
      <w:spacing w:after="200" w:line="276" w:lineRule="auto"/>
      <w:ind w:firstLine="3000"/>
    </w:pPr>
    <w:rPr>
      <w:rFonts w:ascii="Courier" w:hAnsi="Courier" w:eastAsia="宋体" w:cs="Times New Roman"/>
      <w:sz w:val="24"/>
      <w:szCs w:val="22"/>
      <w:lang w:val="en-US" w:eastAsia="en-US" w:bidi="ar-SA"/>
    </w:rPr>
  </w:style>
  <w:style w:type="paragraph" w:customStyle="1" w:styleId="3725">
    <w:name w:val="xl1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726">
    <w:name w:val="表标题4.4 行"/>
    <w:basedOn w:val="1"/>
    <w:qFormat/>
    <w:uiPriority w:val="0"/>
    <w:pPr>
      <w:tabs>
        <w:tab w:val="left" w:pos="540"/>
        <w:tab w:val="left" w:pos="2723"/>
      </w:tabs>
      <w:spacing w:beforeLines="100" w:line="0" w:lineRule="atLeast"/>
      <w:ind w:left="540" w:hanging="540"/>
      <w:jc w:val="center"/>
    </w:pPr>
    <w:rPr>
      <w:rFonts w:ascii="Calibri" w:hAnsi="Calibri" w:eastAsia="黑体" w:cs="宋体"/>
      <w:b/>
      <w:bCs/>
      <w:color w:val="000000"/>
      <w:sz w:val="24"/>
      <w:szCs w:val="20"/>
    </w:rPr>
  </w:style>
  <w:style w:type="paragraph" w:customStyle="1" w:styleId="3727">
    <w:name w:val="xl20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w:hAnsi="Arial" w:eastAsia="宋体" w:cs="Arial"/>
      <w:color w:val="000000"/>
      <w:kern w:val="0"/>
      <w:sz w:val="18"/>
      <w:szCs w:val="18"/>
    </w:rPr>
  </w:style>
  <w:style w:type="paragraph" w:customStyle="1" w:styleId="3728">
    <w:name w:val="图表1"/>
    <w:basedOn w:val="1"/>
    <w:qFormat/>
    <w:uiPriority w:val="0"/>
    <w:pPr>
      <w:tabs>
        <w:tab w:val="left" w:pos="-709"/>
        <w:tab w:val="left" w:pos="284"/>
      </w:tabs>
      <w:kinsoku w:val="0"/>
      <w:overflowPunct w:val="0"/>
      <w:adjustRightInd w:val="0"/>
      <w:snapToGrid w:val="0"/>
      <w:spacing w:line="300" w:lineRule="auto"/>
      <w:jc w:val="center"/>
      <w:textAlignment w:val="baseline"/>
    </w:pPr>
    <w:rPr>
      <w:rFonts w:ascii="宋体" w:hAnsi="Calibri" w:eastAsia="宋体" w:cs="Times New Roman"/>
      <w:kern w:val="0"/>
      <w:sz w:val="24"/>
      <w:szCs w:val="20"/>
    </w:rPr>
  </w:style>
  <w:style w:type="paragraph" w:customStyle="1" w:styleId="3729">
    <w:name w:val="kk"/>
    <w:basedOn w:val="35"/>
    <w:qFormat/>
    <w:uiPriority w:val="0"/>
    <w:pPr>
      <w:widowControl/>
      <w:autoSpaceDE w:val="0"/>
      <w:autoSpaceDN w:val="0"/>
      <w:adjustRightInd w:val="0"/>
      <w:spacing w:after="0" w:line="360" w:lineRule="auto"/>
      <w:jc w:val="left"/>
    </w:pPr>
    <w:rPr>
      <w:rFonts w:ascii="宋体" w:hAnsi="宋体" w:cs="Arial"/>
      <w:spacing w:val="10"/>
      <w:sz w:val="24"/>
      <w:szCs w:val="20"/>
    </w:rPr>
  </w:style>
  <w:style w:type="paragraph" w:customStyle="1" w:styleId="3730">
    <w:name w:val="xl248"/>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textAlignment w:val="center"/>
    </w:pPr>
    <w:rPr>
      <w:rFonts w:ascii="Arial" w:hAnsi="Arial" w:eastAsia="宋体" w:cs="Arial"/>
      <w:kern w:val="0"/>
      <w:sz w:val="18"/>
      <w:szCs w:val="18"/>
    </w:rPr>
  </w:style>
  <w:style w:type="paragraph" w:customStyle="1" w:styleId="373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732">
    <w:name w:val="Technical 4"/>
    <w:qFormat/>
    <w:uiPriority w:val="0"/>
    <w:pPr>
      <w:tabs>
        <w:tab w:val="left" w:pos="-720"/>
      </w:tabs>
      <w:suppressAutoHyphens/>
      <w:spacing w:after="200" w:line="276" w:lineRule="auto"/>
    </w:pPr>
    <w:rPr>
      <w:rFonts w:ascii="Courier" w:hAnsi="Courier" w:eastAsia="宋体" w:cs="Times New Roman"/>
      <w:b/>
      <w:sz w:val="24"/>
      <w:szCs w:val="22"/>
      <w:lang w:val="en-US" w:eastAsia="en-US" w:bidi="ar-SA"/>
    </w:rPr>
  </w:style>
  <w:style w:type="paragraph" w:customStyle="1" w:styleId="3733">
    <w:name w:val="91"/>
    <w:basedOn w:val="1"/>
    <w:qFormat/>
    <w:uiPriority w:val="0"/>
    <w:pPr>
      <w:keepNext/>
      <w:spacing w:beforeLines="30" w:afterLines="30" w:line="360" w:lineRule="auto"/>
    </w:pPr>
    <w:rPr>
      <w:rFonts w:ascii="Calibri" w:hAnsi="Calibri" w:eastAsia="宋体" w:cs="Times New Roman"/>
      <w:sz w:val="24"/>
      <w:szCs w:val="20"/>
    </w:rPr>
  </w:style>
  <w:style w:type="paragraph" w:customStyle="1" w:styleId="3734">
    <w:name w:val="表格尾注"/>
    <w:next w:val="3642"/>
    <w:qFormat/>
    <w:uiPriority w:val="0"/>
    <w:pPr>
      <w:adjustRightInd w:val="0"/>
      <w:snapToGrid w:val="0"/>
      <w:spacing w:after="200" w:line="360" w:lineRule="exact"/>
      <w:ind w:left="907"/>
    </w:pPr>
    <w:rPr>
      <w:rFonts w:ascii="Calibri" w:hAnsi="Calibri" w:eastAsia="楷体_GB2312" w:cs="Times New Roman"/>
      <w:sz w:val="21"/>
      <w:szCs w:val="21"/>
      <w:lang w:val="en-US" w:eastAsia="zh-CN" w:bidi="ar-SA"/>
    </w:rPr>
  </w:style>
  <w:style w:type="paragraph" w:customStyle="1" w:styleId="3735">
    <w:name w:val="REGULAR 1"/>
    <w:qFormat/>
    <w:uiPriority w:val="0"/>
    <w:pPr>
      <w:tabs>
        <w:tab w:val="left" w:pos="605"/>
        <w:tab w:val="left" w:pos="1210"/>
      </w:tabs>
      <w:suppressAutoHyphens/>
      <w:spacing w:after="200" w:line="276" w:lineRule="auto"/>
    </w:pPr>
    <w:rPr>
      <w:rFonts w:ascii="Courier" w:hAnsi="Courier" w:eastAsia="宋体" w:cs="Times New Roman"/>
      <w:sz w:val="24"/>
      <w:szCs w:val="22"/>
      <w:lang w:val="en-US" w:eastAsia="en-US" w:bidi="ar-SA"/>
    </w:rPr>
  </w:style>
  <w:style w:type="paragraph" w:customStyle="1" w:styleId="3736">
    <w:name w:val="样式 样式 蓝色 首行缩进:  1 厘米 行距: 固定值 25 磅 + 首行缩进:  2 字符"/>
    <w:basedOn w:val="1"/>
    <w:qFormat/>
    <w:uiPriority w:val="0"/>
    <w:pPr>
      <w:spacing w:line="500" w:lineRule="exact"/>
      <w:ind w:firstLine="560" w:firstLineChars="200"/>
    </w:pPr>
    <w:rPr>
      <w:rFonts w:ascii="Calibri" w:hAnsi="Calibri" w:eastAsia="宋体" w:cs="宋体"/>
      <w:sz w:val="28"/>
      <w:szCs w:val="20"/>
    </w:rPr>
  </w:style>
  <w:style w:type="paragraph" w:customStyle="1" w:styleId="3737">
    <w:name w:val="样式 楷体_GB2312 小四 居中 行距: 单倍行距"/>
    <w:basedOn w:val="1"/>
    <w:qFormat/>
    <w:uiPriority w:val="0"/>
    <w:pPr>
      <w:spacing w:line="400" w:lineRule="exact"/>
      <w:jc w:val="center"/>
    </w:pPr>
    <w:rPr>
      <w:rFonts w:ascii="Calibri" w:hAnsi="Calibri" w:eastAsia="楷体_GB2312" w:cs="宋体"/>
      <w:sz w:val="24"/>
      <w:szCs w:val="24"/>
    </w:rPr>
  </w:style>
  <w:style w:type="paragraph" w:customStyle="1" w:styleId="3738">
    <w:name w:val="-----标题2"/>
    <w:basedOn w:val="3739"/>
    <w:qFormat/>
    <w:uiPriority w:val="0"/>
    <w:pPr>
      <w:spacing w:beforeLines="150" w:line="240" w:lineRule="auto"/>
      <w:ind w:left="0" w:leftChars="0"/>
    </w:pPr>
    <w:rPr>
      <w:rFonts w:eastAsia="黑体"/>
      <w:sz w:val="28"/>
    </w:rPr>
  </w:style>
  <w:style w:type="paragraph" w:customStyle="1" w:styleId="3739">
    <w:name w:val="----标题2"/>
    <w:basedOn w:val="1"/>
    <w:next w:val="1"/>
    <w:qFormat/>
    <w:uiPriority w:val="0"/>
    <w:pPr>
      <w:spacing w:beforeLines="50" w:line="440" w:lineRule="exact"/>
      <w:ind w:left="720" w:leftChars="300"/>
    </w:pPr>
    <w:rPr>
      <w:rFonts w:ascii="宋体" w:hAnsi="宋体" w:eastAsia="宋体" w:cs="Times New Roman"/>
      <w:color w:val="000000"/>
      <w:kern w:val="28"/>
      <w:sz w:val="24"/>
      <w:szCs w:val="20"/>
    </w:rPr>
  </w:style>
  <w:style w:type="paragraph" w:customStyle="1" w:styleId="3740">
    <w:name w:val="msoacetate"/>
    <w:basedOn w:val="1"/>
    <w:qFormat/>
    <w:uiPriority w:val="0"/>
    <w:pPr>
      <w:adjustRightInd w:val="0"/>
      <w:spacing w:line="360" w:lineRule="atLeast"/>
      <w:ind w:firstLine="567"/>
    </w:pPr>
    <w:rPr>
      <w:rFonts w:ascii="Calibri" w:hAnsi="Calibri" w:eastAsia="宋体" w:cs="Times New Roman"/>
      <w:kern w:val="0"/>
      <w:sz w:val="18"/>
      <w:szCs w:val="18"/>
    </w:rPr>
  </w:style>
  <w:style w:type="paragraph" w:customStyle="1" w:styleId="3741">
    <w:name w:val="pa-9"/>
    <w:basedOn w:val="1"/>
    <w:qFormat/>
    <w:uiPriority w:val="0"/>
    <w:pPr>
      <w:widowControl/>
      <w:spacing w:line="280" w:lineRule="atLeast"/>
    </w:pPr>
    <w:rPr>
      <w:rFonts w:ascii="宋体" w:hAnsi="宋体" w:eastAsia="宋体" w:cs="宋体"/>
      <w:kern w:val="0"/>
      <w:sz w:val="24"/>
      <w:szCs w:val="20"/>
    </w:rPr>
  </w:style>
  <w:style w:type="paragraph" w:customStyle="1" w:styleId="3742">
    <w:name w:val="Char41"/>
    <w:basedOn w:val="27"/>
    <w:qFormat/>
    <w:uiPriority w:val="0"/>
    <w:pPr>
      <w:keepNext/>
      <w:shd w:val="clear" w:color="auto" w:fill="000080"/>
      <w:spacing w:beforeLines="100"/>
    </w:pPr>
    <w:rPr>
      <w:rFonts w:ascii="Tahoma" w:hAnsi="Tahoma" w:cs="Times New Roman"/>
      <w:kern w:val="0"/>
      <w:sz w:val="24"/>
      <w:szCs w:val="24"/>
    </w:rPr>
  </w:style>
  <w:style w:type="paragraph" w:customStyle="1" w:styleId="3743">
    <w:name w:val="样式 宋体 小四 左 段前: 5 磅 段后: 5 磅 行距: 最小值 16.5 磅"/>
    <w:basedOn w:val="1"/>
    <w:qFormat/>
    <w:uiPriority w:val="0"/>
    <w:pPr>
      <w:spacing w:before="100" w:after="100" w:line="360" w:lineRule="auto"/>
      <w:jc w:val="left"/>
    </w:pPr>
    <w:rPr>
      <w:rFonts w:ascii="宋体" w:hAnsi="宋体" w:eastAsia="宋体" w:cs="宋体"/>
      <w:kern w:val="0"/>
      <w:sz w:val="24"/>
      <w:szCs w:val="20"/>
    </w:rPr>
  </w:style>
  <w:style w:type="paragraph" w:customStyle="1" w:styleId="3744">
    <w:name w:val="样式 正文文字缩进 + 左侧:  2.5 字符1"/>
    <w:basedOn w:val="3"/>
    <w:qFormat/>
    <w:uiPriority w:val="0"/>
    <w:pPr>
      <w:adjustRightInd w:val="0"/>
      <w:spacing w:before="240" w:after="240" w:line="312" w:lineRule="auto"/>
      <w:ind w:left="600" w:leftChars="250"/>
    </w:pPr>
    <w:rPr>
      <w:rFonts w:ascii="Calibri" w:hAnsi="Calibri"/>
      <w:sz w:val="24"/>
      <w:szCs w:val="20"/>
    </w:rPr>
  </w:style>
  <w:style w:type="paragraph" w:customStyle="1" w:styleId="3745">
    <w:name w:val="样式 样式 左侧:  1.5 厘米1 + 首行缩进:  2 字符"/>
    <w:basedOn w:val="1"/>
    <w:qFormat/>
    <w:uiPriority w:val="0"/>
    <w:pPr>
      <w:spacing w:after="120" w:line="440" w:lineRule="exact"/>
      <w:ind w:left="851"/>
    </w:pPr>
    <w:rPr>
      <w:rFonts w:ascii="Arial" w:hAnsi="Arial" w:eastAsia="宋体" w:cs="Times New Roman"/>
      <w:kern w:val="0"/>
      <w:sz w:val="24"/>
      <w:szCs w:val="20"/>
    </w:rPr>
  </w:style>
  <w:style w:type="paragraph" w:customStyle="1" w:styleId="3746">
    <w:name w:val="项目编号文字"/>
    <w:basedOn w:val="1"/>
    <w:next w:val="22"/>
    <w:qFormat/>
    <w:uiPriority w:val="0"/>
    <w:pPr>
      <w:spacing w:before="120" w:after="120" w:line="360" w:lineRule="auto"/>
      <w:ind w:left="1077"/>
    </w:pPr>
    <w:rPr>
      <w:rFonts w:ascii="Calibri" w:hAnsi="Calibri" w:eastAsia="宋体" w:cs="Times New Roman"/>
      <w:sz w:val="24"/>
      <w:szCs w:val="20"/>
    </w:rPr>
  </w:style>
  <w:style w:type="paragraph" w:customStyle="1" w:styleId="3747">
    <w:name w:val="样式 标题 51)项标5标题 5 Char21) Char2项 Char2一级项标题 521)2项2标题 ..."/>
    <w:basedOn w:val="8"/>
    <w:qFormat/>
    <w:uiPriority w:val="0"/>
    <w:pPr>
      <w:keepNext w:val="0"/>
      <w:keepLines w:val="0"/>
      <w:tabs>
        <w:tab w:val="left" w:pos="360"/>
      </w:tabs>
      <w:spacing w:before="240" w:after="60" w:line="240" w:lineRule="auto"/>
      <w:ind w:left="360" w:hanging="360" w:hangingChars="200"/>
    </w:pPr>
    <w:rPr>
      <w:rFonts w:ascii="宋体" w:hAnsi="Arial"/>
      <w:bCs w:val="0"/>
      <w:i/>
      <w:iCs/>
      <w:spacing w:val="6"/>
      <w:sz w:val="26"/>
      <w:szCs w:val="26"/>
    </w:rPr>
  </w:style>
  <w:style w:type="paragraph" w:customStyle="1" w:styleId="3748">
    <w:name w:val="续表"/>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749">
    <w:name w:val="表格下方正文"/>
    <w:basedOn w:val="1"/>
    <w:link w:val="3997"/>
    <w:qFormat/>
    <w:uiPriority w:val="0"/>
    <w:pPr>
      <w:spacing w:before="300" w:line="420" w:lineRule="exact"/>
      <w:ind w:firstLine="200" w:firstLineChars="200"/>
    </w:pPr>
    <w:rPr>
      <w:rFonts w:ascii="Calibri" w:hAnsi="Calibri" w:eastAsia="宋体" w:cs="Times New Roman"/>
      <w:szCs w:val="20"/>
    </w:rPr>
  </w:style>
  <w:style w:type="paragraph" w:customStyle="1" w:styleId="3750">
    <w:name w:val="Plain Text2"/>
    <w:basedOn w:val="1"/>
    <w:qFormat/>
    <w:uiPriority w:val="0"/>
    <w:pPr>
      <w:adjustRightInd w:val="0"/>
      <w:jc w:val="left"/>
    </w:pPr>
    <w:rPr>
      <w:rFonts w:hint="eastAsia" w:ascii="宋体" w:hAnsi="Courier New" w:eastAsia="宋体" w:cs="Times New Roman"/>
      <w:sz w:val="24"/>
      <w:szCs w:val="20"/>
    </w:rPr>
  </w:style>
  <w:style w:type="paragraph" w:customStyle="1" w:styleId="3751">
    <w:name w:val="小三 加粗 无缩进居中对齐"/>
    <w:basedOn w:val="1"/>
    <w:qFormat/>
    <w:uiPriority w:val="0"/>
    <w:pPr>
      <w:ind w:left="482"/>
      <w:jc w:val="center"/>
    </w:pPr>
    <w:rPr>
      <w:rFonts w:ascii="Calibri" w:hAnsi="Calibri" w:eastAsia="宋体" w:cs="Times New Roman"/>
      <w:szCs w:val="20"/>
    </w:rPr>
  </w:style>
  <w:style w:type="paragraph" w:customStyle="1" w:styleId="3752">
    <w:name w:val="正文文字缩进 + 左侧: 2.5 字符"/>
    <w:basedOn w:val="1"/>
    <w:qFormat/>
    <w:uiPriority w:val="0"/>
    <w:pPr>
      <w:tabs>
        <w:tab w:val="left" w:pos="1980"/>
        <w:tab w:val="left" w:pos="2160"/>
        <w:tab w:val="left" w:pos="3900"/>
        <w:tab w:val="left" w:pos="4500"/>
        <w:tab w:val="left" w:pos="4680"/>
      </w:tabs>
      <w:adjustRightInd w:val="0"/>
      <w:spacing w:before="240" w:after="240" w:line="312" w:lineRule="auto"/>
      <w:ind w:left="525" w:leftChars="250"/>
    </w:pPr>
    <w:rPr>
      <w:rFonts w:ascii="Calibri" w:hAnsi="Calibri" w:eastAsia="宋体" w:cs="Times New Roman"/>
      <w:sz w:val="24"/>
      <w:szCs w:val="20"/>
    </w:rPr>
  </w:style>
  <w:style w:type="paragraph" w:customStyle="1" w:styleId="3753">
    <w:name w:val="样式 表格文字居中 + 行距: 单倍行距"/>
    <w:basedOn w:val="1"/>
    <w:qFormat/>
    <w:uiPriority w:val="0"/>
    <w:pPr>
      <w:keepNext/>
      <w:tabs>
        <w:tab w:val="left" w:pos="628"/>
        <w:tab w:val="left" w:pos="1727"/>
        <w:tab w:val="left" w:pos="1884"/>
      </w:tabs>
      <w:adjustRightInd w:val="0"/>
      <w:snapToGrid w:val="0"/>
      <w:spacing w:beforeLines="10"/>
      <w:jc w:val="center"/>
    </w:pPr>
    <w:rPr>
      <w:rFonts w:ascii="宋体" w:hAnsi="宋体" w:eastAsia="宋体" w:cs="宋体"/>
      <w:color w:val="FF0000"/>
      <w:kern w:val="0"/>
      <w:szCs w:val="21"/>
    </w:rPr>
  </w:style>
  <w:style w:type="paragraph" w:customStyle="1" w:styleId="3754">
    <w:name w:val="CM14"/>
    <w:basedOn w:val="1"/>
    <w:next w:val="1"/>
    <w:qFormat/>
    <w:uiPriority w:val="0"/>
    <w:pPr>
      <w:autoSpaceDE w:val="0"/>
      <w:autoSpaceDN w:val="0"/>
      <w:adjustRightInd w:val="0"/>
      <w:spacing w:line="551" w:lineRule="atLeast"/>
      <w:jc w:val="left"/>
    </w:pPr>
    <w:rPr>
      <w:rFonts w:ascii="楷体_GB2312" w:hAnsi="Calibri" w:eastAsia="楷体_GB2312" w:cs="楷体_GB2312"/>
      <w:kern w:val="0"/>
      <w:sz w:val="24"/>
      <w:szCs w:val="20"/>
    </w:rPr>
  </w:style>
  <w:style w:type="paragraph" w:customStyle="1" w:styleId="3755">
    <w:name w:val="xl223"/>
    <w:basedOn w:val="1"/>
    <w:qFormat/>
    <w:uiPriority w:val="0"/>
    <w:pPr>
      <w:widowControl/>
      <w:pBdr>
        <w:top w:val="single" w:color="auto" w:sz="4" w:space="0"/>
        <w:left w:val="single" w:color="auto" w:sz="8" w:space="0"/>
        <w:bottom w:val="single" w:color="auto" w:sz="4" w:space="0"/>
        <w:right w:val="single" w:color="auto" w:sz="4" w:space="0"/>
      </w:pBdr>
      <w:shd w:val="clear" w:color="auto" w:fill="969696"/>
      <w:spacing w:before="100" w:beforeAutospacing="1" w:after="100" w:afterAutospacing="1"/>
      <w:jc w:val="left"/>
      <w:textAlignment w:val="center"/>
    </w:pPr>
    <w:rPr>
      <w:rFonts w:ascii="Arial" w:hAnsi="Arial" w:eastAsia="宋体" w:cs="Arial"/>
      <w:kern w:val="0"/>
      <w:sz w:val="18"/>
      <w:szCs w:val="18"/>
    </w:rPr>
  </w:style>
  <w:style w:type="paragraph" w:customStyle="1" w:styleId="3756">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jc w:val="left"/>
    </w:pPr>
    <w:rPr>
      <w:rFonts w:ascii="Calibri" w:hAnsi="Calibri" w:eastAsia="宋体" w:cs="Times New Roman"/>
      <w:kern w:val="0"/>
      <w:sz w:val="24"/>
      <w:szCs w:val="20"/>
      <w:lang w:eastAsia="en-US" w:bidi="en-US"/>
    </w:rPr>
  </w:style>
  <w:style w:type="paragraph" w:customStyle="1" w:styleId="3757">
    <w:name w:val="编号圆圈数字"/>
    <w:basedOn w:val="1"/>
    <w:qFormat/>
    <w:uiPriority w:val="0"/>
    <w:pPr>
      <w:tabs>
        <w:tab w:val="left" w:pos="927"/>
      </w:tabs>
      <w:ind w:left="927" w:hanging="360"/>
    </w:pPr>
    <w:rPr>
      <w:rFonts w:ascii="Calibri" w:hAnsi="Calibri" w:eastAsia="宋体" w:cs="Times New Roman"/>
      <w:sz w:val="24"/>
      <w:szCs w:val="20"/>
    </w:rPr>
  </w:style>
  <w:style w:type="paragraph" w:customStyle="1" w:styleId="3758">
    <w:name w:val="样式 标题 1章标题 1h11st levelSection Headl1-*+标题 1 Char + 宋体 四..."/>
    <w:basedOn w:val="4"/>
    <w:qFormat/>
    <w:uiPriority w:val="0"/>
    <w:pPr>
      <w:keepLines w:val="0"/>
      <w:tabs>
        <w:tab w:val="left" w:pos="284"/>
      </w:tabs>
      <w:adjustRightInd/>
      <w:spacing w:before="0" w:after="0" w:line="480" w:lineRule="exact"/>
      <w:ind w:left="425" w:hanging="425"/>
    </w:pPr>
    <w:rPr>
      <w:rFonts w:ascii="宋体" w:hAnsi="宋体" w:cs="宋体"/>
      <w:kern w:val="0"/>
      <w:sz w:val="28"/>
      <w:szCs w:val="20"/>
    </w:rPr>
  </w:style>
  <w:style w:type="paragraph" w:customStyle="1" w:styleId="3759">
    <w:name w:val="字元 字元 字元1"/>
    <w:basedOn w:val="1"/>
    <w:qFormat/>
    <w:uiPriority w:val="0"/>
    <w:pPr>
      <w:spacing w:line="360" w:lineRule="auto"/>
      <w:ind w:firstLine="200" w:firstLineChars="200"/>
    </w:pPr>
    <w:rPr>
      <w:rFonts w:ascii="宋体" w:hAnsi="宋体" w:eastAsia="宋体" w:cs="宋体"/>
      <w:sz w:val="24"/>
      <w:szCs w:val="20"/>
    </w:rPr>
  </w:style>
  <w:style w:type="paragraph" w:customStyle="1" w:styleId="3760">
    <w:name w:val="2 4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61">
    <w:name w:val="样式 正文文本缩进 + 行距: 固定值 24 磅2"/>
    <w:basedOn w:val="3"/>
    <w:qFormat/>
    <w:uiPriority w:val="0"/>
    <w:pPr>
      <w:spacing w:after="0" w:line="480" w:lineRule="exact"/>
      <w:ind w:left="-59" w:leftChars="-28" w:firstLine="560" w:firstLineChars="200"/>
    </w:pPr>
    <w:rPr>
      <w:rFonts w:ascii="宋体" w:hAnsi="宋体" w:cs="宋体"/>
      <w:sz w:val="24"/>
      <w:szCs w:val="20"/>
    </w:rPr>
  </w:style>
  <w:style w:type="paragraph" w:customStyle="1" w:styleId="3762">
    <w:name w:val="REGULAR 7"/>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63">
    <w:name w:val="Body Text 24"/>
    <w:basedOn w:val="1"/>
    <w:qFormat/>
    <w:uiPriority w:val="0"/>
    <w:pPr>
      <w:adjustRightInd w:val="0"/>
      <w:ind w:firstLine="567"/>
      <w:jc w:val="left"/>
      <w:textAlignment w:val="baseline"/>
    </w:pPr>
    <w:rPr>
      <w:rFonts w:ascii="Calibri" w:hAnsi="Calibri" w:eastAsia="宋体" w:cs="Times New Roman"/>
      <w:sz w:val="28"/>
      <w:szCs w:val="20"/>
    </w:rPr>
  </w:style>
  <w:style w:type="paragraph" w:customStyle="1" w:styleId="3764">
    <w:name w:val="签署内容"/>
    <w:basedOn w:val="1"/>
    <w:qFormat/>
    <w:uiPriority w:val="0"/>
    <w:pPr>
      <w:keepNext/>
      <w:spacing w:line="300" w:lineRule="auto"/>
      <w:ind w:firstLine="800" w:firstLineChars="250"/>
    </w:pPr>
    <w:rPr>
      <w:rFonts w:ascii="Arial" w:hAnsi="Arial" w:eastAsia="宋体" w:cs="Arial"/>
      <w:sz w:val="32"/>
      <w:szCs w:val="20"/>
    </w:rPr>
  </w:style>
  <w:style w:type="paragraph" w:customStyle="1" w:styleId="3765">
    <w:name w:val="Char Char Char Char Char Char Char Char Char Char Char Char1"/>
    <w:basedOn w:val="1"/>
    <w:qFormat/>
    <w:uiPriority w:val="0"/>
    <w:pPr>
      <w:spacing w:line="360" w:lineRule="auto"/>
      <w:ind w:firstLine="200" w:firstLineChars="200"/>
    </w:pPr>
    <w:rPr>
      <w:rFonts w:ascii="宋体" w:hAnsi="宋体" w:eastAsia="宋体" w:cs="宋体"/>
      <w:sz w:val="24"/>
      <w:szCs w:val="20"/>
    </w:rPr>
  </w:style>
  <w:style w:type="paragraph" w:customStyle="1" w:styleId="3766">
    <w:name w:val="样式 正文（首行缩进两字） Char1标题4 + (符号) 宋体 小四 首行缩进:  0.85 厘米"/>
    <w:basedOn w:val="1"/>
    <w:qFormat/>
    <w:uiPriority w:val="0"/>
    <w:pPr>
      <w:adjustRightInd w:val="0"/>
      <w:spacing w:line="440" w:lineRule="atLeast"/>
      <w:ind w:firstLine="482"/>
    </w:pPr>
    <w:rPr>
      <w:rFonts w:ascii="Calibri" w:hAnsi="宋体" w:eastAsia="宋体" w:cs="宋体"/>
      <w:kern w:val="0"/>
      <w:sz w:val="24"/>
      <w:szCs w:val="20"/>
    </w:rPr>
  </w:style>
  <w:style w:type="paragraph" w:customStyle="1" w:styleId="3767">
    <w:name w:val="样式 题注 + 首行缩进:  2 字符1"/>
    <w:basedOn w:val="23"/>
    <w:qFormat/>
    <w:uiPriority w:val="0"/>
    <w:pPr>
      <w:tabs>
        <w:tab w:val="center" w:pos="4253"/>
      </w:tabs>
      <w:snapToGrid w:val="0"/>
      <w:spacing w:beforeLines="50" w:afterLines="50" w:line="440" w:lineRule="exact"/>
    </w:pPr>
    <w:rPr>
      <w:rFonts w:ascii="宋体" w:hAnsi="宋体" w:eastAsia="宋体"/>
      <w:kern w:val="2"/>
      <w:sz w:val="24"/>
      <w:szCs w:val="24"/>
    </w:rPr>
  </w:style>
  <w:style w:type="paragraph" w:customStyle="1" w:styleId="3768">
    <w:name w:val="正文文字－退1"/>
    <w:basedOn w:val="35"/>
    <w:qFormat/>
    <w:uiPriority w:val="0"/>
    <w:pPr>
      <w:widowControl/>
      <w:spacing w:beforeLines="50" w:afterLines="50" w:line="300" w:lineRule="auto"/>
      <w:ind w:firstLine="600" w:firstLineChars="600"/>
      <w:jc w:val="left"/>
    </w:pPr>
    <w:rPr>
      <w:rFonts w:ascii="Calibri" w:hAnsi="Calibri"/>
      <w:sz w:val="24"/>
      <w:szCs w:val="20"/>
    </w:rPr>
  </w:style>
  <w:style w:type="paragraph" w:customStyle="1" w:styleId="3769">
    <w:name w:val="样式 首行缩进:  2 字符20"/>
    <w:basedOn w:val="1"/>
    <w:qFormat/>
    <w:uiPriority w:val="0"/>
    <w:pPr>
      <w:spacing w:line="520" w:lineRule="exact"/>
      <w:ind w:firstLine="560" w:firstLineChars="200"/>
    </w:pPr>
    <w:rPr>
      <w:rFonts w:ascii="Calibri" w:hAnsi="Calibri" w:eastAsia="宋体" w:cs="宋体"/>
      <w:sz w:val="24"/>
      <w:szCs w:val="20"/>
    </w:rPr>
  </w:style>
  <w:style w:type="paragraph" w:customStyle="1" w:styleId="3770">
    <w:name w:val="题图"/>
    <w:basedOn w:val="1"/>
    <w:qFormat/>
    <w:uiPriority w:val="0"/>
    <w:pPr>
      <w:adjustRightInd w:val="0"/>
      <w:snapToGrid w:val="0"/>
      <w:jc w:val="center"/>
    </w:pPr>
    <w:rPr>
      <w:rFonts w:ascii="宋体" w:hAnsi="Calibri" w:eastAsia="宋体" w:cs="Times New Roman"/>
      <w:sz w:val="28"/>
      <w:szCs w:val="20"/>
    </w:rPr>
  </w:style>
  <w:style w:type="paragraph" w:customStyle="1" w:styleId="3771">
    <w:name w:val="页脚2"/>
    <w:basedOn w:val="2346"/>
    <w:qFormat/>
    <w:uiPriority w:val="0"/>
    <w:pPr>
      <w:tabs>
        <w:tab w:val="center" w:pos="4320"/>
        <w:tab w:val="right" w:pos="8640"/>
      </w:tabs>
      <w:spacing w:after="200" w:line="240" w:lineRule="atLeast"/>
      <w:jc w:val="left"/>
      <w:textAlignment w:val="auto"/>
    </w:pPr>
    <w:rPr>
      <w:rFonts w:hint="eastAsia" w:hAnsi="Calibri"/>
      <w:sz w:val="18"/>
      <w:szCs w:val="22"/>
    </w:rPr>
  </w:style>
  <w:style w:type="paragraph" w:customStyle="1" w:styleId="3772">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0"/>
    </w:rPr>
  </w:style>
  <w:style w:type="paragraph" w:customStyle="1" w:styleId="3773">
    <w:name w:val="T1"/>
    <w:basedOn w:val="1"/>
    <w:next w:val="3638"/>
    <w:qFormat/>
    <w:uiPriority w:val="0"/>
    <w:pPr>
      <w:tabs>
        <w:tab w:val="left" w:pos="425"/>
      </w:tabs>
      <w:adjustRightInd w:val="0"/>
      <w:spacing w:before="240" w:line="312" w:lineRule="auto"/>
      <w:ind w:left="425" w:hanging="425"/>
      <w:textAlignment w:val="baseline"/>
    </w:pPr>
    <w:rPr>
      <w:rFonts w:ascii="Calibri" w:hAnsi="Calibri" w:eastAsia="宋体" w:cs="Times New Roman"/>
      <w:b/>
      <w:color w:val="000080"/>
      <w:spacing w:val="16"/>
      <w:kern w:val="20"/>
      <w:sz w:val="30"/>
      <w:szCs w:val="20"/>
    </w:rPr>
  </w:style>
  <w:style w:type="paragraph" w:customStyle="1" w:styleId="3774">
    <w:name w:val="样式 标题 3 + Arial 红色"/>
    <w:basedOn w:val="6"/>
    <w:qFormat/>
    <w:uiPriority w:val="0"/>
    <w:pPr>
      <w:tabs>
        <w:tab w:val="left" w:pos="720"/>
      </w:tabs>
      <w:spacing w:before="140" w:after="140" w:line="415" w:lineRule="auto"/>
      <w:ind w:left="720" w:hanging="720"/>
    </w:pPr>
    <w:rPr>
      <w:rFonts w:ascii="Arial" w:hAnsi="Arial" w:eastAsia="Arial"/>
      <w:bCs/>
      <w:color w:val="FF0000"/>
      <w:kern w:val="2"/>
      <w:sz w:val="28"/>
      <w:szCs w:val="20"/>
    </w:rPr>
  </w:style>
  <w:style w:type="paragraph" w:customStyle="1" w:styleId="3775">
    <w:name w:val="小表中"/>
    <w:basedOn w:val="1"/>
    <w:qFormat/>
    <w:uiPriority w:val="0"/>
    <w:pPr>
      <w:keepNext/>
      <w:adjustRightInd w:val="0"/>
      <w:snapToGrid w:val="0"/>
      <w:spacing w:beforeLines="50" w:line="240" w:lineRule="atLeast"/>
      <w:ind w:left="-2" w:leftChars="-4" w:hanging="8" w:hangingChars="4"/>
      <w:jc w:val="center"/>
    </w:pPr>
    <w:rPr>
      <w:rFonts w:ascii="宋体" w:hAnsi="宋体" w:eastAsia="宋体" w:cs="Times New Roman"/>
    </w:rPr>
  </w:style>
  <w:style w:type="paragraph" w:customStyle="1" w:styleId="3776">
    <w:name w:val="cd1"/>
    <w:basedOn w:val="1"/>
    <w:qFormat/>
    <w:uiPriority w:val="0"/>
    <w:pPr>
      <w:spacing w:before="120"/>
      <w:jc w:val="center"/>
    </w:pPr>
    <w:rPr>
      <w:rFonts w:ascii="Calibri" w:hAnsi="Calibri" w:eastAsia="黑体" w:cs="Times New Roman"/>
      <w:b/>
      <w:sz w:val="24"/>
      <w:szCs w:val="20"/>
    </w:rPr>
  </w:style>
  <w:style w:type="paragraph" w:customStyle="1" w:styleId="3777">
    <w:name w:val="xl166"/>
    <w:basedOn w:val="1"/>
    <w:qFormat/>
    <w:uiPriority w:val="0"/>
    <w:pPr>
      <w:widowControl/>
      <w:pBdr>
        <w:left w:val="single" w:color="auto" w:sz="8" w:space="0"/>
        <w:bottom w:val="single" w:color="auto" w:sz="4" w:space="0"/>
      </w:pBdr>
      <w:spacing w:before="100" w:beforeAutospacing="1" w:after="100" w:afterAutospacing="1"/>
      <w:jc w:val="center"/>
      <w:textAlignment w:val="center"/>
    </w:pPr>
    <w:rPr>
      <w:rFonts w:ascii="Calibri" w:hAnsi="Calibri" w:eastAsia="宋体" w:cs="Times New Roman"/>
      <w:kern w:val="0"/>
      <w:sz w:val="24"/>
      <w:szCs w:val="20"/>
    </w:rPr>
  </w:style>
  <w:style w:type="paragraph" w:customStyle="1" w:styleId="3778">
    <w:name w:val="表标题11.1"/>
    <w:basedOn w:val="1"/>
    <w:qFormat/>
    <w:uiPriority w:val="0"/>
    <w:pPr>
      <w:spacing w:beforeLines="100" w:line="0" w:lineRule="atLeast"/>
      <w:jc w:val="center"/>
    </w:pPr>
    <w:rPr>
      <w:rFonts w:ascii="Calibri" w:hAnsi="Calibri" w:eastAsia="宋体" w:cs="Times New Roman"/>
      <w:b/>
      <w:sz w:val="24"/>
      <w:szCs w:val="20"/>
    </w:rPr>
  </w:style>
  <w:style w:type="paragraph" w:customStyle="1" w:styleId="3779">
    <w:name w:val="样式 正文（首行缩进两字） + 首行缩进:  2 字符"/>
    <w:basedOn w:val="22"/>
    <w:qFormat/>
    <w:uiPriority w:val="0"/>
    <w:pPr>
      <w:snapToGrid/>
      <w:spacing w:line="360" w:lineRule="auto"/>
      <w:ind w:firstLine="480" w:firstLineChars="200"/>
    </w:pPr>
    <w:rPr>
      <w:snapToGrid/>
      <w:sz w:val="24"/>
      <w:szCs w:val="24"/>
    </w:rPr>
  </w:style>
  <w:style w:type="paragraph" w:customStyle="1" w:styleId="3780">
    <w:name w:val="xl232"/>
    <w:basedOn w:val="1"/>
    <w:qFormat/>
    <w:uiPriority w:val="0"/>
    <w:pPr>
      <w:widowControl/>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781">
    <w:name w:val="e3_Bullet"/>
    <w:basedOn w:val="3247"/>
    <w:qFormat/>
    <w:uiPriority w:val="0"/>
    <w:pPr>
      <w:tabs>
        <w:tab w:val="left" w:pos="1700"/>
      </w:tabs>
    </w:pPr>
  </w:style>
  <w:style w:type="paragraph" w:customStyle="1" w:styleId="3782">
    <w:name w:val="样式 样式2 + 首行缩进:  2 字符"/>
    <w:basedOn w:val="1"/>
    <w:qFormat/>
    <w:uiPriority w:val="0"/>
    <w:pPr>
      <w:adjustRightInd w:val="0"/>
      <w:snapToGrid w:val="0"/>
      <w:spacing w:line="360" w:lineRule="auto"/>
    </w:pPr>
    <w:rPr>
      <w:rFonts w:ascii="宋体" w:hAnsi="宋体" w:eastAsia="宋体" w:cs="宋体"/>
      <w:b/>
      <w:sz w:val="28"/>
      <w:szCs w:val="28"/>
    </w:rPr>
  </w:style>
  <w:style w:type="paragraph" w:customStyle="1" w:styleId="3783">
    <w:name w:val="1 2"/>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84">
    <w:name w:val="样式 正文（首行缩进两字） Char1标题4 + 宋体 小四 首行缩进:  0.85 厘米"/>
    <w:basedOn w:val="1"/>
    <w:qFormat/>
    <w:uiPriority w:val="0"/>
    <w:pPr>
      <w:adjustRightInd w:val="0"/>
      <w:spacing w:line="440" w:lineRule="atLeast"/>
      <w:ind w:firstLine="482"/>
    </w:pPr>
    <w:rPr>
      <w:rFonts w:ascii="宋体" w:hAnsi="宋体" w:eastAsia="宋体" w:cs="宋体"/>
      <w:kern w:val="0"/>
      <w:sz w:val="24"/>
      <w:szCs w:val="20"/>
    </w:rPr>
  </w:style>
  <w:style w:type="paragraph" w:customStyle="1" w:styleId="3785">
    <w:name w:val="Char Char Char Char Char Char Char Char Char Char2 Char Char Char Char Char Char1"/>
    <w:basedOn w:val="1"/>
    <w:uiPriority w:val="0"/>
    <w:pPr>
      <w:keepNext/>
      <w:shd w:val="clear" w:color="auto" w:fill="000080"/>
      <w:spacing w:beforeLines="100"/>
    </w:pPr>
    <w:rPr>
      <w:rFonts w:ascii="Tahoma" w:hAnsi="Tahoma" w:eastAsia="宋体" w:cs="Arial"/>
      <w:sz w:val="24"/>
      <w:szCs w:val="20"/>
      <w:shd w:val="clear" w:color="auto" w:fill="000080"/>
    </w:rPr>
  </w:style>
  <w:style w:type="paragraph" w:customStyle="1" w:styleId="3786">
    <w:name w:val="2 8a"/>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787">
    <w:name w:val="xl242"/>
    <w:basedOn w:val="1"/>
    <w:qFormat/>
    <w:uiPriority w:val="0"/>
    <w:pPr>
      <w:widowControl/>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788">
    <w:name w:val="发"/>
    <w:basedOn w:val="1"/>
    <w:qFormat/>
    <w:uiPriority w:val="0"/>
    <w:pPr>
      <w:spacing w:before="156" w:after="156"/>
      <w:ind w:left="480" w:firstLine="480"/>
      <w:jc w:val="center"/>
    </w:pPr>
    <w:rPr>
      <w:rFonts w:ascii="Calibri" w:hAnsi="Calibri" w:eastAsia="宋体" w:cs="Times New Roman"/>
      <w:szCs w:val="20"/>
    </w:rPr>
  </w:style>
  <w:style w:type="paragraph" w:customStyle="1" w:styleId="3789">
    <w:name w:val="标-8"/>
    <w:basedOn w:val="3587"/>
    <w:qFormat/>
    <w:uiPriority w:val="0"/>
    <w:pPr>
      <w:tabs>
        <w:tab w:val="left" w:pos="780"/>
      </w:tabs>
      <w:ind w:left="2126" w:leftChars="200" w:hanging="360" w:hangingChars="200"/>
    </w:pPr>
  </w:style>
  <w:style w:type="paragraph" w:customStyle="1" w:styleId="3790">
    <w:name w:val="样式 样式 样式 宋体 四号 黑色 行距: 1.5 倍行距 + 左侧:  0 厘米 首行缩进:  0 厘米 + 左侧:  0 厘..."/>
    <w:basedOn w:val="3151"/>
    <w:qFormat/>
    <w:uiPriority w:val="0"/>
    <w:pPr>
      <w:ind w:firstLine="200" w:firstLineChars="200"/>
      <w:outlineLvl w:val="0"/>
    </w:pPr>
    <w:rPr>
      <w:szCs w:val="20"/>
    </w:rPr>
  </w:style>
  <w:style w:type="paragraph" w:customStyle="1" w:styleId="3791">
    <w:name w:val="xl19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b/>
      <w:bCs/>
      <w:color w:val="000000"/>
      <w:kern w:val="0"/>
      <w:sz w:val="28"/>
      <w:szCs w:val="28"/>
    </w:rPr>
  </w:style>
  <w:style w:type="paragraph" w:customStyle="1" w:styleId="3792">
    <w:name w:val="样式 目录 1 + 小三 首行缩进:  2 字符 段前: 0.2 行"/>
    <w:basedOn w:val="12"/>
    <w:next w:val="59"/>
    <w:qFormat/>
    <w:uiPriority w:val="0"/>
    <w:pPr>
      <w:keepNext w:val="0"/>
      <w:keepLines w:val="0"/>
      <w:numPr>
        <w:ilvl w:val="0"/>
        <w:numId w:val="0"/>
      </w:numPr>
      <w:tabs>
        <w:tab w:val="left" w:pos="360"/>
      </w:tabs>
      <w:adjustRightInd/>
      <w:spacing w:before="0" w:after="0" w:line="240" w:lineRule="auto"/>
      <w:ind w:left="360" w:hanging="360" w:hangingChars="200"/>
      <w:jc w:val="both"/>
      <w:textAlignment w:val="auto"/>
    </w:pPr>
    <w:rPr>
      <w:rFonts w:eastAsia="宋体"/>
      <w:sz w:val="20"/>
      <w:szCs w:val="26"/>
    </w:rPr>
  </w:style>
  <w:style w:type="paragraph" w:customStyle="1" w:styleId="3793">
    <w:name w:val="样式 行距: 多倍行距 1.4 字行"/>
    <w:basedOn w:val="1"/>
    <w:qFormat/>
    <w:uiPriority w:val="0"/>
    <w:pPr>
      <w:tabs>
        <w:tab w:val="left" w:pos="1727"/>
        <w:tab w:val="left" w:pos="1884"/>
      </w:tabs>
      <w:spacing w:beforeLines="20" w:line="300" w:lineRule="auto"/>
      <w:outlineLvl w:val="0"/>
    </w:pPr>
    <w:rPr>
      <w:rFonts w:ascii="宋体" w:hAnsi="宋体" w:eastAsia="宋体" w:cs="Arial"/>
      <w:sz w:val="28"/>
      <w:szCs w:val="28"/>
    </w:rPr>
  </w:style>
  <w:style w:type="paragraph" w:customStyle="1" w:styleId="3794">
    <w:name w:val="小三 无缩进居中"/>
    <w:basedOn w:val="1"/>
    <w:qFormat/>
    <w:uiPriority w:val="0"/>
    <w:pPr>
      <w:jc w:val="center"/>
    </w:pPr>
    <w:rPr>
      <w:rFonts w:ascii="Calibri" w:hAnsi="Calibri" w:eastAsia="宋体" w:cs="宋体"/>
      <w:b/>
      <w:bCs/>
      <w:sz w:val="30"/>
      <w:szCs w:val="20"/>
    </w:rPr>
  </w:style>
  <w:style w:type="paragraph" w:customStyle="1" w:styleId="3795">
    <w:name w:val="Char Char Char Char Char Char Char Char Char Char Char Char Char Char Char Char Char Char1 Char Char Char Char Char Char Char Char Char Char Char Char1 Char Char Char"/>
    <w:basedOn w:val="1"/>
    <w:next w:val="1"/>
    <w:qFormat/>
    <w:uiPriority w:val="0"/>
    <w:pPr>
      <w:spacing w:line="360" w:lineRule="auto"/>
      <w:ind w:firstLine="200" w:firstLineChars="200"/>
    </w:pPr>
    <w:rPr>
      <w:rFonts w:ascii="Calibri" w:hAnsi="宋体" w:eastAsia="宋体" w:cs="宋体"/>
      <w:szCs w:val="20"/>
    </w:rPr>
  </w:style>
  <w:style w:type="paragraph" w:customStyle="1" w:styleId="3796">
    <w:name w:val="图中字"/>
    <w:basedOn w:val="3775"/>
    <w:qFormat/>
    <w:uiPriority w:val="0"/>
    <w:pPr>
      <w:adjustRightInd/>
      <w:spacing w:beforeLines="0"/>
      <w:ind w:left="0" w:leftChars="0" w:firstLine="0" w:firstLineChars="0"/>
    </w:pPr>
    <w:rPr>
      <w:rFonts w:ascii="Verdana" w:hAnsi="Verdana" w:eastAsia="幼圆" w:cs="Arial"/>
      <w:b/>
      <w:color w:val="FF0000"/>
      <w:sz w:val="18"/>
      <w:szCs w:val="18"/>
    </w:rPr>
  </w:style>
  <w:style w:type="paragraph" w:customStyle="1" w:styleId="3797">
    <w:name w:val="题注 + 居中"/>
    <w:basedOn w:val="23"/>
    <w:qFormat/>
    <w:uiPriority w:val="0"/>
    <w:pPr>
      <w:tabs>
        <w:tab w:val="center" w:pos="4253"/>
      </w:tabs>
      <w:adjustRightInd w:val="0"/>
      <w:snapToGrid w:val="0"/>
      <w:spacing w:beforeLines="50" w:afterLines="50"/>
    </w:pPr>
    <w:rPr>
      <w:rFonts w:cs="宋体"/>
      <w:kern w:val="2"/>
      <w:sz w:val="24"/>
    </w:rPr>
  </w:style>
  <w:style w:type="paragraph" w:customStyle="1" w:styleId="3798">
    <w:name w:val="xl207"/>
    <w:basedOn w:val="1"/>
    <w:qFormat/>
    <w:uiPriority w:val="0"/>
    <w:pPr>
      <w:widowControl/>
      <w:spacing w:before="100" w:beforeAutospacing="1" w:after="100" w:afterAutospacing="1"/>
      <w:jc w:val="left"/>
    </w:pPr>
    <w:rPr>
      <w:rFonts w:ascii="宋体" w:hAnsi="宋体" w:eastAsia="宋体" w:cs="宋体"/>
      <w:kern w:val="0"/>
      <w:sz w:val="28"/>
      <w:szCs w:val="28"/>
    </w:rPr>
  </w:style>
  <w:style w:type="paragraph" w:customStyle="1" w:styleId="3799">
    <w:name w:val="font20"/>
    <w:basedOn w:val="1"/>
    <w:uiPriority w:val="0"/>
    <w:pPr>
      <w:widowControl/>
      <w:spacing w:before="100" w:beforeAutospacing="1" w:after="100" w:afterAutospacing="1"/>
      <w:jc w:val="left"/>
    </w:pPr>
    <w:rPr>
      <w:rFonts w:ascii="Arial" w:hAnsi="Arial" w:eastAsia="宋体" w:cs="Arial"/>
      <w:kern w:val="0"/>
      <w:sz w:val="18"/>
      <w:szCs w:val="18"/>
    </w:rPr>
  </w:style>
  <w:style w:type="paragraph" w:customStyle="1" w:styleId="3800">
    <w:name w:val="e4_Hyphen"/>
    <w:basedOn w:val="3362"/>
    <w:qFormat/>
    <w:uiPriority w:val="0"/>
    <w:pPr>
      <w:tabs>
        <w:tab w:val="left" w:pos="2125"/>
      </w:tabs>
    </w:pPr>
  </w:style>
  <w:style w:type="paragraph" w:customStyle="1" w:styleId="3801">
    <w:name w:val="样式 标题 22级样式 + 段前: 0.3 行 段后: 0.3 行1"/>
    <w:basedOn w:val="5"/>
    <w:qFormat/>
    <w:uiPriority w:val="0"/>
    <w:pPr>
      <w:keepLines w:val="0"/>
      <w:tabs>
        <w:tab w:val="left" w:pos="1009"/>
      </w:tabs>
      <w:adjustRightInd w:val="0"/>
      <w:spacing w:beforeLines="80" w:afterLines="50" w:line="360" w:lineRule="auto"/>
      <w:ind w:left="1009" w:hanging="1009"/>
    </w:pPr>
    <w:rPr>
      <w:rFonts w:ascii="Times New Roman" w:hAnsi="Times New Roman" w:eastAsia="华文中宋" w:cs="宋体"/>
      <w:color w:val="000000"/>
      <w:kern w:val="2"/>
      <w:szCs w:val="20"/>
    </w:rPr>
  </w:style>
  <w:style w:type="paragraph" w:customStyle="1" w:styleId="3802">
    <w:name w:val="font1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803">
    <w:name w:val="样式 红色 首行缩进:  2 字符"/>
    <w:basedOn w:val="1"/>
    <w:qFormat/>
    <w:uiPriority w:val="0"/>
    <w:pPr>
      <w:spacing w:line="480" w:lineRule="exact"/>
      <w:ind w:firstLine="480" w:firstLineChars="200"/>
    </w:pPr>
    <w:rPr>
      <w:rFonts w:ascii="Calibri" w:hAnsi="Calibri" w:eastAsia="宋体" w:cs="宋体"/>
      <w:color w:val="FF0000"/>
      <w:sz w:val="24"/>
      <w:szCs w:val="20"/>
    </w:rPr>
  </w:style>
  <w:style w:type="paragraph" w:customStyle="1" w:styleId="3804">
    <w:name w:val="Personal Info"/>
    <w:basedOn w:val="3141"/>
    <w:qFormat/>
    <w:uiPriority w:val="0"/>
    <w:pPr>
      <w:tabs>
        <w:tab w:val="left" w:pos="425"/>
        <w:tab w:val="clear" w:pos="960"/>
      </w:tabs>
      <w:spacing w:before="220"/>
      <w:ind w:left="425" w:hanging="425"/>
    </w:pPr>
  </w:style>
  <w:style w:type="paragraph" w:customStyle="1" w:styleId="3805">
    <w:name w:val="2 1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806">
    <w:name w:val="正文1级"/>
    <w:basedOn w:val="1"/>
    <w:qFormat/>
    <w:uiPriority w:val="0"/>
    <w:pPr>
      <w:tabs>
        <w:tab w:val="left" w:pos="840"/>
        <w:tab w:val="left" w:pos="1418"/>
      </w:tabs>
      <w:spacing w:line="360" w:lineRule="auto"/>
      <w:ind w:left="840" w:hanging="360"/>
    </w:pPr>
    <w:rPr>
      <w:rFonts w:ascii="Arial" w:hAnsi="Arial" w:eastAsia="宋体" w:cs="Times New Roman"/>
      <w:sz w:val="28"/>
      <w:szCs w:val="20"/>
    </w:rPr>
  </w:style>
  <w:style w:type="paragraph" w:customStyle="1" w:styleId="3807">
    <w:name w:val="样式15"/>
    <w:basedOn w:val="84"/>
    <w:qFormat/>
    <w:uiPriority w:val="0"/>
    <w:pPr>
      <w:tabs>
        <w:tab w:val="left" w:pos="927"/>
      </w:tabs>
      <w:ind w:left="927" w:hanging="360"/>
    </w:pPr>
    <w:rPr>
      <w:kern w:val="28"/>
      <w:szCs w:val="28"/>
    </w:rPr>
  </w:style>
  <w:style w:type="paragraph" w:customStyle="1" w:styleId="3808">
    <w:name w:val="e4_AlphaNum"/>
    <w:basedOn w:val="3362"/>
    <w:qFormat/>
    <w:uiPriority w:val="0"/>
    <w:pPr>
      <w:tabs>
        <w:tab w:val="left" w:pos="2125"/>
      </w:tabs>
    </w:pPr>
  </w:style>
  <w:style w:type="paragraph" w:customStyle="1" w:styleId="3809">
    <w:name w:val="标题 2 +"/>
    <w:basedOn w:val="5"/>
    <w:next w:val="1"/>
    <w:qFormat/>
    <w:uiPriority w:val="0"/>
    <w:pPr>
      <w:keepLines w:val="0"/>
      <w:widowControl/>
      <w:spacing w:beforeLines="50" w:afterLines="50" w:line="360" w:lineRule="auto"/>
      <w:ind w:left="567" w:hanging="567"/>
    </w:pPr>
    <w:rPr>
      <w:rFonts w:ascii="Times New Roman" w:hAnsi="Times New Roman"/>
      <w:b/>
      <w:color w:val="000000"/>
      <w:kern w:val="2"/>
      <w:sz w:val="30"/>
      <w:szCs w:val="20"/>
    </w:rPr>
  </w:style>
  <w:style w:type="paragraph" w:customStyle="1" w:styleId="3810">
    <w:name w:val="ljw表格"/>
    <w:basedOn w:val="1"/>
    <w:next w:val="1"/>
    <w:qFormat/>
    <w:uiPriority w:val="0"/>
    <w:pPr>
      <w:adjustRightInd w:val="0"/>
      <w:snapToGrid w:val="0"/>
      <w:spacing w:beforeLines="25" w:afterLines="25"/>
      <w:jc w:val="center"/>
    </w:pPr>
    <w:rPr>
      <w:rFonts w:ascii="宋体" w:hAnsi="宋体" w:eastAsia="宋体" w:cs="Times New Roman"/>
      <w:bCs/>
      <w:sz w:val="22"/>
      <w:szCs w:val="28"/>
    </w:rPr>
  </w:style>
  <w:style w:type="paragraph" w:customStyle="1" w:styleId="3811">
    <w:name w:val="样式 表格文字居中 + 五号"/>
    <w:basedOn w:val="1"/>
    <w:qFormat/>
    <w:uiPriority w:val="0"/>
    <w:pPr>
      <w:keepNext/>
      <w:adjustRightInd w:val="0"/>
      <w:jc w:val="center"/>
    </w:pPr>
    <w:rPr>
      <w:rFonts w:ascii="宋体" w:hAnsi="宋体" w:eastAsia="宋体" w:cs="宋体"/>
      <w:kern w:val="0"/>
      <w:sz w:val="18"/>
      <w:szCs w:val="20"/>
    </w:rPr>
  </w:style>
  <w:style w:type="paragraph" w:customStyle="1" w:styleId="3812">
    <w:name w:val="Objective"/>
    <w:basedOn w:val="1"/>
    <w:next w:val="35"/>
    <w:qFormat/>
    <w:uiPriority w:val="0"/>
    <w:pPr>
      <w:widowControl/>
      <w:spacing w:before="220" w:after="220" w:line="220" w:lineRule="atLeast"/>
      <w:jc w:val="left"/>
    </w:pPr>
    <w:rPr>
      <w:rFonts w:ascii="Calibri" w:hAnsi="Calibri" w:eastAsia="宋体" w:cs="Times New Roman"/>
      <w:kern w:val="0"/>
      <w:sz w:val="20"/>
      <w:szCs w:val="20"/>
    </w:rPr>
  </w:style>
  <w:style w:type="paragraph" w:customStyle="1" w:styleId="3813">
    <w:name w:val="插图"/>
    <w:basedOn w:val="1"/>
    <w:qFormat/>
    <w:uiPriority w:val="0"/>
    <w:rPr>
      <w:rFonts w:ascii="Calibri" w:hAnsi="Calibri" w:eastAsia="宋体" w:cs="Times New Roman"/>
      <w:sz w:val="24"/>
      <w:szCs w:val="20"/>
    </w:rPr>
  </w:style>
  <w:style w:type="paragraph" w:customStyle="1" w:styleId="3814">
    <w:name w:val="篇号及标题"/>
    <w:qFormat/>
    <w:uiPriority w:val="0"/>
    <w:pPr>
      <w:spacing w:after="200" w:line="360" w:lineRule="auto"/>
      <w:jc w:val="center"/>
    </w:pPr>
    <w:rPr>
      <w:rFonts w:ascii="宋体" w:hAnsi="Calibri" w:eastAsia="宋体" w:cs="Times New Roman"/>
      <w:kern w:val="2"/>
      <w:sz w:val="44"/>
      <w:szCs w:val="22"/>
      <w:lang w:val="en-US" w:eastAsia="zh-CN" w:bidi="ar-SA"/>
    </w:rPr>
  </w:style>
  <w:style w:type="paragraph" w:customStyle="1" w:styleId="3815">
    <w:name w:val="Char6 Char Char Char Char Char Char Char Char Char"/>
    <w:basedOn w:val="1"/>
    <w:qFormat/>
    <w:uiPriority w:val="0"/>
    <w:rPr>
      <w:rFonts w:ascii="宋体" w:hAnsi="宋体" w:eastAsia="宋体" w:cs="Times New Roman"/>
      <w:color w:val="000000"/>
      <w:sz w:val="28"/>
      <w:szCs w:val="20"/>
    </w:rPr>
  </w:style>
  <w:style w:type="paragraph" w:customStyle="1" w:styleId="3816">
    <w:name w:val="xl238"/>
    <w:basedOn w:val="1"/>
    <w:uiPriority w:val="0"/>
    <w:pPr>
      <w:widowControl/>
      <w:pBdr>
        <w:bottom w:val="single" w:color="auto" w:sz="4"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817">
    <w:name w:val="xl132"/>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18">
    <w:name w:val="样式3wf"/>
    <w:basedOn w:val="1"/>
    <w:qFormat/>
    <w:uiPriority w:val="0"/>
    <w:pPr>
      <w:autoSpaceDE w:val="0"/>
      <w:autoSpaceDN w:val="0"/>
      <w:adjustRightInd w:val="0"/>
      <w:snapToGrid w:val="0"/>
      <w:spacing w:line="360" w:lineRule="auto"/>
      <w:ind w:firstLine="514" w:firstLineChars="214"/>
    </w:pPr>
    <w:rPr>
      <w:rFonts w:ascii="Calibri" w:hAnsi="Calibri" w:eastAsia="宋体" w:cs="Arial"/>
      <w:kern w:val="0"/>
      <w:sz w:val="24"/>
      <w:szCs w:val="20"/>
    </w:rPr>
  </w:style>
  <w:style w:type="paragraph" w:customStyle="1" w:styleId="3819">
    <w:name w:val="示例和注释(不缩进3)"/>
    <w:basedOn w:val="1"/>
    <w:qFormat/>
    <w:uiPriority w:val="0"/>
    <w:pPr>
      <w:ind w:left="629" w:hanging="629"/>
    </w:pPr>
    <w:rPr>
      <w:rFonts w:ascii="Arial" w:hAnsi="Arial" w:eastAsia="宋体" w:cs="Arial"/>
      <w:sz w:val="24"/>
      <w:szCs w:val="20"/>
    </w:rPr>
  </w:style>
  <w:style w:type="paragraph" w:customStyle="1" w:styleId="3820">
    <w:name w:val="样式 标题 1. (1.0)§1.- 1st Order Heading章chap标题 1 Char一级标题，黑粗..."/>
    <w:basedOn w:val="4"/>
    <w:qFormat/>
    <w:uiPriority w:val="0"/>
    <w:pPr>
      <w:keepLines w:val="0"/>
      <w:widowControl/>
      <w:adjustRightInd/>
      <w:spacing w:before="240" w:after="240" w:line="240" w:lineRule="auto"/>
      <w:ind w:left="432" w:hanging="432"/>
      <w:jc w:val="left"/>
    </w:pPr>
    <w:rPr>
      <w:rFonts w:ascii="Cambria" w:hAnsi="Cambria"/>
      <w:b/>
      <w:bCs/>
      <w:kern w:val="0"/>
      <w:sz w:val="20"/>
      <w:szCs w:val="20"/>
    </w:rPr>
  </w:style>
  <w:style w:type="paragraph" w:customStyle="1" w:styleId="3821">
    <w:name w:val="xl20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textAlignment w:val="center"/>
    </w:pPr>
    <w:rPr>
      <w:rFonts w:ascii="宋体" w:hAnsi="宋体" w:eastAsia="宋体" w:cs="宋体"/>
      <w:kern w:val="0"/>
      <w:sz w:val="18"/>
      <w:szCs w:val="18"/>
    </w:rPr>
  </w:style>
  <w:style w:type="paragraph" w:customStyle="1" w:styleId="3822">
    <w:name w:val="样式 标题 2 + 段前: 23.4 磅 段后: 23.4 磅"/>
    <w:basedOn w:val="5"/>
    <w:qFormat/>
    <w:uiPriority w:val="0"/>
    <w:pPr>
      <w:keepLines w:val="0"/>
      <w:tabs>
        <w:tab w:val="left" w:pos="567"/>
      </w:tabs>
      <w:adjustRightInd w:val="0"/>
      <w:spacing w:before="100" w:beforeAutospacing="1" w:after="100" w:afterAutospacing="1" w:line="0" w:lineRule="atLeast"/>
      <w:ind w:left="567" w:hanging="567"/>
      <w:jc w:val="left"/>
      <w:textAlignment w:val="baseline"/>
    </w:pPr>
    <w:rPr>
      <w:rFonts w:eastAsia="宋体" w:cs="宋体"/>
      <w:color w:val="0000FF"/>
      <w:kern w:val="2"/>
      <w:sz w:val="24"/>
      <w:szCs w:val="20"/>
    </w:rPr>
  </w:style>
  <w:style w:type="paragraph" w:customStyle="1" w:styleId="3823">
    <w:name w:val="Char Char7 Char Char Char Char Char Char"/>
    <w:basedOn w:val="6"/>
    <w:qFormat/>
    <w:uiPriority w:val="0"/>
    <w:pPr>
      <w:tabs>
        <w:tab w:val="left" w:pos="360"/>
        <w:tab w:val="left" w:pos="900"/>
      </w:tabs>
      <w:snapToGrid w:val="0"/>
      <w:spacing w:before="0" w:after="120" w:line="360" w:lineRule="auto"/>
      <w:ind w:left="542" w:leftChars="-12" w:firstLine="200" w:firstLineChars="200"/>
    </w:pPr>
    <w:rPr>
      <w:rFonts w:hAnsi="华文中宋" w:eastAsia="华文中宋"/>
      <w:b/>
      <w:snapToGrid w:val="0"/>
      <w:color w:val="000000"/>
      <w:kern w:val="2"/>
      <w:sz w:val="30"/>
      <w:szCs w:val="30"/>
    </w:rPr>
  </w:style>
  <w:style w:type="paragraph" w:customStyle="1" w:styleId="3824">
    <w:name w:val="表格内"/>
    <w:basedOn w:val="1"/>
    <w:qFormat/>
    <w:uiPriority w:val="0"/>
    <w:pPr>
      <w:adjustRightInd w:val="0"/>
      <w:spacing w:line="240" w:lineRule="atLeast"/>
      <w:jc w:val="center"/>
      <w:textAlignment w:val="baseline"/>
    </w:pPr>
    <w:rPr>
      <w:rFonts w:ascii="宋体" w:hAnsi="Calibri" w:eastAsia="宋体" w:cs="Times New Roman"/>
      <w:kern w:val="0"/>
      <w:sz w:val="28"/>
      <w:szCs w:val="20"/>
    </w:rPr>
  </w:style>
  <w:style w:type="paragraph" w:customStyle="1" w:styleId="3825">
    <w:name w:val="新正文"/>
    <w:basedOn w:val="1"/>
    <w:qFormat/>
    <w:uiPriority w:val="0"/>
    <w:pPr>
      <w:spacing w:line="380" w:lineRule="exact"/>
      <w:ind w:firstLine="567"/>
    </w:pPr>
    <w:rPr>
      <w:rFonts w:ascii="仿宋_GB2312" w:hAnsi="Arial" w:eastAsia="仿宋_GB2312" w:cs="Arial"/>
      <w:bCs/>
      <w:kern w:val="0"/>
      <w:sz w:val="24"/>
      <w:szCs w:val="20"/>
    </w:rPr>
  </w:style>
  <w:style w:type="paragraph" w:customStyle="1" w:styleId="3826">
    <w:name w:val="表格02"/>
    <w:basedOn w:val="1"/>
    <w:qFormat/>
    <w:uiPriority w:val="0"/>
    <w:pPr>
      <w:adjustRightInd w:val="0"/>
      <w:spacing w:line="400" w:lineRule="exact"/>
      <w:jc w:val="center"/>
      <w:textAlignment w:val="baseline"/>
    </w:pPr>
    <w:rPr>
      <w:rFonts w:ascii="Calibri" w:hAnsi="Calibri" w:eastAsia="宋体" w:cs="Times New Roman"/>
      <w:snapToGrid w:val="0"/>
      <w:spacing w:val="-2"/>
      <w:kern w:val="0"/>
      <w:sz w:val="24"/>
      <w:szCs w:val="20"/>
      <w:lang w:val="en-GB"/>
    </w:rPr>
  </w:style>
  <w:style w:type="paragraph" w:customStyle="1" w:styleId="3827">
    <w:name w:val="表标题4.16"/>
    <w:basedOn w:val="1"/>
    <w:qFormat/>
    <w:uiPriority w:val="0"/>
    <w:pPr>
      <w:tabs>
        <w:tab w:val="left" w:pos="425"/>
        <w:tab w:val="center" w:pos="4060"/>
        <w:tab w:val="right" w:pos="8261"/>
      </w:tabs>
      <w:suppressAutoHyphens/>
      <w:adjustRightInd w:val="0"/>
      <w:spacing w:before="240" w:line="0" w:lineRule="atLeast"/>
      <w:ind w:left="425" w:hanging="425"/>
      <w:jc w:val="right"/>
    </w:pPr>
    <w:rPr>
      <w:rFonts w:ascii="黑体" w:hAnsi="Calibri" w:eastAsia="黑体" w:cs="宋体"/>
      <w:b/>
      <w:bCs/>
      <w:kern w:val="0"/>
      <w:sz w:val="24"/>
      <w:szCs w:val="20"/>
    </w:rPr>
  </w:style>
  <w:style w:type="paragraph" w:customStyle="1" w:styleId="3828">
    <w:name w:val="示例和注释(左缩进2)"/>
    <w:basedOn w:val="1"/>
    <w:qFormat/>
    <w:uiPriority w:val="0"/>
    <w:pPr>
      <w:ind w:left="1072" w:hanging="590"/>
    </w:pPr>
    <w:rPr>
      <w:rFonts w:ascii="Arial" w:hAnsi="Arial" w:eastAsia="宋体" w:cs="Arial"/>
      <w:sz w:val="24"/>
      <w:szCs w:val="20"/>
    </w:rPr>
  </w:style>
  <w:style w:type="paragraph" w:customStyle="1" w:styleId="3829">
    <w:name w:val="样式 标题 1 + 段后: 0.5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830">
    <w:name w:val="CM13"/>
    <w:basedOn w:val="1"/>
    <w:next w:val="1"/>
    <w:qFormat/>
    <w:uiPriority w:val="0"/>
    <w:pPr>
      <w:autoSpaceDE w:val="0"/>
      <w:autoSpaceDN w:val="0"/>
      <w:adjustRightInd w:val="0"/>
      <w:jc w:val="left"/>
    </w:pPr>
    <w:rPr>
      <w:rFonts w:ascii="宋体" w:hAnsi="Calibri" w:eastAsia="宋体" w:cs="Times New Roman"/>
      <w:kern w:val="0"/>
      <w:sz w:val="24"/>
      <w:szCs w:val="20"/>
    </w:rPr>
  </w:style>
  <w:style w:type="paragraph" w:customStyle="1" w:styleId="3831">
    <w:name w:val="页眉3"/>
    <w:basedOn w:val="195"/>
    <w:qFormat/>
    <w:uiPriority w:val="0"/>
    <w:pPr>
      <w:pBdr>
        <w:bottom w:val="single" w:color="auto" w:sz="6" w:space="1"/>
      </w:pBdr>
      <w:tabs>
        <w:tab w:val="center" w:pos="4153"/>
        <w:tab w:val="right" w:pos="8306"/>
      </w:tabs>
      <w:adjustRightInd w:val="0"/>
      <w:spacing w:after="200" w:line="240" w:lineRule="atLeast"/>
      <w:ind w:firstLine="0" w:firstLineChars="0"/>
      <w:jc w:val="center"/>
    </w:pPr>
    <w:rPr>
      <w:rFonts w:hint="eastAsia" w:hAnsi="Times New Roman"/>
      <w:sz w:val="18"/>
      <w:szCs w:val="22"/>
    </w:rPr>
  </w:style>
  <w:style w:type="paragraph" w:customStyle="1" w:styleId="3832">
    <w:name w:val="表－序号列"/>
    <w:basedOn w:val="3514"/>
    <w:qFormat/>
    <w:uiPriority w:val="0"/>
    <w:pPr>
      <w:spacing w:before="120" w:after="120"/>
      <w:jc w:val="center"/>
    </w:pPr>
    <w:rPr>
      <w:rFonts w:cs="Arial"/>
      <w:sz w:val="21"/>
    </w:rPr>
  </w:style>
  <w:style w:type="paragraph" w:customStyle="1" w:styleId="3833">
    <w:name w:val="字元 字元 字元2"/>
    <w:basedOn w:val="1"/>
    <w:uiPriority w:val="0"/>
    <w:pPr>
      <w:spacing w:line="360" w:lineRule="auto"/>
      <w:ind w:firstLine="200" w:firstLineChars="200"/>
    </w:pPr>
    <w:rPr>
      <w:rFonts w:ascii="宋体" w:hAnsi="宋体" w:eastAsia="宋体" w:cs="宋体"/>
      <w:sz w:val="24"/>
      <w:szCs w:val="20"/>
    </w:rPr>
  </w:style>
  <w:style w:type="paragraph" w:customStyle="1" w:styleId="3834">
    <w:name w:val="表格03"/>
    <w:basedOn w:val="1"/>
    <w:qFormat/>
    <w:uiPriority w:val="0"/>
    <w:pPr>
      <w:spacing w:line="400" w:lineRule="exact"/>
      <w:jc w:val="center"/>
    </w:pPr>
    <w:rPr>
      <w:rFonts w:ascii="Calibri" w:hAnsi="Calibri" w:eastAsia="宋体" w:cs="Times New Roman"/>
      <w:szCs w:val="21"/>
    </w:rPr>
  </w:style>
  <w:style w:type="paragraph" w:customStyle="1" w:styleId="3835">
    <w:name w:val="编号-正文章条4级标题和3级条(不进目录)"/>
    <w:basedOn w:val="1"/>
    <w:qFormat/>
    <w:uiPriority w:val="0"/>
    <w:pPr>
      <w:outlineLvl w:val="3"/>
    </w:pPr>
    <w:rPr>
      <w:rFonts w:ascii="Arial" w:hAnsi="Arial" w:eastAsia="宋体" w:cs="Arial"/>
      <w:sz w:val="24"/>
      <w:szCs w:val="20"/>
    </w:rPr>
  </w:style>
  <w:style w:type="paragraph" w:customStyle="1" w:styleId="3836">
    <w:name w:val="1 Char Char Char Char Char Char Char Char Char Char"/>
    <w:basedOn w:val="1"/>
    <w:qFormat/>
    <w:uiPriority w:val="0"/>
    <w:pPr>
      <w:spacing w:line="360" w:lineRule="auto"/>
      <w:ind w:firstLine="200" w:firstLineChars="200"/>
    </w:pPr>
    <w:rPr>
      <w:rFonts w:ascii="宋体" w:hAnsi="宋体" w:eastAsia="宋体" w:cs="宋体"/>
      <w:sz w:val="24"/>
      <w:szCs w:val="20"/>
    </w:rPr>
  </w:style>
  <w:style w:type="paragraph" w:customStyle="1" w:styleId="3837">
    <w:name w:val="合同正文"/>
    <w:basedOn w:val="1"/>
    <w:uiPriority w:val="0"/>
    <w:pPr>
      <w:spacing w:beforeLines="50" w:line="440" w:lineRule="exact"/>
      <w:ind w:left="300" w:leftChars="300"/>
    </w:pPr>
    <w:rPr>
      <w:rFonts w:ascii="宋体" w:hAnsi="宋体" w:eastAsia="宋体" w:cs="Times New Roman"/>
      <w:bCs/>
      <w:color w:val="000000"/>
      <w:kern w:val="28"/>
      <w:sz w:val="24"/>
      <w:szCs w:val="20"/>
    </w:rPr>
  </w:style>
  <w:style w:type="paragraph" w:customStyle="1" w:styleId="3838">
    <w:name w:val="6 Char"/>
    <w:basedOn w:val="1"/>
    <w:qFormat/>
    <w:uiPriority w:val="0"/>
    <w:rPr>
      <w:rFonts w:ascii="Calibri" w:hAnsi="Calibri" w:eastAsia="宋体" w:cs="Times New Roman"/>
      <w:szCs w:val="20"/>
    </w:rPr>
  </w:style>
  <w:style w:type="paragraph" w:customStyle="1" w:styleId="3839">
    <w:name w:val="样式1 + 加粗"/>
    <w:basedOn w:val="192"/>
    <w:qFormat/>
    <w:uiPriority w:val="0"/>
    <w:pPr>
      <w:autoSpaceDE w:val="0"/>
      <w:autoSpaceDN w:val="0"/>
      <w:spacing w:beforeLines="50" w:afterLines="50" w:line="520" w:lineRule="atLeast"/>
      <w:ind w:left="720" w:hanging="432" w:hangingChars="200"/>
      <w:jc w:val="left"/>
      <w:outlineLvl w:val="2"/>
    </w:pPr>
    <w:rPr>
      <w:rFonts w:ascii="楷体_GB2312" w:hAnsi="Calibri" w:eastAsia="楷体_GB2312" w:cs="Arial"/>
      <w:b/>
      <w:color w:val="000000"/>
      <w:kern w:val="2"/>
      <w:szCs w:val="20"/>
    </w:rPr>
  </w:style>
  <w:style w:type="paragraph" w:customStyle="1" w:styleId="3840">
    <w:name w:val="xl1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841">
    <w:name w:val="样式 表左 +"/>
    <w:basedOn w:val="1069"/>
    <w:uiPriority w:val="0"/>
    <w:pPr>
      <w:keepNext/>
      <w:tabs>
        <w:tab w:val="left" w:pos="1727"/>
        <w:tab w:val="left" w:pos="1884"/>
      </w:tabs>
      <w:snapToGrid w:val="0"/>
      <w:spacing w:line="240" w:lineRule="atLeast"/>
      <w:ind w:left="56" w:leftChars="20"/>
      <w:outlineLvl w:val="0"/>
    </w:pPr>
    <w:rPr>
      <w:rFonts w:hAnsi="宋体" w:cs="Arial"/>
      <w:color w:val="auto"/>
      <w:kern w:val="0"/>
      <w:sz w:val="21"/>
      <w:szCs w:val="21"/>
    </w:rPr>
  </w:style>
  <w:style w:type="paragraph" w:customStyle="1" w:styleId="3842">
    <w:name w:val="font16"/>
    <w:basedOn w:val="1"/>
    <w:qFormat/>
    <w:uiPriority w:val="0"/>
    <w:pPr>
      <w:widowControl/>
      <w:spacing w:before="100" w:beforeAutospacing="1" w:after="100" w:afterAutospacing="1"/>
      <w:jc w:val="left"/>
    </w:pPr>
    <w:rPr>
      <w:rFonts w:ascii="Calibri" w:hAnsi="Calibri" w:eastAsia="宋体" w:cs="Times New Roman"/>
      <w:kern w:val="0"/>
      <w:sz w:val="18"/>
      <w:szCs w:val="18"/>
    </w:rPr>
  </w:style>
  <w:style w:type="paragraph" w:customStyle="1" w:styleId="3843">
    <w:name w:val="xl231"/>
    <w:basedOn w:val="1"/>
    <w:qFormat/>
    <w:uiPriority w:val="0"/>
    <w:pPr>
      <w:widowControl/>
      <w:pBdr>
        <w:left w:val="single" w:color="auto" w:sz="8" w:space="0"/>
      </w:pBdr>
      <w:spacing w:before="100" w:beforeAutospacing="1" w:after="100" w:afterAutospacing="1"/>
      <w:jc w:val="center"/>
      <w:textAlignment w:val="center"/>
    </w:pPr>
    <w:rPr>
      <w:rFonts w:ascii="Calibri" w:hAnsi="Calibri" w:eastAsia="宋体" w:cs="Times New Roman"/>
      <w:b/>
      <w:bCs/>
      <w:color w:val="000000"/>
      <w:kern w:val="0"/>
      <w:sz w:val="28"/>
      <w:szCs w:val="28"/>
    </w:rPr>
  </w:style>
  <w:style w:type="paragraph" w:customStyle="1" w:styleId="3844">
    <w:name w:val="样式 标题 3标题 3 Char + 海绿"/>
    <w:basedOn w:val="6"/>
    <w:qFormat/>
    <w:uiPriority w:val="0"/>
    <w:pPr>
      <w:tabs>
        <w:tab w:val="left" w:pos="360"/>
      </w:tabs>
      <w:spacing w:before="200" w:after="200" w:line="415" w:lineRule="auto"/>
      <w:ind w:left="360" w:hanging="360" w:hangingChars="200"/>
    </w:pPr>
    <w:rPr>
      <w:rFonts w:ascii="宋体" w:hAnsi="Arial" w:cs="Arial"/>
      <w:color w:val="000000"/>
      <w:kern w:val="2"/>
      <w:sz w:val="28"/>
      <w:szCs w:val="20"/>
    </w:rPr>
  </w:style>
  <w:style w:type="paragraph" w:customStyle="1" w:styleId="3845">
    <w:name w:val="标题3标准格式"/>
    <w:basedOn w:val="1376"/>
    <w:next w:val="1376"/>
    <w:qFormat/>
    <w:uiPriority w:val="0"/>
    <w:pPr>
      <w:adjustRightInd w:val="0"/>
      <w:snapToGrid w:val="0"/>
      <w:spacing w:beforeLines="50" w:afterLines="50"/>
      <w:ind w:firstLine="0" w:firstLineChars="0"/>
      <w:outlineLvl w:val="2"/>
    </w:pPr>
    <w:rPr>
      <w:rFonts w:cs="宋体"/>
      <w:b/>
      <w:kern w:val="2"/>
      <w:sz w:val="28"/>
      <w:szCs w:val="28"/>
    </w:rPr>
  </w:style>
  <w:style w:type="paragraph" w:customStyle="1" w:styleId="3846">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3847">
    <w:name w:val="SAR 5"/>
    <w:qFormat/>
    <w:uiPriority w:val="0"/>
    <w:pPr>
      <w:tabs>
        <w:tab w:val="right" w:pos="2520"/>
        <w:tab w:val="left" w:pos="2765"/>
      </w:tabs>
      <w:suppressAutoHyphens/>
      <w:spacing w:after="200" w:line="276" w:lineRule="auto"/>
      <w:ind w:firstLine="3960"/>
    </w:pPr>
    <w:rPr>
      <w:rFonts w:ascii="Courier" w:hAnsi="Courier" w:eastAsia="宋体" w:cs="Times New Roman"/>
      <w:sz w:val="24"/>
      <w:szCs w:val="22"/>
      <w:lang w:val="en-US" w:eastAsia="en-US" w:bidi="ar-SA"/>
    </w:rPr>
  </w:style>
  <w:style w:type="paragraph" w:customStyle="1" w:styleId="3848">
    <w:name w:val="Char2 Char Char1"/>
    <w:basedOn w:val="1"/>
    <w:qFormat/>
    <w:uiPriority w:val="0"/>
    <w:rPr>
      <w:rFonts w:ascii="Calibri" w:hAnsi="Calibri" w:eastAsia="宋体" w:cs="Times New Roman"/>
      <w:szCs w:val="20"/>
    </w:rPr>
  </w:style>
  <w:style w:type="paragraph" w:customStyle="1" w:styleId="3849">
    <w:name w:val="高表内"/>
    <w:basedOn w:val="45"/>
    <w:qFormat/>
    <w:uiPriority w:val="0"/>
    <w:pPr>
      <w:autoSpaceDE w:val="0"/>
      <w:adjustRightInd w:val="0"/>
      <w:snapToGrid w:val="0"/>
      <w:jc w:val="center"/>
      <w:textAlignment w:val="baseline"/>
    </w:pPr>
    <w:rPr>
      <w:rFonts w:ascii="Arial" w:hAnsi="Arial" w:eastAsia="楷体_GB2312"/>
      <w:kern w:val="2"/>
      <w:sz w:val="24"/>
    </w:rPr>
  </w:style>
  <w:style w:type="paragraph" w:customStyle="1" w:styleId="3850">
    <w:name w:val="样式 标题 3§1.1.1§1.1.1..1.1 + 段前: 0.5 行 行距: 多倍行距 1.25 字行"/>
    <w:basedOn w:val="6"/>
    <w:qFormat/>
    <w:uiPriority w:val="0"/>
    <w:pPr>
      <w:keepNext w:val="0"/>
      <w:keepLines w:val="0"/>
      <w:tabs>
        <w:tab w:val="left" w:pos="-709"/>
        <w:tab w:val="left" w:pos="284"/>
        <w:tab w:val="left" w:pos="720"/>
      </w:tabs>
      <w:spacing w:beforeLines="50" w:after="0" w:line="300" w:lineRule="auto"/>
      <w:ind w:left="720" w:hanging="720"/>
      <w:textAlignment w:val="baseline"/>
    </w:pPr>
    <w:rPr>
      <w:rFonts w:cs="宋体"/>
      <w:color w:val="000000"/>
      <w:kern w:val="2"/>
      <w:sz w:val="24"/>
      <w:szCs w:val="20"/>
    </w:rPr>
  </w:style>
  <w:style w:type="paragraph" w:customStyle="1" w:styleId="3851">
    <w:name w:val="font18"/>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852">
    <w:name w:val="表－右对齐"/>
    <w:basedOn w:val="2966"/>
    <w:qFormat/>
    <w:uiPriority w:val="0"/>
    <w:pPr>
      <w:widowControl w:val="0"/>
      <w:jc w:val="right"/>
    </w:pPr>
    <w:rPr>
      <w:rFonts w:cs="Arial"/>
      <w:color w:val="auto"/>
      <w:lang w:eastAsia="ja-JP" w:bidi="ar-SA"/>
    </w:rPr>
  </w:style>
  <w:style w:type="paragraph" w:customStyle="1" w:styleId="3853">
    <w:name w:val="样式 宋体 小四 首行缩进:  1.11 厘米 行距: 1.5 倍行距"/>
    <w:basedOn w:val="1"/>
    <w:qFormat/>
    <w:uiPriority w:val="0"/>
    <w:pPr>
      <w:spacing w:line="360" w:lineRule="auto"/>
      <w:ind w:firstLine="522"/>
    </w:pPr>
    <w:rPr>
      <w:rFonts w:ascii="宋体" w:hAnsi="宋体" w:eastAsia="宋体" w:cs="宋体"/>
      <w:sz w:val="24"/>
      <w:szCs w:val="20"/>
    </w:rPr>
  </w:style>
  <w:style w:type="paragraph" w:customStyle="1" w:styleId="3854">
    <w:name w:val="样式 样式 四号 行距: 1.5 倍行距 + 左侧:  2 字符 悬挂缩进: 2 字符"/>
    <w:basedOn w:val="3501"/>
    <w:qFormat/>
    <w:uiPriority w:val="0"/>
    <w:pPr>
      <w:ind w:left="0" w:leftChars="0" w:firstLine="538" w:firstLineChars="192"/>
      <w:jc w:val="left"/>
    </w:pPr>
  </w:style>
  <w:style w:type="paragraph" w:customStyle="1" w:styleId="3855">
    <w:name w:val="样式 (符号) 宋体 首行缩进:  2 字符"/>
    <w:basedOn w:val="1"/>
    <w:qFormat/>
    <w:uiPriority w:val="0"/>
    <w:pPr>
      <w:spacing w:line="336" w:lineRule="auto"/>
      <w:ind w:firstLine="200" w:firstLineChars="200"/>
    </w:pPr>
    <w:rPr>
      <w:rFonts w:ascii="Arial" w:hAnsi="宋体" w:eastAsia="宋体" w:cs="宋体"/>
      <w:sz w:val="28"/>
      <w:szCs w:val="20"/>
    </w:rPr>
  </w:style>
  <w:style w:type="paragraph" w:customStyle="1" w:styleId="3856">
    <w:name w:val="表格内容5"/>
    <w:basedOn w:val="1"/>
    <w:next w:val="1"/>
    <w:qFormat/>
    <w:uiPriority w:val="0"/>
    <w:pPr>
      <w:spacing w:before="40" w:after="60" w:line="200" w:lineRule="atLeast"/>
      <w:jc w:val="left"/>
    </w:pPr>
    <w:rPr>
      <w:rFonts w:ascii="Arial" w:hAnsi="Arial" w:eastAsia="仿宋_GB2312" w:cs="Arial"/>
      <w:kern w:val="0"/>
      <w:sz w:val="24"/>
      <w:szCs w:val="20"/>
    </w:rPr>
  </w:style>
  <w:style w:type="paragraph" w:customStyle="1" w:styleId="3857">
    <w:name w:val="图 公式 居中"/>
    <w:basedOn w:val="849"/>
    <w:qFormat/>
    <w:uiPriority w:val="0"/>
    <w:pPr>
      <w:adjustRightInd w:val="0"/>
      <w:snapToGrid w:val="0"/>
      <w:ind w:left="227" w:firstLine="0"/>
      <w:jc w:val="center"/>
    </w:pPr>
    <w:rPr>
      <w:rFonts w:ascii="Calibri" w:hAnsi="Calibri"/>
      <w:color w:val="auto"/>
      <w:szCs w:val="20"/>
    </w:rPr>
  </w:style>
  <w:style w:type="paragraph" w:customStyle="1" w:styleId="3858">
    <w:name w:val="Bullet 1"/>
    <w:basedOn w:val="1"/>
    <w:next w:val="1"/>
    <w:qFormat/>
    <w:uiPriority w:val="0"/>
    <w:pPr>
      <w:widowControl/>
      <w:jc w:val="left"/>
    </w:pPr>
    <w:rPr>
      <w:rFonts w:ascii="Arial" w:hAnsi="Arial" w:eastAsia="宋体" w:cs="Times New Roman"/>
      <w:kern w:val="0"/>
      <w:sz w:val="20"/>
      <w:szCs w:val="20"/>
      <w:lang w:eastAsia="en-US"/>
    </w:rPr>
  </w:style>
  <w:style w:type="paragraph" w:customStyle="1" w:styleId="3859">
    <w:name w:val="Normal Indent2"/>
    <w:basedOn w:val="1"/>
    <w:qFormat/>
    <w:uiPriority w:val="0"/>
    <w:pPr>
      <w:ind w:firstLine="420"/>
    </w:pPr>
    <w:rPr>
      <w:rFonts w:ascii="Calibri" w:hAnsi="Calibri" w:eastAsia="宋体" w:cs="Times New Roman"/>
      <w:szCs w:val="20"/>
    </w:rPr>
  </w:style>
  <w:style w:type="paragraph" w:customStyle="1" w:styleId="3860">
    <w:name w:val="xl13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16"/>
      <w:szCs w:val="16"/>
    </w:rPr>
  </w:style>
  <w:style w:type="paragraph" w:customStyle="1" w:styleId="3861">
    <w:name w:val="标题6后正文"/>
    <w:basedOn w:val="1"/>
    <w:next w:val="1"/>
    <w:qFormat/>
    <w:uiPriority w:val="0"/>
    <w:pPr>
      <w:tabs>
        <w:tab w:val="left" w:pos="5880"/>
      </w:tabs>
      <w:adjustRightInd w:val="0"/>
      <w:snapToGrid w:val="0"/>
      <w:spacing w:beforeLines="50" w:line="440" w:lineRule="exact"/>
      <w:ind w:left="907" w:firstLine="454" w:firstLineChars="200"/>
    </w:pPr>
    <w:rPr>
      <w:rFonts w:ascii="Calibri" w:hAnsi="Calibri" w:eastAsia="宋体" w:cs="Times New Roman"/>
      <w:sz w:val="24"/>
      <w:szCs w:val="20"/>
    </w:rPr>
  </w:style>
  <w:style w:type="paragraph" w:customStyle="1" w:styleId="3862">
    <w:name w:val="xl2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宋体" w:cs="Arial"/>
      <w:b/>
      <w:bCs/>
      <w:color w:val="000000"/>
      <w:kern w:val="0"/>
      <w:sz w:val="28"/>
      <w:szCs w:val="28"/>
    </w:rPr>
  </w:style>
  <w:style w:type="paragraph" w:customStyle="1" w:styleId="3863">
    <w:name w:val="样式 标题 1一级标题 + 段后: 0.5 行"/>
    <w:basedOn w:val="4"/>
    <w:qFormat/>
    <w:uiPriority w:val="0"/>
    <w:pPr>
      <w:keepLines w:val="0"/>
      <w:tabs>
        <w:tab w:val="left" w:pos="360"/>
      </w:tabs>
      <w:adjustRightInd/>
      <w:spacing w:before="0" w:after="0" w:line="240" w:lineRule="auto"/>
      <w:ind w:left="360" w:hanging="360" w:hangingChars="200"/>
      <w:jc w:val="center"/>
    </w:pPr>
    <w:rPr>
      <w:rFonts w:ascii="楷体_GB2312" w:hAnsi="Arial" w:eastAsia="楷体_GB2312"/>
      <w:kern w:val="0"/>
      <w:sz w:val="32"/>
      <w:szCs w:val="20"/>
    </w:rPr>
  </w:style>
  <w:style w:type="paragraph" w:customStyle="1" w:styleId="3864">
    <w:name w:val="标题 2 + 段前: 0.3 行 段后: 0.3 行1"/>
    <w:basedOn w:val="5"/>
    <w:next w:val="1"/>
    <w:qFormat/>
    <w:uiPriority w:val="0"/>
    <w:pPr>
      <w:keepLines w:val="0"/>
      <w:widowControl/>
      <w:adjustRightInd w:val="0"/>
      <w:snapToGrid w:val="0"/>
      <w:spacing w:before="120" w:after="120" w:line="480" w:lineRule="exact"/>
      <w:ind w:left="1" w:firstLine="1"/>
    </w:pPr>
    <w:rPr>
      <w:rFonts w:ascii="Times New Roman" w:hAnsi="Times New Roman" w:cs="宋体"/>
      <w:bCs/>
      <w:color w:val="000000"/>
      <w:kern w:val="2"/>
      <w:sz w:val="30"/>
      <w:szCs w:val="20"/>
    </w:rPr>
  </w:style>
  <w:style w:type="paragraph" w:customStyle="1" w:styleId="3865">
    <w:name w:val="正文 + Arial"/>
    <w:basedOn w:val="1"/>
    <w:qFormat/>
    <w:uiPriority w:val="0"/>
    <w:pPr>
      <w:adjustRightInd w:val="0"/>
      <w:snapToGrid w:val="0"/>
      <w:spacing w:line="360" w:lineRule="auto"/>
      <w:ind w:right="-21" w:firstLine="600"/>
      <w:textAlignment w:val="baseline"/>
    </w:pPr>
    <w:rPr>
      <w:rFonts w:ascii="Arial" w:hAnsi="Arial" w:eastAsia="宋体" w:cs="Times New Roman"/>
      <w:spacing w:val="20"/>
      <w:sz w:val="24"/>
      <w:szCs w:val="20"/>
    </w:rPr>
  </w:style>
  <w:style w:type="paragraph" w:customStyle="1" w:styleId="3866">
    <w:name w:val="Address 2"/>
    <w:basedOn w:val="1"/>
    <w:qFormat/>
    <w:uiPriority w:val="0"/>
    <w:pPr>
      <w:widowControl/>
      <w:spacing w:line="200" w:lineRule="atLeast"/>
      <w:jc w:val="left"/>
    </w:pPr>
    <w:rPr>
      <w:rFonts w:ascii="Calibri" w:hAnsi="Calibri" w:eastAsia="宋体" w:cs="Times New Roman"/>
      <w:kern w:val="0"/>
      <w:sz w:val="16"/>
      <w:szCs w:val="20"/>
    </w:rPr>
  </w:style>
  <w:style w:type="paragraph" w:customStyle="1" w:styleId="3867">
    <w:name w:val="3 7"/>
    <w:qFormat/>
    <w:uiPriority w:val="0"/>
    <w:pPr>
      <w:tabs>
        <w:tab w:val="left" w:pos="-720"/>
        <w:tab w:val="left" w:pos="0"/>
        <w:tab w:val="left" w:pos="720"/>
        <w:tab w:val="left" w:pos="1440"/>
        <w:tab w:val="left" w:pos="2160"/>
        <w:tab w:val="left" w:pos="2880"/>
        <w:tab w:val="left" w:pos="3600"/>
        <w:tab w:val="left" w:pos="4320"/>
        <w:tab w:val="decimal" w:pos="5040"/>
      </w:tabs>
      <w:suppressAutoHyphens/>
      <w:spacing w:after="200" w:line="276" w:lineRule="auto"/>
      <w:ind w:firstLine="5040"/>
    </w:pPr>
    <w:rPr>
      <w:rFonts w:ascii="Courier" w:hAnsi="Courier" w:eastAsia="宋体" w:cs="Times New Roman"/>
      <w:sz w:val="24"/>
      <w:szCs w:val="22"/>
      <w:lang w:val="en-US" w:eastAsia="en-US" w:bidi="ar-SA"/>
    </w:rPr>
  </w:style>
  <w:style w:type="paragraph" w:customStyle="1" w:styleId="3868">
    <w:name w:val="样式 样式 标题 31.1.1条标题 3 Char Char标题 3 Char标3可研-标题 3§1.1.1.. (1... +..."/>
    <w:basedOn w:val="1"/>
    <w:qFormat/>
    <w:uiPriority w:val="0"/>
    <w:pPr>
      <w:keepNext/>
      <w:keepLines/>
      <w:tabs>
        <w:tab w:val="left" w:pos="709"/>
      </w:tabs>
      <w:spacing w:line="360" w:lineRule="auto"/>
      <w:ind w:left="709" w:hanging="709"/>
      <w:outlineLvl w:val="2"/>
    </w:pPr>
    <w:rPr>
      <w:rFonts w:ascii="宋体" w:hAnsi="宋体" w:eastAsia="宋体" w:cs="Arial"/>
      <w:color w:val="000000"/>
      <w:sz w:val="28"/>
      <w:szCs w:val="32"/>
    </w:rPr>
  </w:style>
  <w:style w:type="paragraph" w:customStyle="1" w:styleId="3869">
    <w:name w:val="样式 表格文字居中 + 右侧:  -0.06 字符"/>
    <w:basedOn w:val="1"/>
    <w:next w:val="86"/>
    <w:qFormat/>
    <w:uiPriority w:val="0"/>
    <w:pPr>
      <w:keepNext/>
      <w:autoSpaceDE w:val="0"/>
      <w:autoSpaceDN w:val="0"/>
      <w:adjustRightInd w:val="0"/>
      <w:spacing w:line="360" w:lineRule="auto"/>
      <w:ind w:left="-28" w:right="-17" w:firstLine="200" w:firstLineChars="200"/>
      <w:jc w:val="left"/>
    </w:pPr>
    <w:rPr>
      <w:rFonts w:ascii="宋体" w:hAnsi="Arial" w:eastAsia="宋体" w:cs="宋体"/>
      <w:color w:val="000000"/>
      <w:sz w:val="28"/>
      <w:szCs w:val="20"/>
      <w:lang w:val="zh-CN"/>
    </w:rPr>
  </w:style>
  <w:style w:type="paragraph" w:customStyle="1" w:styleId="3870">
    <w:name w:val="【表格】"/>
    <w:next w:val="86"/>
    <w:qFormat/>
    <w:uiPriority w:val="0"/>
    <w:pPr>
      <w:spacing w:after="200" w:line="276" w:lineRule="auto"/>
      <w:jc w:val="center"/>
    </w:pPr>
    <w:rPr>
      <w:rFonts w:ascii="Calibri" w:hAnsi="Calibri" w:eastAsia="宋体" w:cs="Times New Roman"/>
      <w:sz w:val="21"/>
      <w:szCs w:val="24"/>
      <w:lang w:val="en-US" w:eastAsia="zh-CN" w:bidi="ar-SA"/>
    </w:rPr>
  </w:style>
  <w:style w:type="paragraph" w:customStyle="1" w:styleId="3871">
    <w:name w:val="Char Char2 Char Char Char Char2"/>
    <w:basedOn w:val="1"/>
    <w:uiPriority w:val="0"/>
    <w:rPr>
      <w:rFonts w:ascii="Calibri" w:hAnsi="Calibri" w:eastAsia="宋体" w:cs="Times New Roman"/>
      <w:szCs w:val="20"/>
    </w:rPr>
  </w:style>
  <w:style w:type="paragraph" w:customStyle="1" w:styleId="3872">
    <w:name w:val="样式 标题 2 + (西文) Times New Roman (中文) 黑体 段前: 0.5 行1"/>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873">
    <w:name w:val="样式 表格文字中 + 左侧:  -0.1 字符"/>
    <w:basedOn w:val="2856"/>
    <w:qFormat/>
    <w:uiPriority w:val="0"/>
    <w:pPr>
      <w:keepNext w:val="0"/>
      <w:tabs>
        <w:tab w:val="clear" w:pos="628"/>
        <w:tab w:val="clear" w:pos="980"/>
      </w:tabs>
      <w:spacing w:line="360" w:lineRule="auto"/>
      <w:ind w:left="-10" w:firstLine="0"/>
      <w:outlineLvl w:val="9"/>
    </w:pPr>
    <w:rPr>
      <w:rFonts w:hAnsi="Arial" w:cs="宋体"/>
      <w:szCs w:val="20"/>
    </w:rPr>
  </w:style>
  <w:style w:type="paragraph" w:customStyle="1" w:styleId="3874">
    <w:name w:val="样式 标题 5 + 段前: 0.5 行 段后: 0.5 行"/>
    <w:basedOn w:val="8"/>
    <w:qFormat/>
    <w:uiPriority w:val="0"/>
    <w:pPr>
      <w:keepNext w:val="0"/>
      <w:keepLines w:val="0"/>
      <w:tabs>
        <w:tab w:val="left" w:pos="927"/>
      </w:tabs>
      <w:adjustRightInd w:val="0"/>
      <w:snapToGrid w:val="0"/>
      <w:spacing w:before="0" w:after="0" w:line="360" w:lineRule="auto"/>
      <w:ind w:left="918" w:hanging="408" w:firstLineChars="119"/>
    </w:pPr>
    <w:rPr>
      <w:bCs w:val="0"/>
      <w:i/>
      <w:iCs/>
      <w:sz w:val="24"/>
      <w:szCs w:val="20"/>
    </w:rPr>
  </w:style>
  <w:style w:type="paragraph" w:customStyle="1" w:styleId="3875">
    <w:name w:val="Style11"/>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876">
    <w:name w:val="文-8"/>
    <w:basedOn w:val="3703"/>
    <w:qFormat/>
    <w:uiPriority w:val="0"/>
    <w:pPr>
      <w:ind w:left="2126"/>
    </w:pPr>
  </w:style>
  <w:style w:type="paragraph" w:customStyle="1" w:styleId="3877">
    <w:name w:val="样式 标题 2节标题 1.1b2标题 2 Char Char1.1标题2节标题 1.1 Char. (1.1)ka..."/>
    <w:basedOn w:val="1"/>
    <w:qFormat/>
    <w:uiPriority w:val="0"/>
    <w:pPr>
      <w:tabs>
        <w:tab w:val="left" w:pos="851"/>
      </w:tabs>
      <w:ind w:left="851" w:hanging="851"/>
    </w:pPr>
    <w:rPr>
      <w:rFonts w:ascii="Calibri" w:hAnsi="Calibri" w:eastAsia="宋体" w:cs="Times New Roman"/>
      <w:szCs w:val="20"/>
    </w:rPr>
  </w:style>
  <w:style w:type="paragraph" w:customStyle="1" w:styleId="3878">
    <w:name w:val="pl正文"/>
    <w:basedOn w:val="1"/>
    <w:qFormat/>
    <w:uiPriority w:val="0"/>
    <w:pPr>
      <w:snapToGrid w:val="0"/>
      <w:spacing w:line="360" w:lineRule="auto"/>
      <w:ind w:firstLine="492"/>
    </w:pPr>
    <w:rPr>
      <w:rFonts w:ascii="宋体" w:hAnsi="宋体" w:eastAsia="宋体" w:cs="Times New Roman"/>
      <w:color w:val="000000"/>
      <w:spacing w:val="6"/>
      <w:sz w:val="28"/>
      <w:szCs w:val="20"/>
    </w:rPr>
  </w:style>
  <w:style w:type="paragraph" w:customStyle="1" w:styleId="3879">
    <w:name w:val="编号-正文章条5级标题和4级条(不进目录)"/>
    <w:basedOn w:val="1"/>
    <w:qFormat/>
    <w:uiPriority w:val="0"/>
    <w:pPr>
      <w:ind w:left="2551" w:hanging="850"/>
      <w:outlineLvl w:val="4"/>
    </w:pPr>
    <w:rPr>
      <w:rFonts w:ascii="Arial" w:hAnsi="Arial" w:eastAsia="宋体" w:cs="Arial"/>
      <w:sz w:val="24"/>
      <w:szCs w:val="20"/>
    </w:rPr>
  </w:style>
  <w:style w:type="paragraph" w:customStyle="1" w:styleId="3880">
    <w:name w:val="xl24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881">
    <w:name w:val="插入表格序号30"/>
    <w:basedOn w:val="1"/>
    <w:qFormat/>
    <w:uiPriority w:val="0"/>
    <w:pPr>
      <w:adjustRightInd w:val="0"/>
      <w:snapToGrid w:val="0"/>
      <w:spacing w:line="360" w:lineRule="auto"/>
      <w:ind w:left="1134" w:hanging="1134" w:firstLineChars="200"/>
    </w:pPr>
    <w:rPr>
      <w:rFonts w:ascii="Calibri" w:hAnsi="Calibri" w:eastAsia="宋体" w:cs="Times New Roman"/>
      <w:sz w:val="24"/>
      <w:szCs w:val="20"/>
    </w:rPr>
  </w:style>
  <w:style w:type="paragraph" w:customStyle="1" w:styleId="3882">
    <w:name w:val="xl13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83">
    <w:name w:val="表格04"/>
    <w:basedOn w:val="3131"/>
    <w:qFormat/>
    <w:uiPriority w:val="0"/>
    <w:pPr>
      <w:spacing w:line="360" w:lineRule="exact"/>
    </w:pPr>
    <w:rPr>
      <w:snapToGrid w:val="0"/>
    </w:rPr>
  </w:style>
  <w:style w:type="paragraph" w:customStyle="1" w:styleId="3884">
    <w:name w:val="样式 标题 1 + (符号) 宋体"/>
    <w:basedOn w:val="4"/>
    <w:qFormat/>
    <w:uiPriority w:val="0"/>
    <w:pPr>
      <w:keepNext w:val="0"/>
      <w:keepLines w:val="0"/>
      <w:pageBreakBefore/>
      <w:tabs>
        <w:tab w:val="left" w:pos="360"/>
      </w:tabs>
      <w:autoSpaceDE w:val="0"/>
      <w:autoSpaceDN w:val="0"/>
      <w:spacing w:before="0" w:afterLines="50" w:line="360" w:lineRule="auto"/>
      <w:ind w:left="688" w:hanging="432"/>
      <w:jc w:val="center"/>
    </w:pPr>
    <w:rPr>
      <w:rFonts w:ascii="Cambria" w:hAnsi="Cambria"/>
      <w:bCs/>
      <w:kern w:val="0"/>
      <w:sz w:val="28"/>
      <w:szCs w:val="32"/>
    </w:rPr>
  </w:style>
  <w:style w:type="paragraph" w:customStyle="1" w:styleId="3885">
    <w:name w:val="HDGTXT 1"/>
    <w:next w:val="5"/>
    <w:qFormat/>
    <w:uiPriority w:val="0"/>
    <w:pPr>
      <w:widowControl w:val="0"/>
      <w:spacing w:before="60" w:after="120" w:line="276" w:lineRule="auto"/>
      <w:ind w:left="1152"/>
      <w:jc w:val="both"/>
    </w:pPr>
    <w:rPr>
      <w:rFonts w:ascii="Calibri" w:hAnsi="Calibri" w:eastAsia="宋体" w:cs="Times New Roman"/>
      <w:sz w:val="24"/>
      <w:szCs w:val="22"/>
      <w:lang w:val="en-US" w:eastAsia="en-US" w:bidi="ar-SA"/>
    </w:rPr>
  </w:style>
  <w:style w:type="paragraph" w:customStyle="1" w:styleId="3886">
    <w:name w:val="条文表号表题、图号图题及目次标题"/>
    <w:basedOn w:val="1"/>
    <w:qFormat/>
    <w:uiPriority w:val="0"/>
    <w:pPr>
      <w:jc w:val="center"/>
    </w:pPr>
    <w:rPr>
      <w:rFonts w:ascii="Arial" w:hAnsi="Arial" w:eastAsia="黑体" w:cs="Arial"/>
      <w:sz w:val="24"/>
      <w:szCs w:val="20"/>
    </w:rPr>
  </w:style>
  <w:style w:type="paragraph" w:customStyle="1" w:styleId="3887">
    <w:name w:val="Normal Indent1"/>
    <w:basedOn w:val="1"/>
    <w:qFormat/>
    <w:uiPriority w:val="0"/>
    <w:pPr>
      <w:ind w:firstLine="420"/>
    </w:pPr>
    <w:rPr>
      <w:rFonts w:ascii="Calibri" w:hAnsi="Calibri" w:eastAsia="宋体" w:cs="Times New Roman"/>
      <w:szCs w:val="20"/>
    </w:rPr>
  </w:style>
  <w:style w:type="paragraph" w:customStyle="1" w:styleId="3888">
    <w:name w:val="Style7"/>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3889">
    <w:name w:val="xl215"/>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left"/>
      <w:textAlignment w:val="center"/>
    </w:pPr>
    <w:rPr>
      <w:rFonts w:ascii="宋体" w:hAnsi="宋体" w:eastAsia="宋体" w:cs="宋体"/>
      <w:kern w:val="0"/>
      <w:sz w:val="18"/>
      <w:szCs w:val="18"/>
    </w:rPr>
  </w:style>
  <w:style w:type="paragraph" w:customStyle="1" w:styleId="3890">
    <w:name w:val="Char Char7 Char Char Char Char Char Char1"/>
    <w:basedOn w:val="6"/>
    <w:qFormat/>
    <w:uiPriority w:val="0"/>
    <w:pPr>
      <w:tabs>
        <w:tab w:val="left" w:pos="360"/>
        <w:tab w:val="left" w:pos="900"/>
      </w:tabs>
      <w:snapToGrid w:val="0"/>
      <w:spacing w:before="120" w:after="120" w:line="360" w:lineRule="auto"/>
      <w:ind w:left="542" w:leftChars="-12" w:firstLine="200" w:firstLineChars="200"/>
    </w:pPr>
    <w:rPr>
      <w:rFonts w:hAnsi="华文中宋" w:eastAsia="华文中宋"/>
      <w:b/>
      <w:snapToGrid w:val="0"/>
      <w:color w:val="000000"/>
      <w:kern w:val="2"/>
      <w:sz w:val="30"/>
      <w:szCs w:val="30"/>
    </w:rPr>
  </w:style>
  <w:style w:type="paragraph" w:customStyle="1" w:styleId="3891">
    <w:name w:val="样式 首行缩进:  2 字符10"/>
    <w:basedOn w:val="1"/>
    <w:qFormat/>
    <w:uiPriority w:val="0"/>
    <w:pPr>
      <w:spacing w:line="520" w:lineRule="exact"/>
      <w:ind w:firstLine="560" w:firstLineChars="200"/>
    </w:pPr>
    <w:rPr>
      <w:rFonts w:ascii="Calibri" w:hAnsi="Calibri" w:eastAsia="宋体" w:cs="宋体"/>
      <w:sz w:val="24"/>
      <w:szCs w:val="20"/>
    </w:rPr>
  </w:style>
  <w:style w:type="paragraph" w:customStyle="1" w:styleId="3892">
    <w:name w:val="2 7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893">
    <w:name w:val="Char Char12 Char Char1"/>
    <w:basedOn w:val="27"/>
    <w:qFormat/>
    <w:uiPriority w:val="0"/>
    <w:pPr>
      <w:keepNext/>
      <w:shd w:val="clear" w:color="auto" w:fill="000080"/>
      <w:spacing w:beforeLines="100"/>
    </w:pPr>
    <w:rPr>
      <w:rFonts w:ascii="Tahoma" w:hAnsi="Tahoma" w:cs="Times New Roman"/>
      <w:kern w:val="0"/>
      <w:sz w:val="24"/>
      <w:szCs w:val="24"/>
    </w:rPr>
  </w:style>
  <w:style w:type="paragraph" w:customStyle="1" w:styleId="3894">
    <w:name w:val="样式 样式 宋体 11 磅 黑色 居中 + 自动设置"/>
    <w:basedOn w:val="3347"/>
    <w:qFormat/>
    <w:uiPriority w:val="0"/>
    <w:pPr>
      <w:spacing w:line="180" w:lineRule="auto"/>
    </w:pPr>
    <w:rPr>
      <w:color w:val="auto"/>
    </w:rPr>
  </w:style>
  <w:style w:type="paragraph" w:customStyle="1" w:styleId="3895">
    <w:name w:val="TxBr_c4"/>
    <w:basedOn w:val="1"/>
    <w:qFormat/>
    <w:uiPriority w:val="0"/>
    <w:pPr>
      <w:snapToGrid w:val="0"/>
      <w:spacing w:line="240" w:lineRule="atLeast"/>
      <w:jc w:val="center"/>
    </w:pPr>
    <w:rPr>
      <w:rFonts w:ascii="Arial" w:hAnsi="Arial" w:eastAsia="宋体" w:cs="Arial"/>
      <w:kern w:val="0"/>
      <w:sz w:val="24"/>
      <w:szCs w:val="20"/>
      <w:lang w:eastAsia="en-US"/>
    </w:rPr>
  </w:style>
  <w:style w:type="paragraph" w:customStyle="1" w:styleId="3896">
    <w:name w:val="表格正文1"/>
    <w:basedOn w:val="1"/>
    <w:qFormat/>
    <w:uiPriority w:val="0"/>
    <w:pPr>
      <w:spacing w:line="360" w:lineRule="auto"/>
    </w:pPr>
    <w:rPr>
      <w:rFonts w:ascii="宋体" w:hAnsi="宋体" w:eastAsia="宋体" w:cs="Arial"/>
      <w:b/>
      <w:bCs/>
      <w:spacing w:val="20"/>
      <w:sz w:val="24"/>
      <w:szCs w:val="20"/>
    </w:rPr>
  </w:style>
  <w:style w:type="paragraph" w:customStyle="1" w:styleId="3897">
    <w:name w:val="xl1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98">
    <w:name w:val="Title 9"/>
    <w:basedOn w:val="1"/>
    <w:qFormat/>
    <w:uiPriority w:val="0"/>
    <w:pPr>
      <w:spacing w:after="120"/>
      <w:ind w:left="425" w:hanging="425"/>
    </w:pPr>
    <w:rPr>
      <w:rFonts w:ascii="Arial" w:hAnsi="Arial" w:eastAsia="宋体" w:cs="Times New Roman"/>
      <w:szCs w:val="20"/>
    </w:rPr>
  </w:style>
  <w:style w:type="paragraph" w:customStyle="1" w:styleId="3899">
    <w:name w:val="样式 题注 + 首行缩进:  2 字符"/>
    <w:basedOn w:val="23"/>
    <w:qFormat/>
    <w:uiPriority w:val="0"/>
    <w:pPr>
      <w:tabs>
        <w:tab w:val="left" w:pos="2268"/>
        <w:tab w:val="center" w:pos="4253"/>
      </w:tabs>
      <w:adjustRightInd w:val="0"/>
      <w:snapToGrid w:val="0"/>
      <w:spacing w:beforeLines="50" w:afterLines="50" w:line="360" w:lineRule="auto"/>
      <w:ind w:left="851" w:firstLine="400" w:firstLineChars="200"/>
      <w:jc w:val="both"/>
    </w:pPr>
    <w:rPr>
      <w:rFonts w:ascii="Times New Roman" w:hAnsi="Times New Roman" w:eastAsia="宋体"/>
      <w:kern w:val="2"/>
      <w:sz w:val="24"/>
    </w:rPr>
  </w:style>
  <w:style w:type="paragraph" w:customStyle="1" w:styleId="3900">
    <w:name w:val="CM31"/>
    <w:basedOn w:val="1"/>
    <w:next w:val="1"/>
    <w:qFormat/>
    <w:uiPriority w:val="0"/>
    <w:pPr>
      <w:autoSpaceDE w:val="0"/>
      <w:autoSpaceDN w:val="0"/>
      <w:adjustRightInd w:val="0"/>
      <w:spacing w:after="173"/>
      <w:jc w:val="left"/>
    </w:pPr>
    <w:rPr>
      <w:rFonts w:ascii="宋体" w:hAnsi="Calibri" w:eastAsia="宋体" w:cs="Times New Roman"/>
      <w:kern w:val="0"/>
      <w:sz w:val="24"/>
      <w:szCs w:val="20"/>
    </w:rPr>
  </w:style>
  <w:style w:type="paragraph" w:customStyle="1" w:styleId="3901">
    <w:name w:val="样式 标题 21.1标题 21.1标题2标题 2 Char1节 + (符号) Times New Roman"/>
    <w:basedOn w:val="5"/>
    <w:qFormat/>
    <w:uiPriority w:val="0"/>
    <w:pPr>
      <w:keepLines w:val="0"/>
      <w:tabs>
        <w:tab w:val="left" w:pos="360"/>
      </w:tabs>
      <w:autoSpaceDE w:val="0"/>
      <w:autoSpaceDN w:val="0"/>
      <w:adjustRightInd w:val="0"/>
      <w:spacing w:before="0" w:after="0" w:line="415" w:lineRule="auto"/>
      <w:ind w:left="360" w:hanging="360" w:hangingChars="200"/>
      <w:jc w:val="left"/>
      <w:textAlignment w:val="baseline"/>
    </w:pPr>
    <w:rPr>
      <w:rFonts w:ascii="宋体" w:eastAsia="宋体"/>
      <w:b/>
      <w:color w:val="000000"/>
      <w:kern w:val="2"/>
      <w:szCs w:val="20"/>
    </w:rPr>
  </w:style>
  <w:style w:type="paragraph" w:customStyle="1" w:styleId="3902">
    <w:name w:val="样式 标题 3标2标题 3 Char Char Char三级标题Alt+C节标题1.1.1流标题03标题 3 ..."/>
    <w:basedOn w:val="6"/>
    <w:qFormat/>
    <w:uiPriority w:val="0"/>
    <w:pPr>
      <w:tabs>
        <w:tab w:val="left" w:pos="720"/>
      </w:tabs>
      <w:spacing w:before="0" w:after="0" w:line="360" w:lineRule="auto"/>
      <w:ind w:left="720" w:hanging="720"/>
    </w:pPr>
    <w:rPr>
      <w:rFonts w:ascii="Arial" w:hAnsi="Arial" w:eastAsia="黑体" w:cs="宋体"/>
      <w:b/>
      <w:color w:val="000000"/>
      <w:kern w:val="2"/>
      <w:sz w:val="24"/>
      <w:szCs w:val="20"/>
    </w:rPr>
  </w:style>
  <w:style w:type="paragraph" w:customStyle="1" w:styleId="3903">
    <w:name w:val="表格文字-左"/>
    <w:basedOn w:val="8"/>
    <w:qFormat/>
    <w:uiPriority w:val="0"/>
    <w:pPr>
      <w:keepNext w:val="0"/>
      <w:keepLines w:val="0"/>
      <w:widowControl/>
      <w:adjustRightInd w:val="0"/>
      <w:spacing w:before="0" w:after="0" w:line="360" w:lineRule="exact"/>
      <w:textAlignment w:val="center"/>
      <w:outlineLvl w:val="9"/>
    </w:pPr>
    <w:rPr>
      <w:rFonts w:ascii="Calibri" w:hAnsi="Calibri"/>
      <w:b w:val="0"/>
      <w:bCs w:val="0"/>
      <w:sz w:val="21"/>
      <w:szCs w:val="21"/>
      <w:lang w:eastAsia="en-US" w:bidi="en-US"/>
    </w:rPr>
  </w:style>
  <w:style w:type="paragraph" w:customStyle="1" w:styleId="3904">
    <w:name w:val="Char Char Char Char Char Char1 Char Char Char Char2"/>
    <w:basedOn w:val="1"/>
    <w:qFormat/>
    <w:uiPriority w:val="0"/>
    <w:rPr>
      <w:rFonts w:ascii="Calibri" w:hAnsi="Calibri" w:eastAsia="宋体" w:cs="Times New Roman"/>
      <w:sz w:val="24"/>
      <w:szCs w:val="20"/>
    </w:rPr>
  </w:style>
  <w:style w:type="paragraph" w:customStyle="1" w:styleId="3905">
    <w:name w:val="12"/>
    <w:basedOn w:val="1"/>
    <w:next w:val="22"/>
    <w:uiPriority w:val="0"/>
    <w:pPr>
      <w:ind w:firstLine="420"/>
    </w:pPr>
    <w:rPr>
      <w:rFonts w:ascii="仿宋_GB2312" w:hAnsi="Calibri" w:eastAsia="仿宋_GB2312" w:cs="Times New Roman"/>
      <w:kern w:val="0"/>
      <w:sz w:val="28"/>
      <w:szCs w:val="20"/>
    </w:rPr>
  </w:style>
  <w:style w:type="paragraph" w:customStyle="1" w:styleId="3906">
    <w:name w:val="特别表中"/>
    <w:basedOn w:val="1"/>
    <w:qFormat/>
    <w:uiPriority w:val="0"/>
    <w:pPr>
      <w:keepNext/>
      <w:spacing w:line="120" w:lineRule="atLeast"/>
      <w:ind w:right="56" w:rightChars="20"/>
      <w:jc w:val="center"/>
    </w:pPr>
    <w:rPr>
      <w:rFonts w:ascii="Arial" w:hAnsi="Arial" w:eastAsia="宋体" w:cs="Arial"/>
      <w:sz w:val="24"/>
    </w:rPr>
  </w:style>
  <w:style w:type="paragraph" w:customStyle="1" w:styleId="3907">
    <w:name w:val="样式 表格1 + 黑体 两端对齐 首行缩进:  2.12 厘米 行距: 1.5 倍行距"/>
    <w:basedOn w:val="1"/>
    <w:qFormat/>
    <w:uiPriority w:val="0"/>
    <w:pPr>
      <w:keepNext/>
      <w:adjustRightInd w:val="0"/>
      <w:spacing w:line="360" w:lineRule="auto"/>
      <w:jc w:val="center"/>
    </w:pPr>
    <w:rPr>
      <w:rFonts w:ascii="黑体" w:hAnsi="Arial" w:eastAsia="黑体" w:cs="黑体"/>
      <w:kern w:val="0"/>
      <w:sz w:val="24"/>
      <w:szCs w:val="20"/>
    </w:rPr>
  </w:style>
  <w:style w:type="paragraph" w:customStyle="1" w:styleId="3908">
    <w:name w:val="2 2a"/>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09">
    <w:name w:val="标题06"/>
    <w:basedOn w:val="1"/>
    <w:qFormat/>
    <w:uiPriority w:val="0"/>
    <w:pPr>
      <w:adjustRightInd w:val="0"/>
      <w:spacing w:before="2040" w:line="400" w:lineRule="atLeast"/>
    </w:pPr>
    <w:rPr>
      <w:rFonts w:ascii="Arial" w:hAnsi="Arial" w:eastAsia="黑体" w:cs="Arial"/>
      <w:spacing w:val="10"/>
      <w:kern w:val="0"/>
      <w:sz w:val="24"/>
      <w:szCs w:val="20"/>
    </w:rPr>
  </w:style>
  <w:style w:type="paragraph" w:customStyle="1" w:styleId="3910">
    <w:name w:val="CYQ标题5样式1"/>
    <w:basedOn w:val="1"/>
    <w:qFormat/>
    <w:uiPriority w:val="0"/>
    <w:pPr>
      <w:spacing w:line="360" w:lineRule="auto"/>
      <w:ind w:firstLine="560" w:firstLineChars="200"/>
    </w:pPr>
    <w:rPr>
      <w:rFonts w:ascii="Calibri" w:hAnsi="Calibri" w:eastAsia="宋体" w:cs="Times New Roman"/>
      <w:sz w:val="28"/>
      <w:szCs w:val="20"/>
    </w:rPr>
  </w:style>
  <w:style w:type="paragraph" w:customStyle="1" w:styleId="3911">
    <w:name w:val="样式 表格1 + 首行缩进:  2 字符1"/>
    <w:basedOn w:val="223"/>
    <w:qFormat/>
    <w:uiPriority w:val="0"/>
    <w:pPr>
      <w:adjustRightInd/>
      <w:spacing w:line="400" w:lineRule="exact"/>
      <w:jc w:val="left"/>
    </w:pPr>
    <w:rPr>
      <w:rFonts w:ascii="Times New Roman" w:cs="宋体"/>
      <w:kern w:val="2"/>
      <w:sz w:val="21"/>
      <w:szCs w:val="20"/>
    </w:rPr>
  </w:style>
  <w:style w:type="paragraph" w:customStyle="1" w:styleId="3912">
    <w:name w:val="样式 标题 2 + Times New Roman 段前: 0.5 行 段后: 0.5 行"/>
    <w:basedOn w:val="5"/>
    <w:qFormat/>
    <w:uiPriority w:val="0"/>
    <w:pPr>
      <w:keepLines w:val="0"/>
      <w:tabs>
        <w:tab w:val="left" w:pos="4500"/>
      </w:tabs>
      <w:adjustRightInd w:val="0"/>
      <w:snapToGrid w:val="0"/>
      <w:spacing w:beforeLines="30" w:afterLines="30" w:line="460" w:lineRule="exact"/>
      <w:ind w:left="567" w:hanging="567"/>
      <w:textAlignment w:val="baseline"/>
    </w:pPr>
    <w:rPr>
      <w:rFonts w:ascii="Times New Roman" w:hAnsi="Times New Roman" w:eastAsia="宋体" w:cs="宋体"/>
      <w:b/>
      <w:bCs/>
      <w:color w:val="000000"/>
      <w:kern w:val="2"/>
      <w:sz w:val="28"/>
      <w:szCs w:val="20"/>
    </w:rPr>
  </w:style>
  <w:style w:type="paragraph" w:customStyle="1" w:styleId="3913">
    <w:name w:val="样式 标题 4款标题1.1.1.1 + 宋体 四号 非加粗"/>
    <w:basedOn w:val="7"/>
    <w:uiPriority w:val="0"/>
    <w:pPr>
      <w:keepNext/>
      <w:widowControl w:val="0"/>
      <w:numPr>
        <w:ilvl w:val="0"/>
        <w:numId w:val="0"/>
      </w:numPr>
      <w:tabs>
        <w:tab w:val="left" w:pos="1680"/>
      </w:tabs>
      <w:snapToGrid/>
      <w:spacing w:before="0" w:after="0" w:line="480" w:lineRule="exact"/>
      <w:ind w:left="851" w:hanging="851"/>
      <w:jc w:val="both"/>
    </w:pPr>
    <w:rPr>
      <w:kern w:val="2"/>
      <w:szCs w:val="24"/>
    </w:rPr>
  </w:style>
  <w:style w:type="paragraph" w:customStyle="1" w:styleId="3914">
    <w:name w:val="样式 题注 + (西文) Times New Roman (中文) 宋体 小四 加粗 黑色 居中 段前: 3 磅 ..."/>
    <w:basedOn w:val="23"/>
    <w:qFormat/>
    <w:uiPriority w:val="0"/>
    <w:pPr>
      <w:tabs>
        <w:tab w:val="center" w:pos="4253"/>
      </w:tabs>
      <w:adjustRightInd w:val="0"/>
      <w:spacing w:beforeLines="50" w:afterLines="100" w:line="360" w:lineRule="auto"/>
    </w:pPr>
    <w:rPr>
      <w:rFonts w:ascii="Times New Roman" w:hAnsi="Times New Roman" w:eastAsia="宋体" w:cs="宋体"/>
      <w:b/>
      <w:bCs/>
      <w:color w:val="000000"/>
      <w:sz w:val="24"/>
    </w:rPr>
  </w:style>
  <w:style w:type="paragraph" w:customStyle="1" w:styleId="3915">
    <w:name w:val="样式 标题 21.1标题 21.1_Heading 2标题 2 Char1节标2节标题 1.11.1标题2h..."/>
    <w:basedOn w:val="5"/>
    <w:qFormat/>
    <w:uiPriority w:val="0"/>
    <w:pPr>
      <w:keepNext w:val="0"/>
      <w:keepLines w:val="0"/>
      <w:adjustRightInd w:val="0"/>
      <w:spacing w:before="0" w:after="0" w:line="360" w:lineRule="auto"/>
      <w:ind w:left="567" w:hanging="567"/>
      <w:jc w:val="left"/>
    </w:pPr>
    <w:rPr>
      <w:rFonts w:ascii="Times New Roman" w:hAnsi="Times New Roman"/>
      <w:color w:val="0000FF"/>
      <w:kern w:val="2"/>
      <w:sz w:val="28"/>
      <w:szCs w:val="28"/>
    </w:rPr>
  </w:style>
  <w:style w:type="paragraph" w:customStyle="1" w:styleId="3916">
    <w:name w:val="City/State"/>
    <w:basedOn w:val="35"/>
    <w:next w:val="35"/>
    <w:qFormat/>
    <w:uiPriority w:val="0"/>
    <w:pPr>
      <w:keepNext/>
      <w:widowControl/>
      <w:spacing w:after="220" w:line="220" w:lineRule="atLeast"/>
      <w:ind w:right="-360"/>
      <w:jc w:val="left"/>
    </w:pPr>
    <w:rPr>
      <w:rFonts w:ascii="Calibri" w:hAnsi="Calibri"/>
      <w:szCs w:val="20"/>
    </w:rPr>
  </w:style>
  <w:style w:type="paragraph" w:customStyle="1" w:styleId="3917">
    <w:name w:val="项目符号"/>
    <w:basedOn w:val="1"/>
    <w:uiPriority w:val="0"/>
    <w:pPr>
      <w:tabs>
        <w:tab w:val="left" w:pos="170"/>
      </w:tabs>
      <w:overflowPunct w:val="0"/>
      <w:snapToGrid w:val="0"/>
      <w:spacing w:line="380" w:lineRule="exact"/>
      <w:ind w:firstLine="454" w:firstLineChars="200"/>
    </w:pPr>
    <w:rPr>
      <w:rFonts w:ascii="Arial" w:hAnsi="Arial" w:eastAsia="仿宋_GB2312" w:cs="Arial"/>
      <w:sz w:val="24"/>
      <w:szCs w:val="20"/>
    </w:rPr>
  </w:style>
  <w:style w:type="paragraph" w:customStyle="1" w:styleId="3918">
    <w:name w:val="3 8"/>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200" w:line="276" w:lineRule="auto"/>
      <w:ind w:firstLine="5760"/>
    </w:pPr>
    <w:rPr>
      <w:rFonts w:ascii="Courier" w:hAnsi="Courier" w:eastAsia="宋体" w:cs="Times New Roman"/>
      <w:sz w:val="24"/>
      <w:szCs w:val="22"/>
      <w:lang w:val="en-US" w:eastAsia="en-US" w:bidi="ar-SA"/>
    </w:rPr>
  </w:style>
  <w:style w:type="paragraph" w:customStyle="1" w:styleId="3919">
    <w:name w:val="xl241"/>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宋体" w:hAnsi="宋体" w:eastAsia="宋体" w:cs="宋体"/>
      <w:b/>
      <w:bCs/>
      <w:kern w:val="0"/>
      <w:sz w:val="24"/>
      <w:szCs w:val="20"/>
    </w:rPr>
  </w:style>
  <w:style w:type="paragraph" w:customStyle="1" w:styleId="3920">
    <w:name w:val="3 4"/>
    <w:qFormat/>
    <w:uiPriority w:val="0"/>
    <w:pPr>
      <w:tabs>
        <w:tab w:val="left" w:pos="-720"/>
        <w:tab w:val="left" w:pos="0"/>
        <w:tab w:val="left" w:pos="720"/>
        <w:tab w:val="left" w:pos="1440"/>
        <w:tab w:val="left" w:pos="2160"/>
        <w:tab w:val="decimal" w:pos="2880"/>
      </w:tabs>
      <w:suppressAutoHyphens/>
      <w:spacing w:after="200" w:line="276" w:lineRule="auto"/>
      <w:ind w:firstLine="2880"/>
    </w:pPr>
    <w:rPr>
      <w:rFonts w:ascii="Courier" w:hAnsi="Courier" w:eastAsia="宋体" w:cs="Times New Roman"/>
      <w:sz w:val="24"/>
      <w:szCs w:val="22"/>
      <w:lang w:val="en-US" w:eastAsia="en-US" w:bidi="ar-SA"/>
    </w:rPr>
  </w:style>
  <w:style w:type="paragraph" w:customStyle="1" w:styleId="3921">
    <w:name w:val="Char Char Char Char Char Char Char Char Char Char Char Char Char Char Char Char Char Char Char Char Char Char Char Char Char Char Char Char Char Char Char Char Char Char Char Char Char Char Char Char Char Char1"/>
    <w:basedOn w:val="1"/>
    <w:uiPriority w:val="0"/>
    <w:rPr>
      <w:rFonts w:ascii="Calibri" w:hAnsi="Calibri" w:eastAsia="宋体" w:cs="Times New Roman"/>
      <w:szCs w:val="20"/>
      <w:lang w:eastAsia="en-US" w:bidi="en-US"/>
    </w:rPr>
  </w:style>
  <w:style w:type="paragraph" w:customStyle="1" w:styleId="3922">
    <w:name w:val="Table Body"/>
    <w:basedOn w:val="3611"/>
    <w:qFormat/>
    <w:uiPriority w:val="0"/>
    <w:pPr>
      <w:jc w:val="left"/>
    </w:pPr>
    <w:rPr>
      <w:b w:val="0"/>
    </w:rPr>
  </w:style>
  <w:style w:type="paragraph" w:customStyle="1" w:styleId="3923">
    <w:name w:val="xl234"/>
    <w:basedOn w:val="1"/>
    <w:qFormat/>
    <w:uiPriority w:val="0"/>
    <w:pPr>
      <w:widowControl/>
      <w:spacing w:before="100" w:beforeAutospacing="1" w:after="100" w:afterAutospacing="1"/>
      <w:jc w:val="left"/>
    </w:pPr>
    <w:rPr>
      <w:rFonts w:ascii="Arial" w:hAnsi="Arial" w:eastAsia="宋体" w:cs="Arial"/>
      <w:kern w:val="0"/>
      <w:sz w:val="18"/>
      <w:szCs w:val="18"/>
    </w:rPr>
  </w:style>
  <w:style w:type="paragraph" w:customStyle="1" w:styleId="3924">
    <w:name w:val="样式 样式 标题 2节标题 1.1h2l22nd levelTitre22Header 2标题 2 Char + 段前... +..."/>
    <w:basedOn w:val="1"/>
    <w:qFormat/>
    <w:uiPriority w:val="0"/>
    <w:pPr>
      <w:adjustRightInd w:val="0"/>
      <w:spacing w:line="480" w:lineRule="exact"/>
      <w:outlineLvl w:val="1"/>
    </w:pPr>
    <w:rPr>
      <w:rFonts w:ascii="Calibri" w:hAnsi="Calibri" w:eastAsia="宋体" w:cs="宋体"/>
      <w:color w:val="FF0000"/>
      <w:sz w:val="24"/>
      <w:szCs w:val="20"/>
    </w:rPr>
  </w:style>
  <w:style w:type="paragraph" w:customStyle="1" w:styleId="3925">
    <w:name w:val="缩 2"/>
    <w:basedOn w:val="1"/>
    <w:qFormat/>
    <w:uiPriority w:val="0"/>
    <w:pPr>
      <w:spacing w:line="300" w:lineRule="auto"/>
      <w:ind w:firstLine="200" w:firstLineChars="200"/>
    </w:pPr>
    <w:rPr>
      <w:rFonts w:ascii="Arial" w:hAnsi="Arial" w:eastAsia="宋体" w:cs="Arial"/>
      <w:sz w:val="24"/>
      <w:szCs w:val="20"/>
    </w:rPr>
  </w:style>
  <w:style w:type="paragraph" w:customStyle="1" w:styleId="3926">
    <w:name w:val="示例和注释(左缩进4)"/>
    <w:basedOn w:val="1"/>
    <w:qFormat/>
    <w:uiPriority w:val="0"/>
    <w:pPr>
      <w:ind w:left="1281" w:hanging="799"/>
    </w:pPr>
    <w:rPr>
      <w:rFonts w:ascii="Arial" w:hAnsi="Arial" w:eastAsia="宋体" w:cs="Arial"/>
      <w:sz w:val="24"/>
      <w:szCs w:val="20"/>
    </w:rPr>
  </w:style>
  <w:style w:type="paragraph" w:customStyle="1" w:styleId="3927">
    <w:name w:val="项目编号"/>
    <w:basedOn w:val="1"/>
    <w:next w:val="3746"/>
    <w:qFormat/>
    <w:uiPriority w:val="0"/>
    <w:pPr>
      <w:tabs>
        <w:tab w:val="left" w:pos="1077"/>
      </w:tabs>
      <w:spacing w:before="120" w:after="120" w:line="360" w:lineRule="auto"/>
      <w:ind w:left="1077" w:hanging="567"/>
    </w:pPr>
    <w:rPr>
      <w:rFonts w:ascii="Calibri" w:hAnsi="Calibri" w:eastAsia="宋体" w:cs="Times New Roman"/>
      <w:sz w:val="24"/>
      <w:szCs w:val="20"/>
    </w:rPr>
  </w:style>
  <w:style w:type="paragraph" w:customStyle="1" w:styleId="3928">
    <w:name w:val="样式 标题 2 + 段前: 0.3 行 段后: 0.3 行"/>
    <w:basedOn w:val="5"/>
    <w:qFormat/>
    <w:uiPriority w:val="0"/>
    <w:pPr>
      <w:keepLines w:val="0"/>
      <w:tabs>
        <w:tab w:val="left" w:pos="840"/>
      </w:tabs>
      <w:adjustRightInd w:val="0"/>
      <w:snapToGrid w:val="0"/>
      <w:spacing w:before="120" w:after="120" w:line="480" w:lineRule="exact"/>
      <w:ind w:left="840" w:hanging="420"/>
    </w:pPr>
    <w:rPr>
      <w:rFonts w:ascii="Times New Roman" w:hAnsi="Times New Roman" w:cs="宋体"/>
      <w:b/>
      <w:bCs/>
      <w:color w:val="000000"/>
      <w:kern w:val="2"/>
      <w:sz w:val="30"/>
      <w:szCs w:val="20"/>
    </w:rPr>
  </w:style>
  <w:style w:type="paragraph" w:customStyle="1" w:styleId="3929">
    <w:name w:val="xl162"/>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Calibri" w:hAnsi="Calibri" w:eastAsia="宋体" w:cs="Times New Roman"/>
      <w:kern w:val="0"/>
      <w:sz w:val="20"/>
      <w:szCs w:val="20"/>
    </w:rPr>
  </w:style>
  <w:style w:type="paragraph" w:customStyle="1" w:styleId="3930">
    <w:name w:val="样式 五号 首行缩进:  0 厘米 段前: 11 磅 段后: 11 磅"/>
    <w:basedOn w:val="1"/>
    <w:uiPriority w:val="0"/>
    <w:pPr>
      <w:tabs>
        <w:tab w:val="left" w:pos="1727"/>
        <w:tab w:val="left" w:pos="1884"/>
      </w:tabs>
      <w:spacing w:before="220" w:after="220" w:line="300" w:lineRule="auto"/>
      <w:outlineLvl w:val="0"/>
    </w:pPr>
    <w:rPr>
      <w:rFonts w:ascii="宋体" w:hAnsi="Arial" w:eastAsia="宋体" w:cs="宋体"/>
      <w:sz w:val="24"/>
      <w:szCs w:val="21"/>
    </w:rPr>
  </w:style>
  <w:style w:type="paragraph" w:customStyle="1" w:styleId="3931">
    <w:name w:val="Char Char1 Char Char1 Char Char1 Char Char1 Char Char Char Char Char Char Char"/>
    <w:basedOn w:val="1"/>
    <w:qFormat/>
    <w:uiPriority w:val="0"/>
    <w:rPr>
      <w:rFonts w:ascii="Tahoma" w:hAnsi="Tahoma" w:eastAsia="宋体" w:cs="Times New Roman"/>
      <w:sz w:val="24"/>
      <w:szCs w:val="20"/>
    </w:rPr>
  </w:style>
  <w:style w:type="paragraph" w:customStyle="1" w:styleId="3932">
    <w:name w:val="样式 题注"/>
    <w:basedOn w:val="23"/>
    <w:uiPriority w:val="0"/>
    <w:pPr>
      <w:tabs>
        <w:tab w:val="center" w:pos="4253"/>
      </w:tabs>
      <w:spacing w:beforeLines="50" w:afterLines="50"/>
    </w:pPr>
    <w:rPr>
      <w:rFonts w:ascii="Arial" w:cs="宋体"/>
      <w:color w:val="000000"/>
      <w:kern w:val="2"/>
      <w:sz w:val="24"/>
    </w:rPr>
  </w:style>
  <w:style w:type="paragraph" w:customStyle="1" w:styleId="3933">
    <w:name w:val="T3"/>
    <w:basedOn w:val="3638"/>
    <w:qFormat/>
    <w:uiPriority w:val="0"/>
    <w:pPr>
      <w:tabs>
        <w:tab w:val="left" w:pos="360"/>
        <w:tab w:val="left" w:pos="1410"/>
        <w:tab w:val="clear" w:pos="425"/>
      </w:tabs>
      <w:ind w:left="1410" w:hanging="1410"/>
    </w:pPr>
  </w:style>
  <w:style w:type="paragraph" w:customStyle="1" w:styleId="3934">
    <w:name w:val="Sub-Heading 1 dec"/>
    <w:basedOn w:val="1"/>
    <w:qFormat/>
    <w:uiPriority w:val="0"/>
    <w:pPr>
      <w:widowControl/>
      <w:jc w:val="left"/>
    </w:pPr>
    <w:rPr>
      <w:rFonts w:ascii="Calibri" w:hAnsi="Calibri" w:eastAsia="Times New Roman" w:cs="Times New Roman"/>
      <w:b/>
      <w:spacing w:val="-3"/>
      <w:kern w:val="0"/>
      <w:sz w:val="24"/>
      <w:szCs w:val="20"/>
      <w:lang w:eastAsia="en-US"/>
    </w:rPr>
  </w:style>
  <w:style w:type="paragraph" w:customStyle="1" w:styleId="3935">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z w:val="24"/>
      <w:szCs w:val="20"/>
    </w:rPr>
  </w:style>
  <w:style w:type="paragraph" w:customStyle="1" w:styleId="3936">
    <w:name w:val="Bodytext"/>
    <w:basedOn w:val="1"/>
    <w:qFormat/>
    <w:uiPriority w:val="0"/>
    <w:pPr>
      <w:widowControl/>
      <w:ind w:left="1134"/>
    </w:pPr>
    <w:rPr>
      <w:rFonts w:ascii="Arial" w:hAnsi="Arial" w:eastAsia="宋体" w:cs="Arial"/>
      <w:kern w:val="0"/>
      <w:sz w:val="22"/>
      <w:szCs w:val="20"/>
      <w:lang w:val="en-GB"/>
    </w:rPr>
  </w:style>
  <w:style w:type="paragraph" w:customStyle="1" w:styleId="3937">
    <w:name w:val="条款"/>
    <w:basedOn w:val="1"/>
    <w:qFormat/>
    <w:uiPriority w:val="0"/>
    <w:rPr>
      <w:rFonts w:ascii="Calibri" w:hAnsi="Calibri" w:eastAsia="宋体" w:cs="Times New Roman"/>
      <w:szCs w:val="20"/>
    </w:rPr>
  </w:style>
  <w:style w:type="paragraph" w:customStyle="1" w:styleId="3938">
    <w:name w:val="Char Char3 Char Char Char Char1"/>
    <w:basedOn w:val="1"/>
    <w:qFormat/>
    <w:uiPriority w:val="0"/>
    <w:pPr>
      <w:widowControl/>
      <w:spacing w:after="160" w:line="240" w:lineRule="exact"/>
      <w:jc w:val="left"/>
    </w:pPr>
    <w:rPr>
      <w:rFonts w:ascii="Verdana" w:hAnsi="Verdana" w:eastAsia="宋体" w:cs="Verdana"/>
      <w:kern w:val="0"/>
      <w:sz w:val="20"/>
      <w:lang w:eastAsia="en-US"/>
    </w:rPr>
  </w:style>
  <w:style w:type="paragraph" w:customStyle="1" w:styleId="3939">
    <w:name w:val="样式 表格文字居中 + 两端对齐"/>
    <w:basedOn w:val="1"/>
    <w:uiPriority w:val="0"/>
    <w:pPr>
      <w:keepNext/>
      <w:tabs>
        <w:tab w:val="left" w:pos="827"/>
      </w:tabs>
      <w:adjustRightInd w:val="0"/>
      <w:snapToGrid w:val="0"/>
    </w:pPr>
    <w:rPr>
      <w:rFonts w:ascii="宋体" w:hAnsi="宋体" w:eastAsia="宋体" w:cs="宋体"/>
      <w:color w:val="000000"/>
      <w:kern w:val="0"/>
      <w:sz w:val="24"/>
      <w:szCs w:val="20"/>
    </w:rPr>
  </w:style>
  <w:style w:type="paragraph" w:customStyle="1" w:styleId="3940">
    <w:name w:val="Text new"/>
    <w:qFormat/>
    <w:uiPriority w:val="0"/>
    <w:pPr>
      <w:spacing w:before="60" w:after="60" w:line="276" w:lineRule="auto"/>
      <w:ind w:left="851"/>
    </w:pPr>
    <w:rPr>
      <w:rFonts w:ascii="Arial" w:hAnsi="Arial" w:eastAsia="宋体" w:cs="Times New Roman"/>
      <w:sz w:val="22"/>
      <w:szCs w:val="22"/>
      <w:lang w:val="en-GB" w:eastAsia="en-US" w:bidi="ar-SA"/>
    </w:rPr>
  </w:style>
  <w:style w:type="paragraph" w:customStyle="1" w:styleId="3941">
    <w:name w:val="No Title"/>
    <w:basedOn w:val="1"/>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eastAsia="宋体" w:cs="Times New Roman"/>
      <w:b/>
      <w:spacing w:val="-10"/>
      <w:kern w:val="0"/>
      <w:position w:val="7"/>
      <w:sz w:val="20"/>
      <w:szCs w:val="20"/>
    </w:rPr>
  </w:style>
  <w:style w:type="paragraph" w:customStyle="1" w:styleId="3942">
    <w:name w:val="标题 3 + Arial 小四 非加粗 段前: 0 磅 段后: 6 磅 行距: 固定值 22 磅"/>
    <w:basedOn w:val="6"/>
    <w:next w:val="1"/>
    <w:qFormat/>
    <w:uiPriority w:val="0"/>
    <w:pPr>
      <w:spacing w:before="0" w:after="0" w:line="440" w:lineRule="exact"/>
    </w:pPr>
    <w:rPr>
      <w:rFonts w:ascii="宋体" w:hAnsi="宋体"/>
      <w:bCs/>
      <w:color w:val="000000"/>
      <w:kern w:val="2"/>
      <w:sz w:val="24"/>
      <w:szCs w:val="20"/>
    </w:rPr>
  </w:style>
  <w:style w:type="paragraph" w:customStyle="1" w:styleId="3943">
    <w:name w:val="Bullet level 1"/>
    <w:basedOn w:val="1"/>
    <w:qFormat/>
    <w:uiPriority w:val="0"/>
    <w:pPr>
      <w:tabs>
        <w:tab w:val="left" w:pos="1440"/>
      </w:tabs>
      <w:wordWrap w:val="0"/>
      <w:spacing w:before="120"/>
      <w:ind w:left="1440" w:hanging="360"/>
      <w:jc w:val="left"/>
    </w:pPr>
    <w:rPr>
      <w:rFonts w:ascii="Arial" w:hAnsi="Arial" w:eastAsia="宋体" w:cs="Arial"/>
      <w:sz w:val="22"/>
      <w:szCs w:val="20"/>
    </w:rPr>
  </w:style>
  <w:style w:type="paragraph" w:customStyle="1" w:styleId="3944">
    <w:name w:val="Char Char1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945">
    <w:name w:val="e4_ParaNum"/>
    <w:basedOn w:val="3362"/>
    <w:qFormat/>
    <w:uiPriority w:val="0"/>
    <w:pPr>
      <w:tabs>
        <w:tab w:val="left" w:pos="2125"/>
      </w:tabs>
    </w:pPr>
  </w:style>
  <w:style w:type="paragraph" w:customStyle="1" w:styleId="3946">
    <w:name w:val="四级标题标准格式"/>
    <w:basedOn w:val="1"/>
    <w:qFormat/>
    <w:uiPriority w:val="0"/>
    <w:pPr>
      <w:snapToGrid w:val="0"/>
      <w:spacing w:line="360" w:lineRule="auto"/>
      <w:outlineLvl w:val="3"/>
    </w:pPr>
    <w:rPr>
      <w:rFonts w:ascii="宋体" w:hAnsi="宋体" w:eastAsia="宋体" w:cs="宋体"/>
      <w:b/>
      <w:bCs/>
      <w:sz w:val="24"/>
      <w:szCs w:val="20"/>
      <w:lang w:val="en-GB"/>
    </w:rPr>
  </w:style>
  <w:style w:type="paragraph" w:customStyle="1" w:styleId="3947">
    <w:name w:val="样式 题注 + 小四 居中 左侧:  0 毫米"/>
    <w:basedOn w:val="23"/>
    <w:qFormat/>
    <w:uiPriority w:val="0"/>
    <w:pPr>
      <w:tabs>
        <w:tab w:val="left" w:pos="2268"/>
        <w:tab w:val="center" w:pos="4253"/>
      </w:tabs>
      <w:spacing w:beforeLines="50" w:afterLines="50"/>
    </w:pPr>
    <w:rPr>
      <w:rFonts w:ascii="Times New Roman" w:hAnsi="Times New Roman" w:eastAsia="宋体" w:cs="宋体"/>
      <w:kern w:val="2"/>
      <w:sz w:val="21"/>
    </w:rPr>
  </w:style>
  <w:style w:type="paragraph" w:customStyle="1" w:styleId="3948">
    <w:name w:val="表内宋5"/>
    <w:basedOn w:val="81"/>
    <w:qFormat/>
    <w:uiPriority w:val="0"/>
    <w:pPr>
      <w:adjustRightInd w:val="0"/>
      <w:snapToGrid w:val="0"/>
      <w:jc w:val="both"/>
    </w:pPr>
    <w:rPr>
      <w:rFonts w:cs="Times New Roman"/>
      <w:color w:val="000000"/>
      <w:sz w:val="21"/>
      <w:szCs w:val="20"/>
    </w:rPr>
  </w:style>
  <w:style w:type="paragraph" w:customStyle="1" w:styleId="3949">
    <w:name w:val="样式 正文A + (中文) PMingLiU Char"/>
    <w:basedOn w:val="1"/>
    <w:qFormat/>
    <w:uiPriority w:val="0"/>
    <w:pPr>
      <w:spacing w:line="480" w:lineRule="auto"/>
      <w:ind w:firstLine="200" w:firstLineChars="200"/>
    </w:pPr>
    <w:rPr>
      <w:rFonts w:ascii="Arial" w:hAnsi="Arial" w:eastAsia="宋体" w:cs="Arial"/>
      <w:sz w:val="24"/>
      <w:szCs w:val="20"/>
    </w:rPr>
  </w:style>
  <w:style w:type="paragraph" w:customStyle="1" w:styleId="3950">
    <w:name w:val="2 6a"/>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51">
    <w:name w:val="Char Char Char Char Char Char Char Char Char Char2 Char Char Char Char Char Char"/>
    <w:basedOn w:val="27"/>
    <w:uiPriority w:val="0"/>
    <w:pPr>
      <w:keepNext/>
      <w:shd w:val="clear" w:color="auto" w:fill="000080"/>
      <w:spacing w:beforeLines="100"/>
    </w:pPr>
    <w:rPr>
      <w:rFonts w:ascii="Tahoma" w:hAnsi="Tahoma" w:cs="Times New Roman"/>
      <w:kern w:val="0"/>
      <w:sz w:val="24"/>
      <w:szCs w:val="24"/>
    </w:rPr>
  </w:style>
  <w:style w:type="paragraph" w:customStyle="1" w:styleId="3952">
    <w:name w:val="REGULAR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53">
    <w:name w:val="样式 正文首行缩进 + 四号 段后: 0 磅 行距: 1.5 倍行距"/>
    <w:basedOn w:val="86"/>
    <w:qFormat/>
    <w:uiPriority w:val="0"/>
    <w:pPr>
      <w:widowControl/>
      <w:spacing w:after="0" w:line="360" w:lineRule="auto"/>
      <w:ind w:firstLine="560" w:firstLineChars="200"/>
      <w:jc w:val="left"/>
    </w:pPr>
    <w:rPr>
      <w:rFonts w:ascii="宋体" w:hAnsi="Calibri" w:cs="宋体"/>
      <w:sz w:val="28"/>
    </w:rPr>
  </w:style>
  <w:style w:type="paragraph" w:customStyle="1" w:styleId="3954">
    <w:name w:val="标题40"/>
    <w:basedOn w:val="22"/>
    <w:qFormat/>
    <w:uiPriority w:val="0"/>
    <w:pPr>
      <w:snapToGrid/>
      <w:spacing w:beforeLines="50" w:line="360" w:lineRule="auto"/>
      <w:ind w:firstLine="0"/>
      <w:outlineLvl w:val="3"/>
    </w:pPr>
    <w:rPr>
      <w:rFonts w:ascii="宋体" w:hAnsi="宋体"/>
      <w:bCs/>
      <w:sz w:val="24"/>
    </w:rPr>
  </w:style>
  <w:style w:type="paragraph" w:customStyle="1" w:styleId="3955">
    <w:name w:val="Char Char Char Char1 字元 字元 Char Char2"/>
    <w:basedOn w:val="1"/>
    <w:qFormat/>
    <w:uiPriority w:val="0"/>
    <w:pPr>
      <w:adjustRightInd w:val="0"/>
      <w:spacing w:line="360" w:lineRule="atLeast"/>
      <w:textAlignment w:val="baseline"/>
    </w:pPr>
    <w:rPr>
      <w:rFonts w:ascii="Calibri" w:hAnsi="Calibri" w:eastAsia="宋体" w:cs="Times New Roman"/>
      <w:szCs w:val="20"/>
    </w:rPr>
  </w:style>
  <w:style w:type="paragraph" w:customStyle="1" w:styleId="3956">
    <w:name w:val="三级四级标题"/>
    <w:basedOn w:val="7"/>
    <w:uiPriority w:val="0"/>
    <w:pPr>
      <w:keepNext/>
      <w:widowControl w:val="0"/>
      <w:numPr>
        <w:numId w:val="0"/>
      </w:numPr>
      <w:snapToGrid/>
      <w:spacing w:before="0" w:after="0" w:line="360" w:lineRule="auto"/>
      <w:ind w:left="360" w:hanging="360" w:hangingChars="200"/>
      <w:jc w:val="both"/>
    </w:pPr>
    <w:rPr>
      <w:rFonts w:ascii="Times New Roman" w:hAnsi="Times New Roman" w:cs="Arial"/>
      <w:b w:val="0"/>
      <w:bCs w:val="0"/>
      <w:kern w:val="2"/>
    </w:rPr>
  </w:style>
  <w:style w:type="paragraph" w:customStyle="1" w:styleId="3957">
    <w:name w:val="xl18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eastAsia="宋体" w:cs="宋体"/>
      <w:kern w:val="0"/>
      <w:sz w:val="24"/>
      <w:szCs w:val="20"/>
    </w:rPr>
  </w:style>
  <w:style w:type="paragraph" w:customStyle="1" w:styleId="3958">
    <w:name w:val="样式 正文宋体小四 + 首行缩进:  2 字符"/>
    <w:basedOn w:val="1"/>
    <w:qFormat/>
    <w:uiPriority w:val="0"/>
    <w:pPr>
      <w:ind w:firstLine="480"/>
    </w:pPr>
    <w:rPr>
      <w:rFonts w:ascii="Calibri" w:hAnsi="Calibri" w:eastAsia="宋体" w:cs="宋体"/>
      <w:szCs w:val="20"/>
    </w:rPr>
  </w:style>
  <w:style w:type="paragraph" w:customStyle="1" w:styleId="3959">
    <w:name w:val="REGULAR 3"/>
    <w:uiPriority w:val="0"/>
    <w:pPr>
      <w:tabs>
        <w:tab w:val="right" w:pos="1560"/>
        <w:tab w:val="left" w:pos="1800"/>
      </w:tabs>
      <w:suppressAutoHyphens/>
      <w:spacing w:after="200" w:line="276" w:lineRule="auto"/>
      <w:ind w:firstLine="3000"/>
    </w:pPr>
    <w:rPr>
      <w:rFonts w:ascii="Courier" w:hAnsi="Courier" w:eastAsia="宋体" w:cs="Times New Roman"/>
      <w:sz w:val="24"/>
      <w:szCs w:val="22"/>
      <w:lang w:val="en-US" w:eastAsia="en-US" w:bidi="ar-SA"/>
    </w:rPr>
  </w:style>
  <w:style w:type="paragraph" w:customStyle="1" w:styleId="3960">
    <w:name w:val="样式 样式 标题 21.1标题 21.1标题2标题 2 Char1节_Heading 2标2 + 段前: 0.5 行... + ...1"/>
    <w:basedOn w:val="7"/>
    <w:uiPriority w:val="0"/>
    <w:pPr>
      <w:keepNext/>
      <w:widowControl w:val="0"/>
      <w:numPr>
        <w:ilvl w:val="0"/>
        <w:numId w:val="0"/>
      </w:numPr>
      <w:tabs>
        <w:tab w:val="left" w:pos="851"/>
      </w:tabs>
      <w:snapToGrid/>
      <w:spacing w:before="0" w:after="0" w:line="360" w:lineRule="auto"/>
      <w:ind w:left="864" w:hanging="144"/>
      <w:jc w:val="both"/>
    </w:pPr>
    <w:rPr>
      <w:rFonts w:ascii="Times New Roman" w:hAnsi="Times New Roman" w:cs="Arial"/>
      <w:b w:val="0"/>
      <w:bCs w:val="0"/>
      <w:kern w:val="2"/>
    </w:rPr>
  </w:style>
  <w:style w:type="paragraph" w:customStyle="1" w:styleId="3961">
    <w:name w:val="Char Char Char Char Char Char Char Char Char Char2 Char Char Char Char Char Char2"/>
    <w:basedOn w:val="27"/>
    <w:qFormat/>
    <w:uiPriority w:val="0"/>
    <w:pPr>
      <w:keepNext/>
      <w:shd w:val="clear" w:color="auto" w:fill="000080"/>
      <w:spacing w:beforeLines="100"/>
    </w:pPr>
    <w:rPr>
      <w:rFonts w:ascii="Tahoma" w:hAnsi="Tahoma" w:cs="Times New Roman"/>
      <w:kern w:val="0"/>
      <w:sz w:val="24"/>
      <w:szCs w:val="24"/>
    </w:rPr>
  </w:style>
  <w:style w:type="paragraph" w:customStyle="1" w:styleId="3962">
    <w:name w:val="Heading 7_new"/>
    <w:basedOn w:val="1"/>
    <w:qFormat/>
    <w:uiPriority w:val="0"/>
    <w:pPr>
      <w:tabs>
        <w:tab w:val="left" w:pos="997"/>
        <w:tab w:val="left" w:pos="2880"/>
      </w:tabs>
      <w:spacing w:before="60" w:after="120"/>
      <w:ind w:left="997" w:hanging="435"/>
    </w:pPr>
    <w:rPr>
      <w:rFonts w:ascii="Calibri" w:hAnsi="Calibri" w:eastAsia="Times New Roman" w:cs="Times New Roman"/>
      <w:kern w:val="0"/>
      <w:sz w:val="24"/>
      <w:szCs w:val="20"/>
      <w:lang w:eastAsia="en-US"/>
    </w:rPr>
  </w:style>
  <w:style w:type="paragraph" w:customStyle="1" w:styleId="3963">
    <w:name w:val="Default Text"/>
    <w:basedOn w:val="1"/>
    <w:uiPriority w:val="0"/>
    <w:pPr>
      <w:widowControl/>
      <w:autoSpaceDE w:val="0"/>
      <w:autoSpaceDN w:val="0"/>
      <w:jc w:val="left"/>
    </w:pPr>
    <w:rPr>
      <w:rFonts w:ascii="Calibri" w:hAnsi="Calibri" w:eastAsia="宋体" w:cs="Times New Roman"/>
      <w:kern w:val="0"/>
      <w:sz w:val="24"/>
      <w:szCs w:val="20"/>
    </w:rPr>
  </w:style>
  <w:style w:type="paragraph" w:customStyle="1" w:styleId="3964">
    <w:name w:val="数字编号（二级）"/>
    <w:uiPriority w:val="0"/>
    <w:pPr>
      <w:spacing w:after="200" w:line="360" w:lineRule="auto"/>
    </w:pPr>
    <w:rPr>
      <w:rFonts w:ascii="宋体" w:hAnsi="Calibri" w:eastAsia="宋体" w:cs="Times New Roman"/>
      <w:sz w:val="21"/>
      <w:szCs w:val="22"/>
      <w:lang w:val="en-US" w:eastAsia="zh-CN" w:bidi="ar-SA"/>
    </w:rPr>
  </w:style>
  <w:style w:type="paragraph" w:customStyle="1" w:styleId="3965">
    <w:name w:val="农业部一"/>
    <w:next w:val="35"/>
    <w:uiPriority w:val="0"/>
    <w:pPr>
      <w:widowControl w:val="0"/>
      <w:topLinePunct/>
      <w:spacing w:after="200" w:line="480" w:lineRule="atLeast"/>
      <w:jc w:val="center"/>
    </w:pPr>
    <w:rPr>
      <w:rFonts w:ascii="Calibri" w:hAnsi="Calibri" w:eastAsia="宋体" w:cs="Times New Roman"/>
      <w:kern w:val="2"/>
      <w:sz w:val="21"/>
      <w:szCs w:val="24"/>
      <w:lang w:val="en-US" w:eastAsia="zh-CN" w:bidi="ar-SA"/>
    </w:rPr>
  </w:style>
  <w:style w:type="paragraph" w:customStyle="1" w:styleId="3966">
    <w:name w:val="Bullet level 2"/>
    <w:basedOn w:val="1"/>
    <w:uiPriority w:val="0"/>
    <w:pPr>
      <w:widowControl/>
      <w:tabs>
        <w:tab w:val="left" w:pos="420"/>
      </w:tabs>
      <w:ind w:left="420" w:hanging="420"/>
      <w:jc w:val="left"/>
    </w:pPr>
    <w:rPr>
      <w:rFonts w:ascii="Arial" w:hAnsi="Arial" w:eastAsia="宋体" w:cs="Arial"/>
      <w:kern w:val="0"/>
      <w:sz w:val="22"/>
      <w:szCs w:val="20"/>
    </w:rPr>
  </w:style>
  <w:style w:type="paragraph" w:customStyle="1" w:styleId="3967">
    <w:name w:val="样式 标题 1Main HeadingHeading 1pHeading 1p1Heading 1p2Heading ...1"/>
    <w:basedOn w:val="4"/>
    <w:qFormat/>
    <w:uiPriority w:val="0"/>
    <w:pPr>
      <w:keepLines w:val="0"/>
      <w:pageBreakBefore/>
      <w:tabs>
        <w:tab w:val="left" w:pos="432"/>
      </w:tabs>
      <w:adjustRightInd/>
      <w:spacing w:before="120" w:after="0" w:line="360" w:lineRule="auto"/>
      <w:ind w:left="431" w:hanging="431"/>
    </w:pPr>
    <w:rPr>
      <w:rFonts w:ascii="Arial" w:hAnsi="Arial" w:eastAsia="黑体"/>
      <w:kern w:val="32"/>
      <w:sz w:val="24"/>
      <w:szCs w:val="32"/>
    </w:rPr>
  </w:style>
  <w:style w:type="paragraph" w:customStyle="1" w:styleId="3968">
    <w:name w:val="中文报告书样式"/>
    <w:basedOn w:val="1"/>
    <w:qFormat/>
    <w:uiPriority w:val="0"/>
    <w:pPr>
      <w:adjustRightInd w:val="0"/>
      <w:spacing w:line="480" w:lineRule="atLeast"/>
      <w:ind w:firstLine="482"/>
      <w:textAlignment w:val="baseline"/>
    </w:pPr>
    <w:rPr>
      <w:rFonts w:ascii="Calibri" w:hAnsi="Calibri" w:eastAsia="宋体" w:cs="Times New Roman"/>
      <w:kern w:val="24"/>
      <w:sz w:val="24"/>
      <w:szCs w:val="20"/>
    </w:rPr>
  </w:style>
  <w:style w:type="paragraph" w:customStyle="1" w:styleId="3969">
    <w:name w:val="xl119"/>
    <w:basedOn w:val="1"/>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970">
    <w:name w:val="e4_Num"/>
    <w:basedOn w:val="3362"/>
    <w:qFormat/>
    <w:uiPriority w:val="0"/>
    <w:pPr>
      <w:tabs>
        <w:tab w:val="left" w:pos="2125"/>
      </w:tabs>
    </w:pPr>
  </w:style>
  <w:style w:type="paragraph" w:customStyle="1" w:styleId="3971">
    <w:name w:val="表格注释"/>
    <w:basedOn w:val="1"/>
    <w:qFormat/>
    <w:uiPriority w:val="0"/>
    <w:pPr>
      <w:spacing w:line="360" w:lineRule="auto"/>
      <w:ind w:firstLine="200" w:firstLineChars="200"/>
    </w:pPr>
    <w:rPr>
      <w:rFonts w:ascii="Times" w:hAnsi="Times" w:eastAsia="宋体" w:cs="Arial"/>
      <w:kern w:val="24"/>
      <w:sz w:val="24"/>
      <w:szCs w:val="20"/>
    </w:rPr>
  </w:style>
  <w:style w:type="paragraph" w:customStyle="1" w:styleId="3972">
    <w:name w:val="样式 标题 2标题2Major节标题 1.1一级条标题 2-12H2节_Heading 2sect1.1标..."/>
    <w:basedOn w:val="5"/>
    <w:qFormat/>
    <w:uiPriority w:val="0"/>
    <w:pPr>
      <w:keepLines w:val="0"/>
      <w:tabs>
        <w:tab w:val="left" w:pos="576"/>
      </w:tabs>
      <w:spacing w:before="120" w:after="120" w:line="360" w:lineRule="auto"/>
      <w:ind w:left="576" w:hanging="576"/>
    </w:pPr>
    <w:rPr>
      <w:rFonts w:cs="宋体"/>
      <w:color w:val="000000"/>
      <w:kern w:val="2"/>
      <w:sz w:val="24"/>
      <w:szCs w:val="20"/>
    </w:rPr>
  </w:style>
  <w:style w:type="paragraph" w:customStyle="1" w:styleId="3973">
    <w:name w:val="字母编号"/>
    <w:basedOn w:val="3673"/>
    <w:qFormat/>
    <w:uiPriority w:val="0"/>
    <w:pPr>
      <w:tabs>
        <w:tab w:val="left" w:pos="981"/>
      </w:tabs>
      <w:ind w:left="0" w:firstLine="420" w:firstLineChars="0"/>
    </w:pPr>
  </w:style>
  <w:style w:type="paragraph" w:customStyle="1" w:styleId="3974">
    <w:name w:val="e2_Bullet"/>
    <w:basedOn w:val="3189"/>
    <w:qFormat/>
    <w:uiPriority w:val="0"/>
    <w:pPr>
      <w:tabs>
        <w:tab w:val="left" w:pos="1275"/>
      </w:tabs>
    </w:pPr>
  </w:style>
  <w:style w:type="paragraph" w:customStyle="1" w:styleId="3975">
    <w:name w:val="Char Char Char Char Char Char Char Char Char Char2 Char Char1"/>
    <w:basedOn w:val="27"/>
    <w:uiPriority w:val="0"/>
    <w:pPr>
      <w:keepNext/>
      <w:shd w:val="clear" w:color="auto" w:fill="000080"/>
      <w:spacing w:beforeLines="100"/>
    </w:pPr>
    <w:rPr>
      <w:rFonts w:ascii="Tahoma" w:hAnsi="Tahoma" w:cs="Times New Roman"/>
      <w:kern w:val="0"/>
      <w:sz w:val="24"/>
      <w:szCs w:val="24"/>
    </w:rPr>
  </w:style>
  <w:style w:type="paragraph" w:customStyle="1" w:styleId="3976">
    <w:name w:val="MY 表格文字"/>
    <w:next w:val="1"/>
    <w:qFormat/>
    <w:uiPriority w:val="0"/>
    <w:pPr>
      <w:adjustRightInd w:val="0"/>
      <w:snapToGrid w:val="0"/>
      <w:spacing w:after="200" w:line="276" w:lineRule="auto"/>
      <w:jc w:val="center"/>
    </w:pPr>
    <w:rPr>
      <w:rFonts w:ascii="宋体" w:hAnsi="Calibri" w:eastAsia="宋体" w:cs="Times New Roman"/>
      <w:kern w:val="2"/>
      <w:sz w:val="21"/>
      <w:szCs w:val="21"/>
      <w:lang w:val="en-US" w:eastAsia="zh-CN" w:bidi="ar-SA"/>
    </w:rPr>
  </w:style>
  <w:style w:type="paragraph" w:customStyle="1" w:styleId="3977">
    <w:name w:val="样式 表格 + 五号1"/>
    <w:basedOn w:val="1"/>
    <w:qFormat/>
    <w:uiPriority w:val="0"/>
    <w:pPr>
      <w:spacing w:line="400" w:lineRule="exact"/>
      <w:jc w:val="center"/>
    </w:pPr>
    <w:rPr>
      <w:rFonts w:ascii="Calibri" w:hAnsi="Calibri" w:eastAsia="宋体" w:cs="Times New Roman"/>
      <w:szCs w:val="21"/>
    </w:rPr>
  </w:style>
  <w:style w:type="paragraph" w:customStyle="1" w:styleId="3978">
    <w:name w:val="Char Char Char1 Char Char Char1 Char Char Char1 Char Char Char Char"/>
    <w:basedOn w:val="1"/>
    <w:qFormat/>
    <w:uiPriority w:val="0"/>
    <w:pPr>
      <w:spacing w:line="240" w:lineRule="exact"/>
      <w:ind w:firstLine="200" w:firstLineChars="200"/>
    </w:pPr>
    <w:rPr>
      <w:rFonts w:ascii="Arial" w:hAnsi="Arial" w:eastAsia="宋体" w:cs="Arial"/>
      <w:sz w:val="28"/>
      <w:szCs w:val="28"/>
    </w:rPr>
  </w:style>
  <w:style w:type="paragraph" w:customStyle="1" w:styleId="3979">
    <w:name w:val="正文-使用"/>
    <w:basedOn w:val="1"/>
    <w:qFormat/>
    <w:uiPriority w:val="0"/>
    <w:pPr>
      <w:spacing w:line="360" w:lineRule="auto"/>
      <w:ind w:firstLine="482"/>
    </w:pPr>
    <w:rPr>
      <w:rFonts w:ascii="Calibri" w:hAnsi="Calibri" w:eastAsia="宋体" w:cs="Times New Roman"/>
      <w:sz w:val="24"/>
      <w:szCs w:val="20"/>
    </w:rPr>
  </w:style>
  <w:style w:type="paragraph" w:customStyle="1" w:styleId="3980">
    <w:name w:val="SAR 6"/>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1">
    <w:name w:val="Char Char3 Char Char Char Char2"/>
    <w:basedOn w:val="1"/>
    <w:qFormat/>
    <w:uiPriority w:val="0"/>
    <w:pPr>
      <w:widowControl/>
      <w:spacing w:after="160" w:line="240" w:lineRule="exact"/>
      <w:jc w:val="left"/>
    </w:pPr>
    <w:rPr>
      <w:rFonts w:ascii="Verdana" w:hAnsi="Verdana" w:eastAsia="宋体" w:cs="Verdana"/>
      <w:kern w:val="0"/>
      <w:sz w:val="20"/>
      <w:lang w:eastAsia="en-US"/>
    </w:rPr>
  </w:style>
  <w:style w:type="paragraph" w:customStyle="1" w:styleId="3982">
    <w:name w:val="样式12"/>
    <w:basedOn w:val="357"/>
    <w:qFormat/>
    <w:uiPriority w:val="0"/>
    <w:pPr>
      <w:keepNext w:val="0"/>
      <w:adjustRightInd w:val="0"/>
      <w:snapToGrid w:val="0"/>
      <w:spacing w:after="0" w:line="300" w:lineRule="auto"/>
      <w:jc w:val="center"/>
      <w:outlineLvl w:val="9"/>
    </w:pPr>
    <w:rPr>
      <w:rFonts w:ascii="宋体" w:hAnsi="宋体" w:eastAsia="宋体"/>
      <w:bCs/>
      <w:color w:val="auto"/>
      <w:kern w:val="2"/>
      <w:sz w:val="28"/>
      <w:szCs w:val="21"/>
    </w:rPr>
  </w:style>
  <w:style w:type="paragraph" w:customStyle="1" w:styleId="3983">
    <w:name w:val="表头样式1"/>
    <w:basedOn w:val="1"/>
    <w:qFormat/>
    <w:uiPriority w:val="0"/>
    <w:pPr>
      <w:autoSpaceDE w:val="0"/>
      <w:autoSpaceDN w:val="0"/>
      <w:adjustRightInd w:val="0"/>
      <w:snapToGrid w:val="0"/>
      <w:spacing w:line="360" w:lineRule="auto"/>
      <w:ind w:firstLine="461" w:firstLineChars="192"/>
    </w:pPr>
    <w:rPr>
      <w:rFonts w:ascii="宋体" w:hAnsi="宋体" w:eastAsia="宋体" w:cs="Times New Roman"/>
      <w:color w:val="000000"/>
      <w:kern w:val="0"/>
      <w:sz w:val="24"/>
      <w:szCs w:val="20"/>
    </w:rPr>
  </w:style>
  <w:style w:type="paragraph" w:customStyle="1" w:styleId="3984">
    <w:name w:val="统一正文格式"/>
    <w:basedOn w:val="3"/>
    <w:qFormat/>
    <w:uiPriority w:val="0"/>
    <w:pPr>
      <w:tabs>
        <w:tab w:val="left" w:pos="0"/>
      </w:tabs>
      <w:spacing w:after="0" w:line="460" w:lineRule="atLeast"/>
      <w:ind w:left="0" w:leftChars="0" w:firstLine="200" w:firstLineChars="200"/>
    </w:pPr>
    <w:rPr>
      <w:rFonts w:cs="宋体"/>
      <w:kern w:val="24"/>
      <w:sz w:val="24"/>
      <w:szCs w:val="20"/>
    </w:rPr>
  </w:style>
  <w:style w:type="paragraph" w:customStyle="1" w:styleId="3985">
    <w:name w:val="Body Text 23"/>
    <w:basedOn w:val="1"/>
    <w:qFormat/>
    <w:uiPriority w:val="0"/>
    <w:pPr>
      <w:adjustRightInd w:val="0"/>
      <w:ind w:firstLine="567"/>
      <w:jc w:val="left"/>
      <w:textAlignment w:val="baseline"/>
    </w:pPr>
    <w:rPr>
      <w:rFonts w:ascii="Calibri" w:hAnsi="Calibri" w:eastAsia="宋体" w:cs="Times New Roman"/>
      <w:sz w:val="28"/>
      <w:szCs w:val="20"/>
    </w:rPr>
  </w:style>
  <w:style w:type="paragraph" w:customStyle="1" w:styleId="3986">
    <w:name w:val="1 1"/>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7">
    <w:name w:val="1 8"/>
    <w:qFormat/>
    <w:uiPriority w:val="0"/>
    <w:pPr>
      <w:tabs>
        <w:tab w:val="left" w:pos="-720"/>
      </w:tabs>
      <w:suppressAutoHyphens/>
      <w:spacing w:after="200" w:line="276" w:lineRule="auto"/>
    </w:pPr>
    <w:rPr>
      <w:rFonts w:ascii="Courier" w:hAnsi="Courier" w:eastAsia="宋体" w:cs="Times New Roman"/>
      <w:sz w:val="24"/>
      <w:szCs w:val="22"/>
      <w:lang w:val="en-US" w:eastAsia="en-US" w:bidi="ar-SA"/>
    </w:rPr>
  </w:style>
  <w:style w:type="paragraph" w:customStyle="1" w:styleId="3988">
    <w:name w:val="Char Char Char Char Char Char Char Char Char Char Char Char2"/>
    <w:basedOn w:val="1"/>
    <w:qFormat/>
    <w:uiPriority w:val="0"/>
    <w:pPr>
      <w:spacing w:line="360" w:lineRule="auto"/>
      <w:ind w:firstLine="200" w:firstLineChars="200"/>
    </w:pPr>
    <w:rPr>
      <w:rFonts w:ascii="宋体" w:hAnsi="宋体" w:eastAsia="宋体" w:cs="宋体"/>
      <w:sz w:val="24"/>
      <w:szCs w:val="20"/>
    </w:rPr>
  </w:style>
  <w:style w:type="paragraph" w:customStyle="1" w:styleId="3989">
    <w:name w:val="样式 样式 图表注解"/>
    <w:basedOn w:val="1"/>
    <w:qFormat/>
    <w:uiPriority w:val="0"/>
    <w:pPr>
      <w:spacing w:afterLines="50"/>
      <w:ind w:left="227"/>
      <w:jc w:val="left"/>
    </w:pPr>
    <w:rPr>
      <w:rFonts w:ascii="Calibri" w:hAnsi="Calibri" w:eastAsia="宋体" w:cs="宋体"/>
      <w:b/>
      <w:bCs/>
      <w:szCs w:val="20"/>
    </w:rPr>
  </w:style>
  <w:style w:type="paragraph" w:customStyle="1" w:styleId="3990">
    <w:name w:val="正文-首行缩进"/>
    <w:basedOn w:val="1"/>
    <w:qFormat/>
    <w:uiPriority w:val="0"/>
    <w:pPr>
      <w:spacing w:before="160" w:line="300" w:lineRule="auto"/>
      <w:ind w:firstLine="200" w:firstLineChars="200"/>
    </w:pPr>
    <w:rPr>
      <w:rFonts w:ascii="Calibri" w:hAnsi="Calibri" w:eastAsia="宋体" w:cs="宋体"/>
      <w:sz w:val="24"/>
      <w:szCs w:val="20"/>
    </w:rPr>
  </w:style>
  <w:style w:type="paragraph" w:customStyle="1" w:styleId="3991">
    <w:name w:val="续表表头"/>
    <w:basedOn w:val="10"/>
    <w:qFormat/>
    <w:uiPriority w:val="0"/>
    <w:pPr>
      <w:keepNext w:val="0"/>
      <w:keepLines w:val="0"/>
      <w:tabs>
        <w:tab w:val="left" w:pos="360"/>
        <w:tab w:val="clear" w:pos="1296"/>
      </w:tabs>
      <w:spacing w:after="60" w:line="240" w:lineRule="auto"/>
      <w:ind w:left="360" w:hanging="360" w:hangingChars="200"/>
    </w:pPr>
    <w:rPr>
      <w:rFonts w:ascii="宋体" w:hAnsi="Arial"/>
      <w:b w:val="0"/>
      <w:spacing w:val="6"/>
      <w:sz w:val="20"/>
      <w:szCs w:val="26"/>
    </w:rPr>
  </w:style>
  <w:style w:type="paragraph" w:customStyle="1" w:styleId="3992">
    <w:name w:val="样式 首行缩进:  2 字符 行距: 1.5 倍行距"/>
    <w:basedOn w:val="1"/>
    <w:qFormat/>
    <w:uiPriority w:val="0"/>
    <w:pPr>
      <w:spacing w:line="440" w:lineRule="exact"/>
      <w:ind w:firstLine="200" w:firstLineChars="200"/>
    </w:pPr>
    <w:rPr>
      <w:rFonts w:ascii="Calibri" w:hAnsi="Calibri" w:eastAsia="宋体" w:cs="宋体"/>
      <w:sz w:val="24"/>
      <w:szCs w:val="20"/>
    </w:rPr>
  </w:style>
  <w:style w:type="paragraph" w:customStyle="1" w:styleId="3993">
    <w:name w:val="Normal1"/>
    <w:qFormat/>
    <w:uiPriority w:val="0"/>
    <w:pPr>
      <w:widowControl w:val="0"/>
      <w:adjustRightInd w:val="0"/>
      <w:spacing w:after="200" w:line="360" w:lineRule="atLeast"/>
    </w:pPr>
    <w:rPr>
      <w:rFonts w:hint="eastAsia" w:ascii="宋体" w:hAnsi="Calibri" w:eastAsia="宋体" w:cs="Times New Roman"/>
      <w:sz w:val="34"/>
      <w:szCs w:val="22"/>
      <w:lang w:val="en-US" w:eastAsia="zh-CN" w:bidi="ar-SA"/>
    </w:rPr>
  </w:style>
  <w:style w:type="paragraph" w:customStyle="1" w:styleId="3994">
    <w:name w:val="样式 (符号) 宋体 首行缩进:  0.6 厘米 段前: 5 磅 段后: 5 磅 行距: 多倍行距 1.25 字行"/>
    <w:basedOn w:val="1"/>
    <w:qFormat/>
    <w:uiPriority w:val="0"/>
    <w:pPr>
      <w:spacing w:before="100" w:after="100" w:line="360" w:lineRule="auto"/>
      <w:ind w:firstLine="567"/>
      <w:jc w:val="left"/>
    </w:pPr>
    <w:rPr>
      <w:rFonts w:ascii="Calibri" w:hAnsi="宋体" w:eastAsia="宋体" w:cs="宋体"/>
      <w:sz w:val="24"/>
      <w:szCs w:val="20"/>
    </w:rPr>
  </w:style>
  <w:style w:type="paragraph" w:customStyle="1" w:styleId="3995">
    <w:name w:val="ZhGP_正文 2"/>
    <w:basedOn w:val="1"/>
    <w:qFormat/>
    <w:uiPriority w:val="0"/>
    <w:pPr>
      <w:spacing w:line="360" w:lineRule="auto"/>
      <w:ind w:left="799" w:firstLine="480" w:firstLineChars="200"/>
    </w:pPr>
    <w:rPr>
      <w:rFonts w:ascii="Arial" w:hAnsi="Arial" w:eastAsia="宋体" w:cs="Arial"/>
      <w:color w:val="0000FF"/>
      <w:sz w:val="24"/>
      <w:szCs w:val="20"/>
    </w:rPr>
  </w:style>
  <w:style w:type="paragraph" w:customStyle="1" w:styleId="3996">
    <w:name w:val="样式 正文文字缩进 + 左侧:  2.5 字符"/>
    <w:basedOn w:val="3"/>
    <w:qFormat/>
    <w:uiPriority w:val="0"/>
    <w:pPr>
      <w:adjustRightInd w:val="0"/>
      <w:spacing w:before="240" w:after="240" w:line="312" w:lineRule="auto"/>
      <w:ind w:left="0" w:leftChars="250"/>
    </w:pPr>
    <w:rPr>
      <w:sz w:val="24"/>
      <w:szCs w:val="20"/>
    </w:rPr>
  </w:style>
  <w:style w:type="character" w:customStyle="1" w:styleId="3997">
    <w:name w:val="表格下方正文 Char"/>
    <w:link w:val="3749"/>
    <w:qFormat/>
    <w:uiPriority w:val="0"/>
    <w:rPr>
      <w:rFonts w:ascii="Calibri" w:hAnsi="Calibri" w:eastAsia="宋体" w:cs="Times New Roman"/>
      <w:szCs w:val="20"/>
    </w:rPr>
  </w:style>
  <w:style w:type="character" w:customStyle="1" w:styleId="3998">
    <w:name w:val="样式 四级标题 + 黑色 Char"/>
    <w:link w:val="3999"/>
    <w:qFormat/>
    <w:uiPriority w:val="0"/>
    <w:rPr>
      <w:b/>
      <w:bCs/>
      <w:color w:val="000000"/>
      <w:szCs w:val="21"/>
    </w:rPr>
  </w:style>
  <w:style w:type="paragraph" w:customStyle="1" w:styleId="3999">
    <w:name w:val="样式 四级标题 + 黑色"/>
    <w:basedOn w:val="1"/>
    <w:link w:val="3998"/>
    <w:qFormat/>
    <w:uiPriority w:val="0"/>
    <w:pPr>
      <w:spacing w:before="60" w:line="400" w:lineRule="exact"/>
      <w:outlineLvl w:val="3"/>
    </w:pPr>
    <w:rPr>
      <w:b/>
      <w:bCs/>
      <w:color w:val="000000"/>
      <w:szCs w:val="21"/>
    </w:rPr>
  </w:style>
  <w:style w:type="character" w:customStyle="1" w:styleId="4000">
    <w:name w:val="正文-1 Char"/>
    <w:link w:val="4001"/>
    <w:qFormat/>
    <w:uiPriority w:val="0"/>
    <w:rPr>
      <w:szCs w:val="24"/>
    </w:rPr>
  </w:style>
  <w:style w:type="paragraph" w:customStyle="1" w:styleId="4001">
    <w:name w:val="正文-1"/>
    <w:basedOn w:val="1"/>
    <w:link w:val="4000"/>
    <w:qFormat/>
    <w:uiPriority w:val="0"/>
    <w:pPr>
      <w:spacing w:line="400" w:lineRule="exact"/>
      <w:ind w:firstLine="200" w:firstLineChars="200"/>
    </w:pPr>
    <w:rPr>
      <w:szCs w:val="24"/>
    </w:rPr>
  </w:style>
  <w:style w:type="character" w:customStyle="1" w:styleId="4002">
    <w:name w:val="正文内容 Char Char"/>
    <w:qFormat/>
    <w:uiPriority w:val="0"/>
    <w:rPr>
      <w:rFonts w:ascii="Times New Roman" w:hAnsi="Times New Roman" w:eastAsia="宋体" w:cs="宋体"/>
      <w:kern w:val="0"/>
      <w:sz w:val="24"/>
      <w:szCs w:val="20"/>
    </w:rPr>
  </w:style>
  <w:style w:type="character" w:customStyle="1" w:styleId="4003">
    <w:name w:val="表－居中列 Char"/>
    <w:qFormat/>
    <w:uiPriority w:val="0"/>
    <w:rPr>
      <w:rFonts w:eastAsia="宋体" w:cs="Arial"/>
      <w:sz w:val="21"/>
      <w:szCs w:val="21"/>
      <w:lang w:val="en-US" w:eastAsia="ja-JP" w:bidi="ar-SA"/>
    </w:rPr>
  </w:style>
  <w:style w:type="paragraph" w:customStyle="1" w:styleId="4004">
    <w:name w:val="周晟-表格文字"/>
    <w:basedOn w:val="1"/>
    <w:qFormat/>
    <w:uiPriority w:val="0"/>
    <w:pPr>
      <w:jc w:val="center"/>
    </w:pPr>
    <w:rPr>
      <w:rFonts w:ascii="宋体" w:hAnsi="宋体" w:eastAsia="新宋体" w:cs="Times New Roman"/>
      <w:kern w:val="24"/>
      <w:szCs w:val="24"/>
    </w:rPr>
  </w:style>
  <w:style w:type="character" w:customStyle="1" w:styleId="4005">
    <w:name w:val="周晟-正文 Char Char"/>
    <w:link w:val="4006"/>
    <w:qFormat/>
    <w:uiPriority w:val="0"/>
    <w:rPr>
      <w:rFonts w:ascii="宋体" w:hAnsi="宋体"/>
      <w:sz w:val="24"/>
    </w:rPr>
  </w:style>
  <w:style w:type="paragraph" w:customStyle="1" w:styleId="4006">
    <w:name w:val="周晟-正文"/>
    <w:basedOn w:val="1"/>
    <w:link w:val="4005"/>
    <w:qFormat/>
    <w:uiPriority w:val="0"/>
    <w:pPr>
      <w:widowControl/>
      <w:topLinePunct/>
      <w:spacing w:line="360" w:lineRule="auto"/>
      <w:ind w:firstLine="567"/>
    </w:pPr>
    <w:rPr>
      <w:rFonts w:ascii="宋体" w:hAnsi="宋体"/>
      <w:sz w:val="24"/>
    </w:rPr>
  </w:style>
  <w:style w:type="paragraph" w:customStyle="1" w:styleId="4007">
    <w:name w:val="文本格式"/>
    <w:basedOn w:val="27"/>
    <w:qFormat/>
    <w:uiPriority w:val="0"/>
    <w:pPr>
      <w:keepNext/>
      <w:shd w:val="clear" w:color="auto" w:fill="000080"/>
      <w:adjustRightInd w:val="0"/>
      <w:snapToGrid w:val="0"/>
      <w:spacing w:beforeLines="100" w:line="360" w:lineRule="auto"/>
      <w:ind w:firstLine="200" w:firstLineChars="200"/>
    </w:pPr>
    <w:rPr>
      <w:rFonts w:ascii="Tahoma" w:hAnsi="Tahoma" w:cs="Times New Roman"/>
      <w:kern w:val="0"/>
      <w:sz w:val="24"/>
      <w:szCs w:val="24"/>
    </w:rPr>
  </w:style>
  <w:style w:type="paragraph" w:customStyle="1" w:styleId="4008">
    <w:name w:val="1 Char Char Char Char"/>
    <w:basedOn w:val="1"/>
    <w:next w:val="1"/>
    <w:qFormat/>
    <w:uiPriority w:val="0"/>
    <w:pPr>
      <w:adjustRightInd w:val="0"/>
      <w:snapToGrid w:val="0"/>
      <w:spacing w:line="360" w:lineRule="auto"/>
      <w:ind w:firstLine="200" w:firstLineChars="200"/>
    </w:pPr>
    <w:rPr>
      <w:rFonts w:ascii="宋体" w:hAnsi="宋体" w:eastAsia="宋体" w:cs="宋体"/>
      <w:sz w:val="24"/>
      <w:szCs w:val="24"/>
    </w:rPr>
  </w:style>
  <w:style w:type="character" w:customStyle="1" w:styleId="4009">
    <w:name w:val="Unresolved Mention"/>
    <w:basedOn w:val="13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419</Words>
  <Characters>2394</Characters>
  <Lines>19</Lines>
  <Paragraphs>5</Paragraphs>
  <TotalTime>166</TotalTime>
  <ScaleCrop>false</ScaleCrop>
  <LinksUpToDate>false</LinksUpToDate>
  <CharactersWithSpaces>2808</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2019-06-27T02:25:00Z</dcterms:created>
  <dc:creator>张程</dc:creator>
  <cp:lastModifiedBy>Administrator</cp:lastModifiedBy>
  <cp:lastPrinted>2021-11-12T07:43:08Z</cp:lastPrinted>
  <dcterms:modified xsi:type="dcterms:W3CDTF">2021-11-12T07:44:11Z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ICV">
    <vt:lpwstr>4D9C061A3CEE45FC9D6AE4C4D3D1636E</vt:lpwstr>
  </property>
</Properties>
</file>